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f698" w14:textId="053f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23-2 "2025-2027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25 қарашадағы № 34-3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Көкпекті аудандық бюджеті туралы" 2024 жылғы 27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6 634 651,1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1 892 303,5мың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86 927,8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14 008,7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4 641 411,1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8 034 637,1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- 78 250,0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127 734,0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49 484,0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-1 478 236,0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1 478 236,0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941 824,0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49 484,0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585 896,0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3"/>
        <w:gridCol w:w="6902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6 634 651,1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1 892 303,5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1 347 715,5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728 905,8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29 825,3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23 902,7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86 927,8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  <w:bookmarkEnd w:id="2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4 641 411,1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4 628 817,7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4 628 817,7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4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8 034 637,1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1 678 175,5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424 931,8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254 184,6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109 947,7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311 908,2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311 908,2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  <w:bookmarkEnd w:id="24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830 291,3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127 967,9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702 323,4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730 260,9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312 393,1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312 393,1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243 292,2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134 333,8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134 333,8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1 790 725,2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1 337 565,7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1 337 565,7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1 213 755,6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453 159,5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453 159,5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818 546,1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280 439,1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  <w:bookmarkEnd w:id="25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