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6363" w14:textId="21f6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Шолпан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26 желтоқсандағы № 31-642/VIII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Үржар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Шолпан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52 008,0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52 506,0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-498,0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498,0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498,0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000000"/>
          <w:sz w:val="28"/>
        </w:rPr>
        <w:t>№ 34-697/VIII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ff0000"/>
          <w:sz w:val="28"/>
        </w:rPr>
        <w:t>№ 34-697/VIII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