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0eb2" w14:textId="2d00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Үржар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26 желтоқсандағы № 31-641/VIII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Үржар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Үржар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572 169,1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413 965,0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157 787,1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573 095,1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-926,0,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-926,0,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926,0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926,0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000000"/>
          <w:sz w:val="28"/>
        </w:rPr>
        <w:t>№ 34-696/VIII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ff0000"/>
          <w:sz w:val="28"/>
        </w:rPr>
        <w:t>№ 34-696/VIII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