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07ed9" w14:textId="1d07e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Салқынбел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31-640/VIII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Салқынбел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4 қосымшаларға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40 499,0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6 148,0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34 351,0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42 121,2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- 1 622,2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-1 622,2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 1 622,2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1 622,2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34-695/VIII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34-695/VIII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40 499,0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6 148,0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2 297,0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1 991,0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34 351,0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42 121,2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1 392,0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1 622,2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6 464,0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28 134,0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№31-640/VIII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Салқынбел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2 626,0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3 347,0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28 490,0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35 290,0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