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d46c" w14:textId="77dd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Көкөзек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31-635/VIII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Көкөзек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38 216,0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23 389,0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41 829,0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-3 613,0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–3 613,0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3 613,0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000000"/>
          <w:sz w:val="28"/>
        </w:rPr>
        <w:t>№ 34-691/VIII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ff0000"/>
          <w:sz w:val="28"/>
        </w:rPr>
        <w:t>№ 34-691/VIII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