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9dd1" w14:textId="d489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Жаңа тілек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26 желтоқсандағы № 31-633/VIII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15 наурыздағы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Үржар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Жаңа тілек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48 271,0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12 455,0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35 816,0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51 702,0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-3 431,0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-3 431,0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–3 431,0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3 431,0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Үржар аудандық мәслихатының 23.04.2026 </w:t>
      </w:r>
      <w:r>
        <w:rPr>
          <w:rFonts w:ascii="Times New Roman"/>
          <w:b w:val="false"/>
          <w:i w:val="false"/>
          <w:color w:val="000000"/>
          <w:sz w:val="28"/>
        </w:rPr>
        <w:t>№ 34-689/VIII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№31-633/VIII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Жаңа тілек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23.04.2026 </w:t>
      </w:r>
      <w:r>
        <w:rPr>
          <w:rFonts w:ascii="Times New Roman"/>
          <w:b w:val="false"/>
          <w:i w:val="false"/>
          <w:color w:val="ff0000"/>
          <w:sz w:val="28"/>
        </w:rPr>
        <w:t>№ 34-689/VIII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№31-633/VIII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Жаңа тілек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№31-633/VIII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Жаңа тілек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