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de79" w14:textId="6f0d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Елтай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26 желтоқсандағы № 31-632/VIII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Үржар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1.Үржар ауданы Елтай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47 533,0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10 855,0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36 678,0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48 077,0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-544,0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544,0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–544,0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қаражаттарының пайдаланылатын бос қалдықтары – 544,0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23.04.2026 </w:t>
      </w:r>
      <w:r>
        <w:rPr>
          <w:rFonts w:ascii="Times New Roman"/>
          <w:b w:val="false"/>
          <w:i w:val="false"/>
          <w:color w:val="000000"/>
          <w:sz w:val="28"/>
        </w:rPr>
        <w:t>№ 34-688/VIII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Елтай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23.04.2026 </w:t>
      </w:r>
      <w:r>
        <w:rPr>
          <w:rFonts w:ascii="Times New Roman"/>
          <w:b w:val="false"/>
          <w:i w:val="false"/>
          <w:color w:val="ff0000"/>
          <w:sz w:val="28"/>
        </w:rPr>
        <w:t>№ 34-688/VIII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Елтай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Елтай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