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1926" w14:textId="a40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Бестерек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Бестерек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- 1 323,8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–1 323,8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–1 323,8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