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1385" w14:textId="87d1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Барқытбел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31-629/VIII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Барқытбел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65 933,1 мың теңге, соның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17 296,0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түсімдер-0,0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48 637,1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66 312,1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-379,0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-379,0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–379,0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–379,0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12.08.2026 </w:t>
      </w:r>
      <w:r>
        <w:rPr>
          <w:rFonts w:ascii="Times New Roman"/>
          <w:b w:val="false"/>
          <w:i w:val="false"/>
          <w:color w:val="000000"/>
          <w:sz w:val="28"/>
        </w:rPr>
        <w:t>№ 37-738/VIII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12.08.2026 </w:t>
      </w:r>
      <w:r>
        <w:rPr>
          <w:rFonts w:ascii="Times New Roman"/>
          <w:b w:val="false"/>
          <w:i w:val="false"/>
          <w:color w:val="ff0000"/>
          <w:sz w:val="28"/>
        </w:rPr>
        <w:t>№ 37-738/VIII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Барқытбел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Баркытбел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