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5c9d" w14:textId="f825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Алтыншоқы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26 желтоқсандағы № 31-628/VIII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Үржар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Алтыншоқы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55 221,0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40 698,0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55 221,0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№31-628/VIII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Алтыншоқы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