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94b" w14:textId="d96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Ақжар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31-627/VIII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Ақжар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72 549,0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–151,4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34-685/VIII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34-685/VIII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