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53b1" w14:textId="17a5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21-414/VIII "Үржар ауданы Барқытбел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9 желтоқсандағы № 30-607/VIII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№21-414/VIII "Үржар ауданы Барқытбел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Барқытбел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82 077,0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68 743,0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86 578,7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-4 501,7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-4 501,7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–4 501,7,0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–4 501,7мың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№30-607/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