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5c4a" w14:textId="3205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15 қазандағы № 28-547/VIII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 :</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"Үржар ауданының 2025-2027 жылдарға арналған бюджеті туралы" 2024 жылғы 24 желтоқсандағы № 21-401/VIII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8 731 509,2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2 318 985,0 мың теңге;</w:t>
      </w:r>
    </w:p>
    <w:bookmarkEnd w:id="4"/>
    <w:bookmarkStart w:name="z13" w:id="5"/>
    <w:p>
      <w:pPr>
        <w:spacing w:after="0"/>
        <w:ind w:left="0"/>
        <w:jc w:val="both"/>
      </w:pPr>
      <w:r>
        <w:rPr>
          <w:rFonts w:ascii="Times New Roman"/>
          <w:b w:val="false"/>
          <w:i w:val="false"/>
          <w:color w:val="000000"/>
          <w:sz w:val="28"/>
        </w:rPr>
        <w:t>
      салықтық емес түсімдер –74 889,0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78 700,0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6 258 935,2 мың теңге;</w:t>
      </w:r>
    </w:p>
    <w:bookmarkEnd w:id="8"/>
    <w:bookmarkStart w:name="z17" w:id="9"/>
    <w:p>
      <w:pPr>
        <w:spacing w:after="0"/>
        <w:ind w:left="0"/>
        <w:jc w:val="both"/>
      </w:pPr>
      <w:r>
        <w:rPr>
          <w:rFonts w:ascii="Times New Roman"/>
          <w:b w:val="false"/>
          <w:i w:val="false"/>
          <w:color w:val="000000"/>
          <w:sz w:val="28"/>
        </w:rPr>
        <w:t>
      2) шығындар – 10 209 680,5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–86 504,0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36 292,0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144 716,0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144 716,0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- 1 673 099,3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- 1 673 099,3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1 673 099,3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1 457 384,0 мың теңге;</w:t>
      </w:r>
    </w:p>
    <w:bookmarkEnd w:id="19"/>
    <w:bookmarkStart w:name="z28" w:id="20"/>
    <w:p>
      <w:pPr>
        <w:spacing w:after="0"/>
        <w:ind w:left="0"/>
        <w:jc w:val="both"/>
      </w:pPr>
      <w:r>
        <w:rPr>
          <w:rFonts w:ascii="Times New Roman"/>
          <w:b w:val="false"/>
          <w:i w:val="false"/>
          <w:color w:val="000000"/>
          <w:sz w:val="28"/>
        </w:rPr>
        <w:t>
      қарыздарды өтеу – 36 292,0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252 007,3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косымшаларына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15 қазандағы</w:t>
            </w:r>
            <w:r>
              <w:br/>
            </w:r>
            <w:r>
              <w:rPr>
                <w:rFonts w:ascii="Times New Roman"/>
                <w:b w:val="false"/>
                <w:i w:val="false"/>
                <w:color w:val="000000"/>
                <w:sz w:val="20"/>
              </w:rPr>
              <w:t>№ 28-547/VIII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8 731 509,2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6 258 935,2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6 065 774,3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10 209 680,5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1 644 913,2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15 қазандағы</w:t>
            </w:r>
            <w:r>
              <w:br/>
            </w:r>
            <w:r>
              <w:rPr>
                <w:rFonts w:ascii="Times New Roman"/>
                <w:b w:val="false"/>
                <w:i w:val="false"/>
                <w:color w:val="000000"/>
                <w:sz w:val="20"/>
              </w:rPr>
              <w:t>№ 28-547/VIII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bookmarkEnd w:id="25"/>
    <w:bookmarkStart w:name="z37"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2 595 387,8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Некрасовка, Батпақты, Благодатное, Қарабұйрат, Ер Қабанбай, Келдімұрат, Қарабұлақ, Көктал, Бекет, Ақшоқы, Қызылбұлақ, Қайыңды, Барлық Арасан ауылдарына медициналық пунктке сыртқы инженерлік желілерді салу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Р. Белеуханов көшесі бойынша сумен жабдықтау желісін қайта жаңарту ЖСҚ бойынша сараптама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Таскескен ауылындағы су құбырын қайта жаңғыртуға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2 899 646,8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