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6566" w14:textId="f676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21-414/VIII "Үржар ауданы Барқытбел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18 шілдедегі № 25-515/VIII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№21-414/VIII "Үржар ауданы Барқытбел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Барқытбел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81 918,0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13 156,0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68 762,0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86 419,7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-4 501,7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4 501,7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–4 501,7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4 501,7 мың теңге 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№25-515/VIII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