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298b" w14:textId="e1129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2024 жылғы 27 желтоқсандағы № 21-421/VIII "Үржар ауданы Көлденең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29 сәуірдегі № 24-473/VIII шешімі. Күші жойылды - Абай облысы Үржар аудандық мәслихатының 2025 жылғы 26 желтоқсандағы № 31-650/VIII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Үржар аудандық мәслихатының 26.12.2025 </w:t>
      </w:r>
      <w:r>
        <w:rPr>
          <w:rFonts w:ascii="Times New Roman"/>
          <w:b w:val="false"/>
          <w:i w:val="false"/>
          <w:color w:val="000000"/>
          <w:sz w:val="28"/>
        </w:rPr>
        <w:t>№ 31-650/VIII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2024 жылғы 27 желтоқсандағы №21-421/VIII "Үржар ауданы Көлденең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және Үржар аудандық мәслихатының 2025 жылғы 23 сәуірдегі №24-463/VIII "Үржар аудандық мәслихатының 2024 жылғы 24 желтоқсанындағы №21-401/VIII "Үржар ауданының 2025-2027 жылдарға арналған бюджеті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Көлденең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64 111,0 мың теңге, соның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7 175,0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56 936,0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65 826,9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-1 715,9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–1 715,9 мың теңге, соның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1 715,9 мың теңге.";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№24-473/VIII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№21-421/VIII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