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7592" w14:textId="2f67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21-418/VIII "Үржар ауданы Жаңа тілек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24-470/VIII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№21-418/VIII "Үржар ауданы Жаңа тілек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Жаңа тілек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193 107,0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10 990,0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182 117,0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199 106,8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-5 999,8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 профицитін пайдалану) – 5 999,8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5 999,8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шеңберіне ауылдық елді мекендердегі әлеуметтік және инженерлік инфрақұрылым бойынша іс-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