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7eec" w14:textId="ebf7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21-416/VIII "Үржар ауданы Егінсу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24-468/VIII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Үржар аудандық мәслихатының 2024 жылғы 27 желтоқсандағы №21-416/VIII "Үржар ауданы Егінсу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 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206 434,0 мың теңге, соның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9 349,0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197 085,0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207 751,4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түсімдер- 1 317,4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 – -1 317,4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-1 317,4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№24-468/VIII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