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c243" w14:textId="037c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Абай облысы Үржар аудандық мәслихатының 2025 жылғы 15 сәуірдегі № 24-455/VIII шешімі</w:t>
      </w:r>
    </w:p>
    <w:p>
      <w:pPr>
        <w:spacing w:after="0"/>
        <w:ind w:left="0"/>
        <w:jc w:val="both"/>
      </w:pPr>
      <w:bookmarkStart w:name="z5"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 бабы</w:t>
      </w:r>
      <w:r>
        <w:rPr>
          <w:rFonts w:ascii="Times New Roman"/>
          <w:b w:val="false"/>
          <w:i w:val="false"/>
          <w:color w:val="000000"/>
          <w:sz w:val="28"/>
        </w:rPr>
        <w:t xml:space="preserve"> 1 тармақшасына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ауданы бойынша 2025-2029 жылдарға арналған жайылымдарды басқару және оларды пайдалану жөніндегі жоспары қоса берілген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15 сәуірдегі</w:t>
            </w:r>
            <w:r>
              <w:br/>
            </w:r>
            <w:r>
              <w:rPr>
                <w:rFonts w:ascii="Times New Roman"/>
                <w:b w:val="false"/>
                <w:i w:val="false"/>
                <w:color w:val="000000"/>
                <w:sz w:val="20"/>
              </w:rPr>
              <w:t>№24-455/VIII шешімімен</w:t>
            </w:r>
            <w:r>
              <w:br/>
            </w:r>
            <w:r>
              <w:rPr>
                <w:rFonts w:ascii="Times New Roman"/>
                <w:b w:val="false"/>
                <w:i w:val="false"/>
                <w:color w:val="000000"/>
                <w:sz w:val="20"/>
              </w:rPr>
              <w:t xml:space="preserve"> бекітілген</w:t>
            </w:r>
          </w:p>
        </w:tc>
      </w:tr>
    </w:tbl>
    <w:bookmarkStart w:name="z10" w:id="3"/>
    <w:p>
      <w:pPr>
        <w:spacing w:after="0"/>
        <w:ind w:left="0"/>
        <w:jc w:val="left"/>
      </w:pPr>
      <w:r>
        <w:rPr>
          <w:rFonts w:ascii="Times New Roman"/>
          <w:b/>
          <w:i w:val="false"/>
          <w:color w:val="000000"/>
        </w:rPr>
        <w:t xml:space="preserve"> Үржар ауданы бойынша 2025-2029 жылдарға арналған жайылымдарды басқару және оларды пайдалану жөніндегі жоспарды бекіту туралы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Үржар ауданы бойынша 2025-2029 жылдарға арналған жайылымдарды басқару және оларды пайдалану жөніндегі жоспары (бұдан әрі – Жоспар) "Жайылымдар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5"/>
    <w:bookmarkStart w:name="z13" w:id="6"/>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6"/>
    <w:bookmarkStart w:name="z14" w:id="7"/>
    <w:p>
      <w:pPr>
        <w:spacing w:after="0"/>
        <w:ind w:left="0"/>
        <w:jc w:val="left"/>
      </w:pPr>
      <w:r>
        <w:rPr>
          <w:rFonts w:ascii="Times New Roman"/>
          <w:b/>
          <w:i w:val="false"/>
          <w:color w:val="000000"/>
        </w:rPr>
        <w:t xml:space="preserve"> 2-тарау. Жайылымдарды басқару және оларды пайдалану жөніндегі жоспар</w:t>
      </w:r>
    </w:p>
    <w:bookmarkEnd w:id="7"/>
    <w:bookmarkStart w:name="z15" w:id="8"/>
    <w:p>
      <w:pPr>
        <w:spacing w:after="0"/>
        <w:ind w:left="0"/>
        <w:jc w:val="both"/>
      </w:pPr>
      <w:r>
        <w:rPr>
          <w:rFonts w:ascii="Times New Roman"/>
          <w:b w:val="false"/>
          <w:i w:val="false"/>
          <w:color w:val="000000"/>
          <w:sz w:val="28"/>
        </w:rPr>
        <w:t>
      3. Жоспарды әзірлеген кезде мыналар ескеріледі:</w:t>
      </w:r>
    </w:p>
    <w:bookmarkEnd w:id="8"/>
    <w:bookmarkStart w:name="z16" w:id="9"/>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bookmarkEnd w:id="9"/>
    <w:bookmarkStart w:name="z17" w:id="10"/>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bookmarkEnd w:id="10"/>
    <w:bookmarkStart w:name="z18" w:id="11"/>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bookmarkEnd w:id="11"/>
    <w:bookmarkStart w:name="z19" w:id="12"/>
    <w:p>
      <w:pPr>
        <w:spacing w:after="0"/>
        <w:ind w:left="0"/>
        <w:jc w:val="both"/>
      </w:pPr>
      <w:r>
        <w:rPr>
          <w:rFonts w:ascii="Times New Roman"/>
          <w:b w:val="false"/>
          <w:i w:val="false"/>
          <w:color w:val="000000"/>
          <w:sz w:val="28"/>
        </w:rPr>
        <w:t xml:space="preserve">
      Осы тармақшаның бірінші бөлігінде көрсетілген деректерді қалыптастыру кезінде "Қазақстан Республикасы табиғи жем-шөп алқаптарының ірі масштабты (1:1 000 – 1:100 000)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30043 болып тіркелген) сәйкес жүргізілетін жайылымдарды геоботаникалық зерттеп-қарау нәтижелері пайдаланылады;</w:t>
      </w:r>
    </w:p>
    <w:bookmarkEnd w:id="12"/>
    <w:bookmarkStart w:name="z20" w:id="13"/>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bookmarkEnd w:id="13"/>
    <w:bookmarkStart w:name="z21" w:id="14"/>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bookmarkEnd w:id="14"/>
    <w:bookmarkStart w:name="z22" w:id="15"/>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аудандық маңызы бар қалалардың жергілікті атқарушы органдары аудандық маңызы бар қала, кент, ауыл, ауылдық округ әкімдерімен бірлесіп облыстардың жергілікті атқарушы органдары әзірлеген жайылымдық инфрақұрылым объектілерін дамыту және реконструкциялау жөніндегі жоспар негізінде жүзеге асырады;</w:t>
      </w:r>
    </w:p>
    <w:bookmarkEnd w:id="15"/>
    <w:bookmarkStart w:name="z23" w:id="16"/>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bookmarkEnd w:id="16"/>
    <w:bookmarkStart w:name="z24" w:id="17"/>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7"/>
    <w:bookmarkStart w:name="z25" w:id="18"/>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bookmarkEnd w:id="18"/>
    <w:bookmarkStart w:name="z26" w:id="19"/>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bookmarkEnd w:id="19"/>
    <w:bookmarkStart w:name="z27" w:id="20"/>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bookmarkEnd w:id="20"/>
    <w:bookmarkStart w:name="z28" w:id="21"/>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21"/>
    <w:bookmarkStart w:name="z29" w:id="22"/>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20540 болып тіркелген) бекітілген Ауыл шаруашылығы жануарларын жаюдың үлгілік қағидалары негізінде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4-тармағының 5-1) тармақшасына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bookmarkEnd w:id="22"/>
    <w:bookmarkStart w:name="z30" w:id="23"/>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99-бабына,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жүзеге асырылады;</w:t>
      </w:r>
    </w:p>
    <w:bookmarkEnd w:id="23"/>
    <w:bookmarkStart w:name="z31" w:id="24"/>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bookmarkEnd w:id="24"/>
    <w:bookmarkStart w:name="z32" w:id="25"/>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25"/>
    <w:bookmarkStart w:name="z33" w:id="26"/>
    <w:p>
      <w:pPr>
        <w:spacing w:after="0"/>
        <w:ind w:left="0"/>
        <w:jc w:val="both"/>
      </w:pPr>
      <w:r>
        <w:rPr>
          <w:rFonts w:ascii="Times New Roman"/>
          <w:b w:val="false"/>
          <w:i w:val="false"/>
          <w:color w:val="000000"/>
          <w:sz w:val="28"/>
        </w:rPr>
        <w:t>
      4. Жоспарда мынадай қосымшалар қамтылған:</w:t>
      </w:r>
    </w:p>
    <w:bookmarkEnd w:id="26"/>
    <w:bookmarkStart w:name="z34" w:id="27"/>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27"/>
    <w:bookmarkStart w:name="z35" w:id="28"/>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28"/>
    <w:bookmarkStart w:name="z36" w:id="29"/>
    <w:p>
      <w:pPr>
        <w:spacing w:after="0"/>
        <w:ind w:left="0"/>
        <w:jc w:val="both"/>
      </w:pPr>
      <w:r>
        <w:rPr>
          <w:rFonts w:ascii="Times New Roman"/>
          <w:b w:val="false"/>
          <w:i w:val="false"/>
          <w:color w:val="000000"/>
          <w:sz w:val="28"/>
        </w:rPr>
        <w:t>
      3)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bookmarkEnd w:id="29"/>
    <w:bookmarkStart w:name="z37" w:id="30"/>
    <w:p>
      <w:pPr>
        <w:spacing w:after="0"/>
        <w:ind w:left="0"/>
        <w:jc w:val="both"/>
      </w:pPr>
      <w:r>
        <w:rPr>
          <w:rFonts w:ascii="Times New Roman"/>
          <w:b w:val="false"/>
          <w:i w:val="false"/>
          <w:color w:val="000000"/>
          <w:sz w:val="28"/>
        </w:rPr>
        <w:t>
      4) жайылымды пайдаланушыларға жер пайдалануға берілуі мүмкін жайылымдар белгіленген схема (карта).</w:t>
      </w:r>
    </w:p>
    <w:bookmarkEnd w:id="30"/>
    <w:bookmarkStart w:name="z38" w:id="31"/>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bookmarkEnd w:id="31"/>
    <w:bookmarkStart w:name="z39" w:id="32"/>
    <w:p>
      <w:pPr>
        <w:spacing w:after="0"/>
        <w:ind w:left="0"/>
        <w:jc w:val="both"/>
      </w:pPr>
      <w:r>
        <w:rPr>
          <w:rFonts w:ascii="Times New Roman"/>
          <w:b w:val="false"/>
          <w:i w:val="false"/>
          <w:color w:val="000000"/>
          <w:sz w:val="28"/>
        </w:rPr>
        <w:t>
      5)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bookmarkEnd w:id="32"/>
    <w:bookmarkStart w:name="z40" w:id="33"/>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Жерлерді резервте қалдыру қағидаларына (Нормативтік құқықтық актілерді мемлекеттік тіркеу тізілімінде № 11337 болып тіркелген) сәйкес жүзеге асырылады;</w:t>
      </w:r>
    </w:p>
    <w:bookmarkEnd w:id="33"/>
    <w:bookmarkStart w:name="z41" w:id="34"/>
    <w:p>
      <w:pPr>
        <w:spacing w:after="0"/>
        <w:ind w:left="0"/>
        <w:jc w:val="both"/>
      </w:pPr>
      <w:r>
        <w:rPr>
          <w:rFonts w:ascii="Times New Roman"/>
          <w:b w:val="false"/>
          <w:i w:val="false"/>
          <w:color w:val="000000"/>
          <w:sz w:val="28"/>
        </w:rPr>
        <w:t>
      6)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bookmarkEnd w:id="34"/>
    <w:bookmarkStart w:name="z42" w:id="35"/>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10-кестесіне сәйкес айқындалады;</w:t>
      </w:r>
    </w:p>
    <w:bookmarkEnd w:id="35"/>
    <w:bookmarkStart w:name="z43" w:id="36"/>
    <w:p>
      <w:pPr>
        <w:spacing w:after="0"/>
        <w:ind w:left="0"/>
        <w:jc w:val="both"/>
      </w:pPr>
      <w:r>
        <w:rPr>
          <w:rFonts w:ascii="Times New Roman"/>
          <w:b w:val="false"/>
          <w:i w:val="false"/>
          <w:color w:val="000000"/>
          <w:sz w:val="28"/>
        </w:rPr>
        <w:t>
      7)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bookmarkEnd w:id="36"/>
    <w:bookmarkStart w:name="z44" w:id="37"/>
    <w:p>
      <w:pPr>
        <w:spacing w:after="0"/>
        <w:ind w:left="0"/>
        <w:jc w:val="both"/>
      </w:pPr>
      <w:r>
        <w:rPr>
          <w:rFonts w:ascii="Times New Roman"/>
          <w:b w:val="false"/>
          <w:i w:val="false"/>
          <w:color w:val="000000"/>
          <w:sz w:val="28"/>
        </w:rPr>
        <w:t>
      8)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bookmarkEnd w:id="37"/>
    <w:bookmarkStart w:name="z45" w:id="38"/>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талаптар:</w:t>
      </w:r>
    </w:p>
    <w:bookmarkEnd w:id="38"/>
    <w:bookmarkStart w:name="z46" w:id="39"/>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bookmarkEnd w:id="39"/>
    <w:bookmarkStart w:name="z47" w:id="40"/>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bookmarkEnd w:id="40"/>
    <w:bookmarkStart w:name="z48" w:id="41"/>
    <w:p>
      <w:pPr>
        <w:spacing w:after="0"/>
        <w:ind w:left="0"/>
        <w:jc w:val="both"/>
      </w:pPr>
      <w:r>
        <w:rPr>
          <w:rFonts w:ascii="Times New Roman"/>
          <w:b w:val="false"/>
          <w:i w:val="false"/>
          <w:color w:val="000000"/>
          <w:sz w:val="28"/>
        </w:rPr>
        <w:t>
      жайылым алаңдарын жекеленген өріс учаскелеріне бөлу;</w:t>
      </w:r>
    </w:p>
    <w:bookmarkEnd w:id="41"/>
    <w:bookmarkStart w:name="z49" w:id="42"/>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bookmarkEnd w:id="42"/>
    <w:bookmarkStart w:name="z50" w:id="43"/>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52" w:id="44"/>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44"/>
    <w:bookmarkStart w:name="z53" w:id="45"/>
    <w:p>
      <w:pPr>
        <w:spacing w:after="0"/>
        <w:ind w:left="0"/>
        <w:jc w:val="both"/>
      </w:pPr>
      <w:r>
        <w:rPr>
          <w:rFonts w:ascii="Times New Roman"/>
          <w:b w:val="false"/>
          <w:i w:val="false"/>
          <w:color w:val="000000"/>
          <w:sz w:val="28"/>
        </w:rPr>
        <w:t>
      1-кесте. Үржар ауданы жайылымдарын жерлердің санаттары бойынша бөлу, мың гектар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шілік-аумақтық объек тілер жіктеу 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 ғы мақ сатын 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кәсіп, көлік және өзге де ауыл шаруа шылығы мақсатын 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 латын табиғи аумақ 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 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5E-05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1203,906</w:t>
            </w:r>
          </w:p>
        </w:tc>
      </w:tr>
    </w:tbl>
    <w:bookmarkStart w:name="z54" w:id="46"/>
    <w:p>
      <w:pPr>
        <w:spacing w:after="0"/>
        <w:ind w:left="0"/>
        <w:jc w:val="both"/>
      </w:pPr>
      <w:r>
        <w:rPr>
          <w:rFonts w:ascii="Times New Roman"/>
          <w:b w:val="false"/>
          <w:i w:val="false"/>
          <w:color w:val="000000"/>
          <w:sz w:val="28"/>
        </w:rPr>
        <w:t>
      2-кесте. Елді мекеннің жайылымдарын бөлу, мың гектар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шілік-аумақтық объек тілер жіктеу 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 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 шылығы жануар ларын жаю бойынша халық мұқтажын қанағат 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шілік пайда 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ғай дағы, мың гек 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 сым дық, мың гек 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 тық, мың гек 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 лым дар, мың гек 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Ақжар</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Амангелді</w:t>
            </w:r>
          </w:p>
          <w:p>
            <w:pPr>
              <w:spacing w:after="20"/>
              <w:ind w:left="20"/>
              <w:jc w:val="both"/>
            </w:pPr>
            <w:r>
              <w:rPr>
                <w:rFonts w:ascii="Times New Roman"/>
                <w:b w:val="false"/>
                <w:i w:val="false"/>
                <w:color w:val="000000"/>
                <w:sz w:val="20"/>
              </w:rPr>
              <w:t>
Қарамойыл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Алтыншоқы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Айтбай</w:t>
            </w:r>
          </w:p>
          <w:p>
            <w:pPr>
              <w:spacing w:after="20"/>
              <w:ind w:left="20"/>
              <w:jc w:val="both"/>
            </w:pPr>
            <w:r>
              <w:rPr>
                <w:rFonts w:ascii="Times New Roman"/>
                <w:b w:val="false"/>
                <w:i w:val="false"/>
                <w:color w:val="000000"/>
                <w:sz w:val="20"/>
              </w:rPr>
              <w:t>
</w:t>
            </w:r>
            <w:r>
              <w:rPr>
                <w:rFonts w:ascii="Times New Roman"/>
                <w:b w:val="false"/>
                <w:i w:val="false"/>
                <w:color w:val="000000"/>
                <w:sz w:val="20"/>
              </w:rPr>
              <w:t>Лайбұлақ</w:t>
            </w:r>
          </w:p>
          <w:p>
            <w:pPr>
              <w:spacing w:after="20"/>
              <w:ind w:left="20"/>
              <w:jc w:val="both"/>
            </w:pPr>
            <w:r>
              <w:rPr>
                <w:rFonts w:ascii="Times New Roman"/>
                <w:b w:val="false"/>
                <w:i w:val="false"/>
                <w:color w:val="000000"/>
                <w:sz w:val="20"/>
              </w:rPr>
              <w:t>
Текебұлақ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Барқытбел</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Батпақты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Благодатное</w:t>
            </w:r>
          </w:p>
          <w:p>
            <w:pPr>
              <w:spacing w:after="20"/>
              <w:ind w:left="20"/>
              <w:jc w:val="both"/>
            </w:pPr>
            <w:r>
              <w:rPr>
                <w:rFonts w:ascii="Times New Roman"/>
                <w:b w:val="false"/>
                <w:i w:val="false"/>
                <w:color w:val="000000"/>
                <w:sz w:val="20"/>
              </w:rPr>
              <w:t>
Некрасовка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Бестерек</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Қабанбай</w:t>
            </w:r>
          </w:p>
          <w:p>
            <w:pPr>
              <w:spacing w:after="20"/>
              <w:ind w:left="20"/>
              <w:jc w:val="both"/>
            </w:pPr>
            <w:r>
              <w:rPr>
                <w:rFonts w:ascii="Times New Roman"/>
                <w:b w:val="false"/>
                <w:i w:val="false"/>
                <w:color w:val="000000"/>
                <w:sz w:val="20"/>
              </w:rPr>
              <w:t>
Қазымбет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Егінсу</w:t>
            </w:r>
          </w:p>
          <w:bookmarkEnd w:id="51"/>
          <w:p>
            <w:pPr>
              <w:spacing w:after="20"/>
              <w:ind w:left="20"/>
              <w:jc w:val="both"/>
            </w:pPr>
            <w:r>
              <w:rPr>
                <w:rFonts w:ascii="Times New Roman"/>
                <w:b w:val="false"/>
                <w:i w:val="false"/>
                <w:color w:val="000000"/>
                <w:sz w:val="20"/>
              </w:rPr>
              <w:t>
Жанай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Жана Тілек</w:t>
            </w:r>
          </w:p>
          <w:bookmarkEnd w:id="52"/>
          <w:p>
            <w:pPr>
              <w:spacing w:after="20"/>
              <w:ind w:left="20"/>
              <w:jc w:val="both"/>
            </w:pPr>
            <w:r>
              <w:rPr>
                <w:rFonts w:ascii="Times New Roman"/>
                <w:b w:val="false"/>
                <w:i w:val="false"/>
                <w:color w:val="000000"/>
                <w:sz w:val="20"/>
              </w:rPr>
              <w:t>
Тасарық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Қарақол</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Сағат</w:t>
            </w:r>
          </w:p>
          <w:p>
            <w:pPr>
              <w:spacing w:after="20"/>
              <w:ind w:left="20"/>
              <w:jc w:val="both"/>
            </w:pPr>
            <w:r>
              <w:rPr>
                <w:rFonts w:ascii="Times New Roman"/>
                <w:b w:val="false"/>
                <w:i w:val="false"/>
                <w:color w:val="000000"/>
                <w:sz w:val="20"/>
              </w:rPr>
              <w:t>
Ферма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Таскескен</w:t>
            </w:r>
          </w:p>
          <w:bookmarkEnd w:id="54"/>
          <w:p>
            <w:pPr>
              <w:spacing w:after="20"/>
              <w:ind w:left="20"/>
              <w:jc w:val="both"/>
            </w:pPr>
            <w:r>
              <w:rPr>
                <w:rFonts w:ascii="Times New Roman"/>
                <w:b w:val="false"/>
                <w:i w:val="false"/>
                <w:color w:val="000000"/>
                <w:sz w:val="20"/>
              </w:rPr>
              <w:t>
Үшбұлақ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Малақ</w:t>
            </w:r>
          </w:p>
          <w:bookmarkEnd w:id="55"/>
          <w:p>
            <w:pPr>
              <w:spacing w:after="20"/>
              <w:ind w:left="20"/>
              <w:jc w:val="both"/>
            </w:pPr>
            <w:r>
              <w:rPr>
                <w:rFonts w:ascii="Times New Roman"/>
                <w:b w:val="false"/>
                <w:i w:val="false"/>
                <w:color w:val="000000"/>
                <w:sz w:val="20"/>
              </w:rPr>
              <w:t>
Науалы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Салқынбел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Қарабұйрат</w:t>
            </w:r>
          </w:p>
          <w:bookmarkEnd w:id="56"/>
          <w:p>
            <w:pPr>
              <w:spacing w:after="20"/>
              <w:ind w:left="20"/>
              <w:jc w:val="both"/>
            </w:pPr>
            <w:r>
              <w:rPr>
                <w:rFonts w:ascii="Times New Roman"/>
                <w:b w:val="false"/>
                <w:i w:val="false"/>
                <w:color w:val="000000"/>
                <w:sz w:val="20"/>
              </w:rPr>
              <w:t>
Сегізбай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Бургон</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Қызылту</w:t>
            </w:r>
          </w:p>
          <w:p>
            <w:pPr>
              <w:spacing w:after="20"/>
              <w:ind w:left="20"/>
              <w:jc w:val="both"/>
            </w:pPr>
            <w:r>
              <w:rPr>
                <w:rFonts w:ascii="Times New Roman"/>
                <w:b w:val="false"/>
                <w:i w:val="false"/>
                <w:color w:val="000000"/>
                <w:sz w:val="20"/>
              </w:rPr>
              <w:t>
Үрджар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4" w:id="58"/>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Жер учаскесінің кадастрлық нөмірі</w:t>
            </w:r>
          </w:p>
          <w:bookmarkEnd w:id="5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Ш/қ "Шалкар"</w:t>
            </w:r>
          </w:p>
          <w:bookmarkEnd w:id="60"/>
          <w:p>
            <w:pPr>
              <w:spacing w:after="20"/>
              <w:ind w:left="20"/>
              <w:jc w:val="both"/>
            </w:pPr>
            <w:r>
              <w:rPr>
                <w:rFonts w:ascii="Times New Roman"/>
                <w:b w:val="false"/>
                <w:i w:val="false"/>
                <w:color w:val="000000"/>
                <w:sz w:val="20"/>
              </w:rPr>
              <w:t>
Батталов Даулетбек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831018301021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Ш/қ "Куаныш"</w:t>
            </w:r>
          </w:p>
          <w:bookmarkEnd w:id="61"/>
          <w:p>
            <w:pPr>
              <w:spacing w:after="20"/>
              <w:ind w:left="20"/>
              <w:jc w:val="both"/>
            </w:pPr>
            <w:r>
              <w:rPr>
                <w:rFonts w:ascii="Times New Roman"/>
                <w:b w:val="false"/>
                <w:i w:val="false"/>
                <w:color w:val="000000"/>
                <w:sz w:val="20"/>
              </w:rPr>
              <w:t>
Каиркубенов Толеугажы Нурсалимович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530509301769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Ш/қ "Амантай"</w:t>
            </w:r>
          </w:p>
          <w:bookmarkEnd w:id="62"/>
          <w:p>
            <w:pPr>
              <w:spacing w:after="20"/>
              <w:ind w:left="20"/>
              <w:jc w:val="both"/>
            </w:pPr>
            <w:r>
              <w:rPr>
                <w:rFonts w:ascii="Times New Roman"/>
                <w:b w:val="false"/>
                <w:i w:val="false"/>
                <w:color w:val="000000"/>
                <w:sz w:val="20"/>
              </w:rPr>
              <w:t>
Алипов Оразгажи Мынжанович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550518300476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Ш/қ "Берик"</w:t>
            </w:r>
          </w:p>
          <w:bookmarkEnd w:id="63"/>
          <w:p>
            <w:pPr>
              <w:spacing w:after="20"/>
              <w:ind w:left="20"/>
              <w:jc w:val="both"/>
            </w:pPr>
            <w:r>
              <w:rPr>
                <w:rFonts w:ascii="Times New Roman"/>
                <w:b w:val="false"/>
                <w:i w:val="false"/>
                <w:color w:val="000000"/>
                <w:sz w:val="20"/>
              </w:rPr>
              <w:t>
Идырышев Айпхан Аширгалиевич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500510302122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Ш/қ "Женис"</w:t>
            </w:r>
          </w:p>
          <w:bookmarkEnd w:id="64"/>
          <w:p>
            <w:pPr>
              <w:spacing w:after="20"/>
              <w:ind w:left="20"/>
              <w:jc w:val="both"/>
            </w:pPr>
            <w:r>
              <w:rPr>
                <w:rFonts w:ascii="Times New Roman"/>
                <w:b w:val="false"/>
                <w:i w:val="false"/>
                <w:color w:val="000000"/>
                <w:sz w:val="20"/>
              </w:rPr>
              <w:t>
Жынгылбаев Жумадил Скакович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480715301539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Ш/қ "Секен"</w:t>
            </w:r>
          </w:p>
          <w:bookmarkEnd w:id="65"/>
          <w:p>
            <w:pPr>
              <w:spacing w:after="20"/>
              <w:ind w:left="20"/>
              <w:jc w:val="both"/>
            </w:pPr>
            <w:r>
              <w:rPr>
                <w:rFonts w:ascii="Times New Roman"/>
                <w:b w:val="false"/>
                <w:i w:val="false"/>
                <w:color w:val="000000"/>
                <w:sz w:val="20"/>
              </w:rPr>
              <w:t>
Берикова Самалкан Башировна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550322400070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Ш/қ "Адил"</w:t>
            </w:r>
          </w:p>
          <w:bookmarkEnd w:id="66"/>
          <w:p>
            <w:pPr>
              <w:spacing w:after="20"/>
              <w:ind w:left="20"/>
              <w:jc w:val="both"/>
            </w:pPr>
            <w:r>
              <w:rPr>
                <w:rFonts w:ascii="Times New Roman"/>
                <w:b w:val="false"/>
                <w:i w:val="false"/>
                <w:color w:val="000000"/>
                <w:sz w:val="20"/>
              </w:rPr>
              <w:t>
Чинибеков Сарсембай Калдыбатырович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Ш/қ "Боранбай"</w:t>
            </w:r>
          </w:p>
          <w:bookmarkEnd w:id="67"/>
          <w:p>
            <w:pPr>
              <w:spacing w:after="20"/>
              <w:ind w:left="20"/>
              <w:jc w:val="both"/>
            </w:pPr>
            <w:r>
              <w:rPr>
                <w:rFonts w:ascii="Times New Roman"/>
                <w:b w:val="false"/>
                <w:i w:val="false"/>
                <w:color w:val="000000"/>
                <w:sz w:val="20"/>
              </w:rPr>
              <w:t>
Копжасаров Мукан Мухамбекович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490507301024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Ш/қ "Жасулан"</w:t>
            </w:r>
          </w:p>
          <w:bookmarkEnd w:id="68"/>
          <w:p>
            <w:pPr>
              <w:spacing w:after="20"/>
              <w:ind w:left="20"/>
              <w:jc w:val="both"/>
            </w:pPr>
            <w:r>
              <w:rPr>
                <w:rFonts w:ascii="Times New Roman"/>
                <w:b w:val="false"/>
                <w:i w:val="false"/>
                <w:color w:val="000000"/>
                <w:sz w:val="20"/>
              </w:rPr>
              <w:t>
Рахметова Орынбасар Айтмуханбетовна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570118400657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Ш/қ "Мақсат"</w:t>
            </w:r>
          </w:p>
          <w:bookmarkEnd w:id="69"/>
          <w:p>
            <w:pPr>
              <w:spacing w:after="20"/>
              <w:ind w:left="20"/>
              <w:jc w:val="both"/>
            </w:pPr>
            <w:r>
              <w:rPr>
                <w:rFonts w:ascii="Times New Roman"/>
                <w:b w:val="false"/>
                <w:i w:val="false"/>
                <w:color w:val="000000"/>
                <w:sz w:val="20"/>
              </w:rPr>
              <w:t>
Сартаев Абылгазы Бегешович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650704301832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"Гульжанат" Темирбаев Асхат Туркистанович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750725301154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Ш/қ "Руслан-Р"</w:t>
            </w:r>
          </w:p>
          <w:bookmarkEnd w:id="70"/>
          <w:p>
            <w:pPr>
              <w:spacing w:after="20"/>
              <w:ind w:left="20"/>
              <w:jc w:val="both"/>
            </w:pPr>
            <w:r>
              <w:rPr>
                <w:rFonts w:ascii="Times New Roman"/>
                <w:b w:val="false"/>
                <w:i w:val="false"/>
                <w:color w:val="000000"/>
                <w:sz w:val="20"/>
              </w:rPr>
              <w:t>
Ахметов Танырберген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371025300966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Ш/қ "Смак"</w:t>
            </w:r>
          </w:p>
          <w:bookmarkEnd w:id="71"/>
          <w:p>
            <w:pPr>
              <w:spacing w:after="20"/>
              <w:ind w:left="20"/>
              <w:jc w:val="both"/>
            </w:pPr>
            <w:r>
              <w:rPr>
                <w:rFonts w:ascii="Times New Roman"/>
                <w:b w:val="false"/>
                <w:i w:val="false"/>
                <w:color w:val="000000"/>
                <w:sz w:val="20"/>
              </w:rPr>
              <w:t>
Усаев Бактыбек Смакович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610101316598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Ш/қ "Нуржан"</w:t>
            </w:r>
          </w:p>
          <w:bookmarkEnd w:id="72"/>
          <w:p>
            <w:pPr>
              <w:spacing w:after="20"/>
              <w:ind w:left="20"/>
              <w:jc w:val="both"/>
            </w:pPr>
            <w:r>
              <w:rPr>
                <w:rFonts w:ascii="Times New Roman"/>
                <w:b w:val="false"/>
                <w:i w:val="false"/>
                <w:color w:val="000000"/>
                <w:sz w:val="20"/>
              </w:rPr>
              <w:t>
Сарсембаев Габдулважит Саканович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500902300424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Базарбеков Кулубай Нурпеисович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470225300258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Ш/қ "Айбек"</w:t>
            </w:r>
          </w:p>
          <w:bookmarkEnd w:id="73"/>
          <w:p>
            <w:pPr>
              <w:spacing w:after="20"/>
              <w:ind w:left="20"/>
              <w:jc w:val="both"/>
            </w:pPr>
            <w:r>
              <w:rPr>
                <w:rFonts w:ascii="Times New Roman"/>
                <w:b w:val="false"/>
                <w:i w:val="false"/>
                <w:color w:val="000000"/>
                <w:sz w:val="20"/>
              </w:rPr>
              <w:t>
Токтаров Батырбек Токанович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620114302401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23- 248-012-060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Ш/қ "Каз-Агро-Нур"</w:t>
            </w:r>
          </w:p>
          <w:bookmarkEnd w:id="74"/>
          <w:p>
            <w:pPr>
              <w:spacing w:after="20"/>
              <w:ind w:left="20"/>
              <w:jc w:val="both"/>
            </w:pPr>
            <w:r>
              <w:rPr>
                <w:rFonts w:ascii="Times New Roman"/>
                <w:b w:val="false"/>
                <w:i w:val="false"/>
                <w:color w:val="000000"/>
                <w:sz w:val="20"/>
              </w:rPr>
              <w:t>
Казанбасов Габдылмурат Кабылмажитович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830318301505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Ш/қ "Каз-Агро-Нур"</w:t>
            </w:r>
          </w:p>
          <w:bookmarkEnd w:id="75"/>
          <w:p>
            <w:pPr>
              <w:spacing w:after="20"/>
              <w:ind w:left="20"/>
              <w:jc w:val="both"/>
            </w:pPr>
            <w:r>
              <w:rPr>
                <w:rFonts w:ascii="Times New Roman"/>
                <w:b w:val="false"/>
                <w:i w:val="false"/>
                <w:color w:val="000000"/>
                <w:sz w:val="20"/>
              </w:rPr>
              <w:t>
Казанбасов Габдылмурат Кабылмажитович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830318301505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Ш/қ "Куаныш"</w:t>
            </w:r>
          </w:p>
          <w:bookmarkEnd w:id="76"/>
          <w:p>
            <w:pPr>
              <w:spacing w:after="20"/>
              <w:ind w:left="20"/>
              <w:jc w:val="both"/>
            </w:pPr>
            <w:r>
              <w:rPr>
                <w:rFonts w:ascii="Times New Roman"/>
                <w:b w:val="false"/>
                <w:i w:val="false"/>
                <w:color w:val="000000"/>
                <w:sz w:val="20"/>
              </w:rPr>
              <w:t>
Кайракпаев Сериккан Жунусканович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620618301562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Ш/қ "Радуга"</w:t>
            </w:r>
          </w:p>
          <w:bookmarkEnd w:id="77"/>
          <w:p>
            <w:pPr>
              <w:spacing w:after="20"/>
              <w:ind w:left="20"/>
              <w:jc w:val="both"/>
            </w:pPr>
            <w:r>
              <w:rPr>
                <w:rFonts w:ascii="Times New Roman"/>
                <w:b w:val="false"/>
                <w:i w:val="false"/>
                <w:color w:val="000000"/>
                <w:sz w:val="20"/>
              </w:rPr>
              <w:t>
Щуцкий Геннадий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690726301097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Ш/қ "Радуга"</w:t>
            </w:r>
          </w:p>
          <w:bookmarkEnd w:id="78"/>
          <w:p>
            <w:pPr>
              <w:spacing w:after="20"/>
              <w:ind w:left="20"/>
              <w:jc w:val="both"/>
            </w:pPr>
            <w:r>
              <w:rPr>
                <w:rFonts w:ascii="Times New Roman"/>
                <w:b w:val="false"/>
                <w:i w:val="false"/>
                <w:color w:val="000000"/>
                <w:sz w:val="20"/>
              </w:rPr>
              <w:t>
Щуцкий Геннадий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690726301097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Дамира Нурмухаметовна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400624400965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Ш/қ "Ырысақ-Ата"</w:t>
            </w:r>
          </w:p>
          <w:bookmarkEnd w:id="79"/>
          <w:p>
            <w:pPr>
              <w:spacing w:after="20"/>
              <w:ind w:left="20"/>
              <w:jc w:val="both"/>
            </w:pPr>
            <w:r>
              <w:rPr>
                <w:rFonts w:ascii="Times New Roman"/>
                <w:b w:val="false"/>
                <w:i w:val="false"/>
                <w:color w:val="000000"/>
                <w:sz w:val="20"/>
              </w:rPr>
              <w:t>
Саутов Жанабай Кенжебекович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600905302646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Ш/қ "Руслан"</w:t>
            </w:r>
          </w:p>
          <w:bookmarkEnd w:id="80"/>
          <w:p>
            <w:pPr>
              <w:spacing w:after="20"/>
              <w:ind w:left="20"/>
              <w:jc w:val="both"/>
            </w:pPr>
            <w:r>
              <w:rPr>
                <w:rFonts w:ascii="Times New Roman"/>
                <w:b w:val="false"/>
                <w:i w:val="false"/>
                <w:color w:val="000000"/>
                <w:sz w:val="20"/>
              </w:rPr>
              <w:t>
Базарбаев Каират Омербекович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710307301253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Ш/қ "Тлеген"</w:t>
            </w:r>
          </w:p>
          <w:bookmarkEnd w:id="81"/>
          <w:p>
            <w:pPr>
              <w:spacing w:after="20"/>
              <w:ind w:left="20"/>
              <w:jc w:val="both"/>
            </w:pPr>
            <w:r>
              <w:rPr>
                <w:rFonts w:ascii="Times New Roman"/>
                <w:b w:val="false"/>
                <w:i w:val="false"/>
                <w:color w:val="000000"/>
                <w:sz w:val="20"/>
              </w:rPr>
              <w:t>
Жумаканов Мергазы Дюсембаевич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620608301904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Ш/қ "Марат"</w:t>
            </w:r>
          </w:p>
          <w:bookmarkEnd w:id="82"/>
          <w:p>
            <w:pPr>
              <w:spacing w:after="20"/>
              <w:ind w:left="20"/>
              <w:jc w:val="both"/>
            </w:pPr>
            <w:r>
              <w:rPr>
                <w:rFonts w:ascii="Times New Roman"/>
                <w:b w:val="false"/>
                <w:i w:val="false"/>
                <w:color w:val="000000"/>
                <w:sz w:val="20"/>
              </w:rPr>
              <w:t>
Имамукаметов Еркин Жарылкасынович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730524300724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Ш/қ "Аленушка"</w:t>
            </w:r>
          </w:p>
          <w:bookmarkEnd w:id="83"/>
          <w:p>
            <w:pPr>
              <w:spacing w:after="20"/>
              <w:ind w:left="20"/>
              <w:jc w:val="both"/>
            </w:pPr>
            <w:r>
              <w:rPr>
                <w:rFonts w:ascii="Times New Roman"/>
                <w:b w:val="false"/>
                <w:i w:val="false"/>
                <w:color w:val="000000"/>
                <w:sz w:val="20"/>
              </w:rPr>
              <w:t>
Миллер Владимир Артурович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780328301944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"Кызыл Тума" Кенжебаев Асен Нурушевич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680113302090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Ш/қ "Бауыржан"</w:t>
            </w:r>
          </w:p>
          <w:bookmarkEnd w:id="84"/>
          <w:p>
            <w:pPr>
              <w:spacing w:after="20"/>
              <w:ind w:left="20"/>
              <w:jc w:val="both"/>
            </w:pPr>
            <w:r>
              <w:rPr>
                <w:rFonts w:ascii="Times New Roman"/>
                <w:b w:val="false"/>
                <w:i w:val="false"/>
                <w:color w:val="000000"/>
                <w:sz w:val="20"/>
              </w:rPr>
              <w:t>
Тельжанов Мураткан Серикканович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740925301133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Танасбаева Сакен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410101406426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Ш/қ "Избасар"</w:t>
            </w:r>
          </w:p>
          <w:bookmarkEnd w:id="85"/>
          <w:p>
            <w:pPr>
              <w:spacing w:after="20"/>
              <w:ind w:left="20"/>
              <w:jc w:val="both"/>
            </w:pPr>
            <w:r>
              <w:rPr>
                <w:rFonts w:ascii="Times New Roman"/>
                <w:b w:val="false"/>
                <w:i w:val="false"/>
                <w:color w:val="000000"/>
                <w:sz w:val="20"/>
              </w:rPr>
              <w:t>
Байконаков Еркын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730322300260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Ш/қ "Ирина"</w:t>
            </w:r>
          </w:p>
          <w:bookmarkEnd w:id="86"/>
          <w:p>
            <w:pPr>
              <w:spacing w:after="20"/>
              <w:ind w:left="20"/>
              <w:jc w:val="both"/>
            </w:pPr>
            <w:r>
              <w:rPr>
                <w:rFonts w:ascii="Times New Roman"/>
                <w:b w:val="false"/>
                <w:i w:val="false"/>
                <w:color w:val="000000"/>
                <w:sz w:val="20"/>
              </w:rPr>
              <w:t>
Валл Ирина Кондратьевна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610413400673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Ш/қ "Актоган"</w:t>
            </w:r>
          </w:p>
          <w:bookmarkEnd w:id="87"/>
          <w:p>
            <w:pPr>
              <w:spacing w:after="20"/>
              <w:ind w:left="20"/>
              <w:jc w:val="both"/>
            </w:pPr>
            <w:r>
              <w:rPr>
                <w:rFonts w:ascii="Times New Roman"/>
                <w:b w:val="false"/>
                <w:i w:val="false"/>
                <w:color w:val="000000"/>
                <w:sz w:val="20"/>
              </w:rPr>
              <w:t>
Данабекова Роза Согумбаевна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701113400674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Ш/қ "Жанболыс"</w:t>
            </w:r>
          </w:p>
          <w:bookmarkEnd w:id="88"/>
          <w:p>
            <w:pPr>
              <w:spacing w:after="20"/>
              <w:ind w:left="20"/>
              <w:jc w:val="both"/>
            </w:pPr>
            <w:r>
              <w:rPr>
                <w:rFonts w:ascii="Times New Roman"/>
                <w:b w:val="false"/>
                <w:i w:val="false"/>
                <w:color w:val="000000"/>
                <w:sz w:val="20"/>
              </w:rPr>
              <w:t>
Дайрова Рахима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480101406082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Ш/қ "Абдураим"</w:t>
            </w:r>
          </w:p>
          <w:bookmarkEnd w:id="89"/>
          <w:p>
            <w:pPr>
              <w:spacing w:after="20"/>
              <w:ind w:left="20"/>
              <w:jc w:val="both"/>
            </w:pPr>
            <w:r>
              <w:rPr>
                <w:rFonts w:ascii="Times New Roman"/>
                <w:b w:val="false"/>
                <w:i w:val="false"/>
                <w:color w:val="000000"/>
                <w:sz w:val="20"/>
              </w:rPr>
              <w:t>
Тлемисова Гульжан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701218400734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Ш/қ "Абдураим"</w:t>
            </w:r>
          </w:p>
          <w:bookmarkEnd w:id="90"/>
          <w:p>
            <w:pPr>
              <w:spacing w:after="20"/>
              <w:ind w:left="20"/>
              <w:jc w:val="both"/>
            </w:pPr>
            <w:r>
              <w:rPr>
                <w:rFonts w:ascii="Times New Roman"/>
                <w:b w:val="false"/>
                <w:i w:val="false"/>
                <w:color w:val="000000"/>
                <w:sz w:val="20"/>
              </w:rPr>
              <w:t>
Тлемисова Гульжан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701218400734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Ш/қ "Раймбек"</w:t>
            </w:r>
          </w:p>
          <w:bookmarkEnd w:id="91"/>
          <w:p>
            <w:pPr>
              <w:spacing w:after="20"/>
              <w:ind w:left="20"/>
              <w:jc w:val="both"/>
            </w:pPr>
            <w:r>
              <w:rPr>
                <w:rFonts w:ascii="Times New Roman"/>
                <w:b w:val="false"/>
                <w:i w:val="false"/>
                <w:color w:val="000000"/>
                <w:sz w:val="20"/>
              </w:rPr>
              <w:t>
Раимбеков Сериккажы Жунусканович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580126302090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Ш/қ "Дархан"</w:t>
            </w:r>
          </w:p>
          <w:bookmarkEnd w:id="92"/>
          <w:p>
            <w:pPr>
              <w:spacing w:after="20"/>
              <w:ind w:left="20"/>
              <w:jc w:val="both"/>
            </w:pPr>
            <w:r>
              <w:rPr>
                <w:rFonts w:ascii="Times New Roman"/>
                <w:b w:val="false"/>
                <w:i w:val="false"/>
                <w:color w:val="000000"/>
                <w:sz w:val="20"/>
              </w:rPr>
              <w:t>
Алипова Гульнар Дюсембаевна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700512400968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Абдылбаева Райхан Далелхановна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480627401438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Ш/қ "Руслан"</w:t>
            </w:r>
          </w:p>
          <w:bookmarkEnd w:id="93"/>
          <w:p>
            <w:pPr>
              <w:spacing w:after="20"/>
              <w:ind w:left="20"/>
              <w:jc w:val="both"/>
            </w:pPr>
            <w:r>
              <w:rPr>
                <w:rFonts w:ascii="Times New Roman"/>
                <w:b w:val="false"/>
                <w:i w:val="false"/>
                <w:color w:val="000000"/>
                <w:sz w:val="20"/>
              </w:rPr>
              <w:t>
Базарбаев Кайрат Омербекович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710307301253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Ш/қ "Ерасыл"</w:t>
            </w:r>
          </w:p>
          <w:bookmarkEnd w:id="94"/>
          <w:p>
            <w:pPr>
              <w:spacing w:after="20"/>
              <w:ind w:left="20"/>
              <w:jc w:val="both"/>
            </w:pPr>
            <w:r>
              <w:rPr>
                <w:rFonts w:ascii="Times New Roman"/>
                <w:b w:val="false"/>
                <w:i w:val="false"/>
                <w:color w:val="000000"/>
                <w:sz w:val="20"/>
              </w:rPr>
              <w:t>
Байсабыров Кайрбек Борашевич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581124301173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Бекмухамбетов Ербол Бекмухамбетович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690107300281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Ш/қ "Джадакбай"</w:t>
            </w:r>
          </w:p>
          <w:bookmarkEnd w:id="95"/>
          <w:p>
            <w:pPr>
              <w:spacing w:after="20"/>
              <w:ind w:left="20"/>
              <w:jc w:val="both"/>
            </w:pPr>
            <w:r>
              <w:rPr>
                <w:rFonts w:ascii="Times New Roman"/>
                <w:b w:val="false"/>
                <w:i w:val="false"/>
                <w:color w:val="000000"/>
                <w:sz w:val="20"/>
              </w:rPr>
              <w:t>
Бикбаев Бекжан Джатакбаевич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790912301851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Ш/қ "Валентина"</w:t>
            </w:r>
          </w:p>
          <w:bookmarkEnd w:id="96"/>
          <w:p>
            <w:pPr>
              <w:spacing w:after="20"/>
              <w:ind w:left="20"/>
              <w:jc w:val="both"/>
            </w:pPr>
            <w:r>
              <w:rPr>
                <w:rFonts w:ascii="Times New Roman"/>
                <w:b w:val="false"/>
                <w:i w:val="false"/>
                <w:color w:val="000000"/>
                <w:sz w:val="20"/>
              </w:rPr>
              <w:t>
Видлер Владимир Оттович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520919300143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Ш/қ "Ард-Дин"</w:t>
            </w:r>
          </w:p>
          <w:bookmarkEnd w:id="97"/>
          <w:p>
            <w:pPr>
              <w:spacing w:after="20"/>
              <w:ind w:left="20"/>
              <w:jc w:val="both"/>
            </w:pPr>
            <w:r>
              <w:rPr>
                <w:rFonts w:ascii="Times New Roman"/>
                <w:b w:val="false"/>
                <w:i w:val="false"/>
                <w:color w:val="000000"/>
                <w:sz w:val="20"/>
              </w:rPr>
              <w:t>
Дуйсенова Фаузия Габдигалиевна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480215400172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Ш/қ "Ард-Дин"</w:t>
            </w:r>
          </w:p>
          <w:bookmarkEnd w:id="98"/>
          <w:p>
            <w:pPr>
              <w:spacing w:after="20"/>
              <w:ind w:left="20"/>
              <w:jc w:val="both"/>
            </w:pPr>
            <w:r>
              <w:rPr>
                <w:rFonts w:ascii="Times New Roman"/>
                <w:b w:val="false"/>
                <w:i w:val="false"/>
                <w:color w:val="000000"/>
                <w:sz w:val="20"/>
              </w:rPr>
              <w:t>
Дуйсенова Фаузия Габдигалиевна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480215400172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Ш/қ "Ард-Дин"</w:t>
            </w:r>
          </w:p>
          <w:bookmarkEnd w:id="99"/>
          <w:p>
            <w:pPr>
              <w:spacing w:after="20"/>
              <w:ind w:left="20"/>
              <w:jc w:val="both"/>
            </w:pPr>
            <w:r>
              <w:rPr>
                <w:rFonts w:ascii="Times New Roman"/>
                <w:b w:val="false"/>
                <w:i w:val="false"/>
                <w:color w:val="000000"/>
                <w:sz w:val="20"/>
              </w:rPr>
              <w:t>
Дуйсенова Фаузия Габдигалиевна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480215400172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Ш/қ "Сейл"</w:t>
            </w:r>
          </w:p>
          <w:bookmarkEnd w:id="100"/>
          <w:p>
            <w:pPr>
              <w:spacing w:after="20"/>
              <w:ind w:left="20"/>
              <w:jc w:val="both"/>
            </w:pPr>
            <w:r>
              <w:rPr>
                <w:rFonts w:ascii="Times New Roman"/>
                <w:b w:val="false"/>
                <w:i w:val="false"/>
                <w:color w:val="000000"/>
                <w:sz w:val="20"/>
              </w:rPr>
              <w:t>
Елшибаева Рыскан Садыковна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510518401661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Ш/қ "Мурат"</w:t>
            </w:r>
          </w:p>
          <w:bookmarkEnd w:id="101"/>
          <w:p>
            <w:pPr>
              <w:spacing w:after="20"/>
              <w:ind w:left="20"/>
              <w:jc w:val="both"/>
            </w:pPr>
            <w:r>
              <w:rPr>
                <w:rFonts w:ascii="Times New Roman"/>
                <w:b w:val="false"/>
                <w:i w:val="false"/>
                <w:color w:val="000000"/>
                <w:sz w:val="20"/>
              </w:rPr>
              <w:t>
Жумақанов Курманғали Дуйсенбайулы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580630301756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Ш/қ "Владик"</w:t>
            </w:r>
          </w:p>
          <w:bookmarkEnd w:id="102"/>
          <w:p>
            <w:pPr>
              <w:spacing w:after="20"/>
              <w:ind w:left="20"/>
              <w:jc w:val="both"/>
            </w:pPr>
            <w:r>
              <w:rPr>
                <w:rFonts w:ascii="Times New Roman"/>
                <w:b w:val="false"/>
                <w:i w:val="false"/>
                <w:color w:val="000000"/>
                <w:sz w:val="20"/>
              </w:rPr>
              <w:t>
Жучок Анатолий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5248012653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"Кавзулин Болатбек Серикбосынович" Қавзулин Болатбек Серікбосынулы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530313300577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Ш/қ "Болатхан"</w:t>
            </w:r>
          </w:p>
          <w:bookmarkEnd w:id="103"/>
          <w:p>
            <w:pPr>
              <w:spacing w:after="20"/>
              <w:ind w:left="20"/>
              <w:jc w:val="both"/>
            </w:pPr>
            <w:r>
              <w:rPr>
                <w:rFonts w:ascii="Times New Roman"/>
                <w:b w:val="false"/>
                <w:i w:val="false"/>
                <w:color w:val="000000"/>
                <w:sz w:val="20"/>
              </w:rPr>
              <w:t>
Ногайбаев Бериккан Токтаганович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680711302190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Турсынғазы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590414300696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Сауле Кажымухановна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901005451227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Ш/қ "Медет"</w:t>
            </w:r>
          </w:p>
          <w:bookmarkEnd w:id="104"/>
          <w:p>
            <w:pPr>
              <w:spacing w:after="20"/>
              <w:ind w:left="20"/>
              <w:jc w:val="both"/>
            </w:pPr>
            <w:r>
              <w:rPr>
                <w:rFonts w:ascii="Times New Roman"/>
                <w:b w:val="false"/>
                <w:i w:val="false"/>
                <w:color w:val="000000"/>
                <w:sz w:val="20"/>
              </w:rPr>
              <w:t>
Торсыкбаева Махаббат Каткебаевна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630123402796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Ш/қ "Медет"</w:t>
            </w:r>
          </w:p>
          <w:bookmarkEnd w:id="105"/>
          <w:p>
            <w:pPr>
              <w:spacing w:after="20"/>
              <w:ind w:left="20"/>
              <w:jc w:val="both"/>
            </w:pPr>
            <w:r>
              <w:rPr>
                <w:rFonts w:ascii="Times New Roman"/>
                <w:b w:val="false"/>
                <w:i w:val="false"/>
                <w:color w:val="000000"/>
                <w:sz w:val="20"/>
              </w:rPr>
              <w:t>
Торсыкбаева Махаббат Каткебаевна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630123402796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Ш/қ "Кабай"</w:t>
            </w:r>
          </w:p>
          <w:bookmarkEnd w:id="106"/>
          <w:p>
            <w:pPr>
              <w:spacing w:after="20"/>
              <w:ind w:left="20"/>
              <w:jc w:val="both"/>
            </w:pPr>
            <w:r>
              <w:rPr>
                <w:rFonts w:ascii="Times New Roman"/>
                <w:b w:val="false"/>
                <w:i w:val="false"/>
                <w:color w:val="000000"/>
                <w:sz w:val="20"/>
              </w:rPr>
              <w:t>
Шоманов Бауржан Кабаевич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730907300954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Ш/қ "Кабай"</w:t>
            </w:r>
          </w:p>
          <w:bookmarkEnd w:id="107"/>
          <w:p>
            <w:pPr>
              <w:spacing w:after="20"/>
              <w:ind w:left="20"/>
              <w:jc w:val="both"/>
            </w:pPr>
            <w:r>
              <w:rPr>
                <w:rFonts w:ascii="Times New Roman"/>
                <w:b w:val="false"/>
                <w:i w:val="false"/>
                <w:color w:val="000000"/>
                <w:sz w:val="20"/>
              </w:rPr>
              <w:t>
Шоманов Бауржан Кабаевич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730907300954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Ш/қ "Тастак"</w:t>
            </w:r>
          </w:p>
          <w:bookmarkEnd w:id="108"/>
          <w:p>
            <w:pPr>
              <w:spacing w:after="20"/>
              <w:ind w:left="20"/>
              <w:jc w:val="both"/>
            </w:pPr>
            <w:r>
              <w:rPr>
                <w:rFonts w:ascii="Times New Roman"/>
                <w:b w:val="false"/>
                <w:i w:val="false"/>
                <w:color w:val="000000"/>
                <w:sz w:val="20"/>
              </w:rPr>
              <w:t>
Щелков Анатолий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621228301892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Абдулаев Зелимхан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850313302528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Акатаев Рахат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610719300195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Акатаев Рахат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610719300195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750101303297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580605300474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Берикболова Айман Токеновна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590 123 400 918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Бисмаков Сатыбалды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450 115 300 553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Вашковцов Владимир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511 210 064 558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Данабеков 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720313301119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Данабеков 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720313301119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Данабеков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380818300708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Данабеков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380818300708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Жақыпжан Айгүл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670604499047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Зияданов Максут Турсынканович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650729301086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05248021098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Зияданов Максут Турсынканович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650729301086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05248021171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Зияданов Максут Турсынканович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650729301086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05248021100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Иштымбаев Мухтар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690115301500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Кабзолданов Кенжегалий Мендыбаевич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690 827 300 960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Сабигажы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571 225 301 903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Сабигажы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571 225 301 903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Сабигажы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571 225 301 903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Кокеев Тусуп Ертуганович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470 525 300 982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Куанишев Амангельды Раимбекович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411 129 300 149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Мухаметрахимов Садыбек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410225300673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Галия Бейсеновна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660 314 402 006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Саметеева Райхан Ахатжановна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610 202 400 309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Жанабай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600905302646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Жанабай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600905302646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Жанабай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600905302646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Жанабай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600905302646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Жанабай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600905302646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Сейсекенов Мадияр Муратканович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730 319 301 054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Ергалй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650223304398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Нургалий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570 216 300 903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Нургалий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570 216 300 903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Нургалий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570 216 300 903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Нургалий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570 216 300 903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Нургалий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570 216 300 903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Нургалий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570 216 300 903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Нургалий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570 216 300 903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Нургалий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570 216 300 903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Нургалий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570 216 300 903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Солтанмуратов Нуржан Елюбаевич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850 814 302 296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Тепсанов Юнадий Юниевич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641012300596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Тлемесова Гүльжан Амиртаевна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701218400734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Токболанова Дамен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410507400593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Токболанова Дамен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410507400593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Толекбаев Сергазы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600112302645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Турлинова Айнур Амантаевна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720 515 400 393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Турлинова Айнур Амантаевна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720 515 400 393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Турсымбаев Саяхат Дуйсембаевич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620 326 301 763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Турсымбаев Саяхат Дуйсембаевич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620 326 301 763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"Карлыгаш"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460824300440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590618401253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590618401253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590618401253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590618401253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590618401253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590618401253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590618401253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"Елдар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650329300421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480520300818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"ЕркебуланБ"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671224300514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750318300262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590213300801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780202301146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780202301146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511010302496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"Айыпхан"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510810300515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"Айыпхан"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510810300515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"Айыпхан"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510810300515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640227301937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640227301937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690723301794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"Бектембай"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680722301678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"Ильяс"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761202300375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500320300538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"Жетыбай"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690429300629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510620300592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630730402290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490113301141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490113301141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"Елнур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"Елнур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"Ерсайн"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750828302281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"Ерсайн"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750828302281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601028300952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601028300952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"Думан-Ай"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480708301154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620722402364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"Калиаскар"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730108301770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"Есенгажы"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560401303268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"Айымай"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500929301023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"Айымай"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500929301023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690603301850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670319301833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"Сағымбек"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850226301727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591011300427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591011300427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591011300427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680718300896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"Көкжал"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"Әкуан Сауырбай"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820810351544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"Бейімбет"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631123300372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23-248-014-544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"Диас" Абдиров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760223301018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Ш/Қ"Ержан"Азырбаев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621204301603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Ш/Қ"Ержан" Азырбаев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621204301603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Ш/Қ"Хауа" Алманбетов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471013300476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Ш/Қ"Ардак" Альпышев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660624301106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Ш/Қ"Айдын" Аманбаева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600211401275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Ш/Қ"Айдын" Аманбаева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600211401275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Ш/Қ"Самархан Аринов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660511301052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Ш/Қ"Алау" Ахмадиев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 Ш/Қ"Дарын"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700507301586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К, Ш/Қ"Акмарал"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631012301740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К, Ш/Қ"Акмарал"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631012301740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К, Ш/Қ"Акмарал"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631012301740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Бердикожанов С, Ш/Қ"Галым"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791011302232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Бидайбеков Т, Ш/Қ"Достык"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480610301796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Б, Ш/Қ"Жанайдар"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721029300972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Бопаев Н, Ш/Қ"Нуржан"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790113302340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Бопаев Н, Ш/Қ"Нуржан"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790113302340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Е, Ш/Қ"Елдос"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871213302700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Т Ш/Қ"Габиб"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391015302040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Жакашов К, Ш/Қ"Жангулы"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480725300901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Р, Ш/Қ"Ринат"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860430302260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Жапарова, Ш/Қ"Дарын"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Жапарова, Ш/Қ"Дарын"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Жолшаранов С, Ш/Қ"Куаныш"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640120302498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 Ш/Қ"Аскар"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720626301844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Кайназаров К, Ш/Қ"Керимжан"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630308301519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Ш/Қ"Канат"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490115301797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Ш/Қ"Канат"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490115301797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Канапиянов Т, Ш/Қ"Нурболат"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320101310131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Капизов Н, Ш/Қ"Ержан"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841126300746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Капизов Н, Ш/Қ"Ержан"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841126300746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Капизов Н, Ш/Қ"Ержан"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841126300746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 Ш/Қ"Береке"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700318301083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 Ш/Қ"Береке"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700318301083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 Ш/Қ"Береке"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700318301083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 Ш/Қ"Береке"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700318301083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Т, Ш/Қ"Берик"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621227300728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Т, Ш/Қ"Берик"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621227300728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Т, Ш/Қ"Берик"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621227300728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Карсабаев О, Ш/Қ"Серик"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400101319539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Карсабаев О, Ш/Қ"Серик"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400101319539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Карсабаев О, Ш/Қ"Серик"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400101319539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Карсабаев О, Ш/Қ"Серик"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400101319539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Карсабаев О, Ш/Қ"Серик"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400101319539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Карсыбаев Е, Ш/Қ"Марат"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680915301776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Кутанов А, Ш/Қ"Оралгазы"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410111300891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Кожамсеитов С, Ш/Қ"Агайын"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Кожамсеитов С, Ш/Қ"Агайын"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Кожамсеитов С, Ш/Қ"Агайын"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Кошанов Ф, Ш/Қ"Куат"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680315300689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П, Ш/Қ"Кулантай"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820821301815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П, Ш/Қ"Кулантай"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820821301815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Кудаймендинов А, Ш/Қ"Муратбек"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640615301212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Кудаймендинов А, Ш/Қ"Муратбек"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640615301212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Кудаймендинов А, Ш/Қ"Муратбек"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640615301212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Кудаймендинов А, Ш/Қ"Муратбек"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640615301212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Кулмухаметов А Ш/Қ"Алмат"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711110301730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Кулмухаметов А Ш/Қ"Алмат"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711110301730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Кулмухаметов А Ш/Қ"Алмат"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711110301730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Кулмухаметов А Ш/Қ"Алмат"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711110301730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Куракбаев К Ш/Қ"Нурбек"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430515301225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О, Ш/Қ"Сымбат"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630304301498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Маар А Ш/Қ "Виктор"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610421301232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Мавсумбаев Ж, Ш/Қ"Калкен"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640228301249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Мавсумбаев Ж, Ш/Қ"Калкен"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640228301249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Мавсумбаев Ж, Ш/Қ"Нурахмет"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630303301313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Мукашов К, Ш/Қ"Ельшат"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650825302650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М, Ш/Қ"Канат"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550112300936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Новикова В, Ш/Қ"Данила"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640228301249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С, Ш/Қ"Канат"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601120402955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С, Ш/Қ"Канат"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601120402955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С, Ш/Қ"Канат"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601120402955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Б, Ш/Қ"Елдос"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590429300925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 Ш/Қ"Токтаболат"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601120402955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Погарелов С, Ш/Қ"Вера"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440525300312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Сагендыков Ф, Ш/Қ"Ербол"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501203300843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 Ш/Қ"Нуржан"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530202302425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А, Ш/Қ"Есхат"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820602301567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Б, Ш/Қ"Атамекен"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530823301657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А, Ш/Қ"Султанбек"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690308300096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А, Ш/Қ"Кымбат"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580404301935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О, Ш/Қ"Дархан"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590922301296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О, Ш/Қ"Дархан"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590922301296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Сенкебаев С, Ш/Қ"Саят"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700415302237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 Ш/Қ"Жасулан"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651018301638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 Ш/Қ"Жасулан"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651018301638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 Ш/Қ"Жасулан"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651018301638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Е, Ш/Қ"Акберли"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680615301021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М, Ш/Қ"Коныркулжа"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560201303528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М, Ш/Қ"Коныркулжа"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560201303528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М, Ш/Қ"Коныркулжа"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560201303528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М, Ш/Қ"Коныркулжа"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560201303528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М, Ш/Қ"Коныркулжа"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560201303528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М, Ш/Қ"Коныркулжа"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560201303528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М, Ш/Қ"Коныркулжа"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560201303528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М, Ш/Қ"Коныркулжа"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560201303528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Токабаев Е, Ш/Қ"Ермурат"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560201303528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Толегенова Г, Ш/Қ"Турарбек"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690102401685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Турарбеков А, Ш/Қ"Турарбек"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760525302187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Узбеханов С, Ш/Қ"Кайрат"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520709300399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Хабидуллин Т, Ш/Қ"Шалкар"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Хабидуллин Т, Ш/Қ"Шалкар"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К, Ш/Қ"Максат"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К, Ш/Қ"Максат"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К, Ш/Қ"Максат"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Ж, Ш/Қ"Серик"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750501300647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Шиянова Л, Ш/Қ"Лень-Ян"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560314401919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Шиянова Л, Ш/Қ"Лень-Ян"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560314401919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Турлиев А, Ш/Қ"Анар"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470323300835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Мукашов К, Ш/Қ"Ельшат"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650825302650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Щуцкий Г, Ш/Қ"Радуга"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690726301097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Куттубаев Т, Ш/Қ"Балжан"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530410300504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Куттубаев Т, Ш/Қ"Балжан"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530410300658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Тумабаев М, ЖШС "Агрофирма Приречное"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930640000222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Жапелова С, ЖШС "Сана-1"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Жапелова С, ЖШС "Сана-1"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Жапелова С, ЖШС "Сана-1"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760930302842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Абдурахманов Супьян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830406302204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Актайлаков Самат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701217302085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Абсейтов Самат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881010301017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23-248-041-113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Атанчинова Ардак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690406401390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Акылбаев 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780727301646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Ғалым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720927301454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Биекенов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690809301860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Бытымбаев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720610300744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Баязитов Берикбол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400610302046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23-248-041-127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Бақдаулет Ілияс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941018301054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Бесбаев Кенжетай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790611301598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Сериккали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520218301903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Дюсеков Аманбек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650922301164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Жакиев Сарсенбек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480509300590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Балауианова Кулейхан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590206401342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Бибигуль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720420400872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Раймханова Айгуль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680713401040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580710301542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Гусман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371121300717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Турежанова Каныша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480919401049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Совет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640124302668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Шаулибаева Дамелхан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550110401412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Чулгауова Гульбаршын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680109402332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Чонаев Сакен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481101302303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23-248-041-108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Зиядин Канат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630531301670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650624301154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Айкын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750301300755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Дильдаханов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810210302710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Касенгазин Бауыржан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641102301711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23-248-041-289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Кимадиев Ергали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731009301745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Конурбаев Бекзат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600111301562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Нурзия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470711400880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Токеш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490910300929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Ардак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770823302189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23-248-041-009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Коныратов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820605302076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Кульдибаев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580228300871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 Бактыгул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600120402368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23-248-041-338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Кульжабаев Адлет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840930102394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Архат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741110301954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23-248-041-023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Камаков Бек</w:t>
            </w:r>
          </w:p>
          <w:bookmarkEnd w:id="109"/>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970506350246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23-248-041-004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Дария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420101406359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Кульдибаев Совет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560519300403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КагазбаевБауыржан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Зейнелгабитов Саят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740101310773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Шәріпхан Нұржан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Багамитов Слямхан Айтказынович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600101414576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Жиргалов Самет Курмангалиұлы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520101308092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Бекжан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701116300832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Даулетбек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Мусаханова Айнур Толеубековна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800327401327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Кайрат Жумашевич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700205301305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23-248-041-248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Толеугазин Сабыржан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681217301116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23-248-041-157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Жанабай Кенжебекович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23-248-041-170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610701301472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371108300263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751203302543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560210302529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600222300459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601122301426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23-248-034-102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23-248-034-103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23-248-034-175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23-248-034-176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650729301086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23-248-034-179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731227300633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800607301858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990512450009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23-248-034-949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Саркытбаев.Ж, ш/қ "Адлет"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900208300445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Ногайбаев.Б, ш/қ "Камаш"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611018302400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Арнаубек, ш/қ "Қыран"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870520303517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Исаджанов.М, ш/қ "Зияда".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690404302559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Исаджанов.М, ш/қ "Зияда".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690404302559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Ауденбаев.Р, ш/қ"Урджар-Газ"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Ауденбаев.Р, ш/қ "Урджар-Газ"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Ауденбаев.Р, ш/қ "Урджар-Газ"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Ауденбаев.Р, ш/қ "Урджар-Газ"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Ауденбаев.Р, ш/қ "Урджар-Газ"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Ауденбаев.Р, ш/қ "Урджар-Газ"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Ауденбаев.Р, ш/қ "Урджар-Газ"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Кусайнов.Г, ш/қ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490503301240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Куттубаев.Т, ш/қ "Балжан"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530410300504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Куттубаев.Т ш/қ "Балжан"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530410300504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Какижанова.С, ш/қ "Шынарбек"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410119401027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Казиев.Б, ш/қ "Шаяхмет"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590102304494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Каптагаева.К, ш/қ "Болашақ"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770308404354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Каптагаева.К, ш/қ "Болашақ"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770308404354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Байсинова.Р, ш/қ "Жандос"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571110402982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 ш/қ "Асылан"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570903300432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Кузеков.А, ш/қ "Думан"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700504300432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Тлекеев.Е, ш/қ "Абдуали"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750404300844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Итчанов.М, ш/қ "Анаргуль"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720525300242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Саркытбаев.Ш, ш/қ "Жадра"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460412300480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Омиркан.М, ш/қ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591125350812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Бекмурзина.К, ш/қ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560318400447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Колбаев.А, ш/қ "Акшаги"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660606300764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Колбаев.А, ш/қ "Акшаги"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660606300764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Колбаев.А, ш/қ "Акшаги"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660606300764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Нупбаев.А, ш/қ "Аяжан"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700617300447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Алмисаев.Е, ш/қ "Алау"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940907351506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Алмисаев.Е, ш/қ "Алау"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940907351506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Алмисаев.Е, ш/қ "Алау"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940907351506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Алмисаев.Е, ш/қ "Алау"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940907351506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Байгуатов.Р, ш/қ "Даурен"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730514301738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Байгуатов.Р, ш/қ "Даурен"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730514301738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Исанов.Ж, ш/қ "Нуржан"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400101319539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Тойчубеков.Е, ш/қ "Жыргалы"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730107301765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Дуйсембаева.Г, ш/қ "Нуржан"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541026401139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Исмагулова.К, ш/қ "Гвардия"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Уранкаев.Т, ш/қ "Еламан"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620608300103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Уранкаев.Т, ш/қ "Еламан"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620608300103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Абылканов.К, ш/қ "Асел"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560228301340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Абылканов.К, ш/қ "Асел"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560228301340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Игембаев.А, ЖШС “Prosper-NN"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110840008373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Тумабаев.М, Агрофирма "Приречное"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561121300026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Тумабаев.М, Агрофирма "Приречное"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561121300026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Улан Серикканович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770731302278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Есенчалов Ербол Мусатаевич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790417301880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Калиаскаров Курметхан Каденович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730108301770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Маулетбек Кусманович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Касенгазин Багдат Габбасович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610307300746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Команов Сериккали Ибраевич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660726300678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Кошумов Уальхан Султанбекович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550914301070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23-248-048-178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23-248-048-407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Мусаханова Сара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381116401075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Ерлан Муратханович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730509303211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Рыбалкин Алексей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690225301073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Сапаргазаев Ныгымет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490221300725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23-248-048-270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23-248-048-102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Жанабай Кенжебекович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600905302646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Кизатбек Бодаугазыевич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610114301957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Темиршинов Зияда Лимжанұлы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320820300837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Тілеубаев Айдар Өмірбайұлы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690406302510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Турдиев Махмут Кунахунович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550828301668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Узекбаев Кайрат Канашевич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730405302812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Фатхуллаев Файзулла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420515303359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Халелов Жаркын Серикбекович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790601303817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Чокаев Бериккара Мурзашкеевич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610710302476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23-248-048-212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Чукаев Марат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700413302098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Баянбаев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640124302668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Жолмухамет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571230300744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Серикбосын Турсбекович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650224302039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Байсабыров Айкын Бегешевич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700422301950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Дүйсенбаев Аманжан Қазезұлы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600130302089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 Серикгалий Андасович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620620301474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Ерденбекова Жадыра Айткалиевна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851209402672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Жарылкасынова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 agro east"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220340023143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Зияданов М.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Ерасыл Секенович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Дастан Далелханович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820223304958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Жанатбек Қанатбекұлы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761016300870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Аскербек Қанатбекұлы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790514303110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Қуат Қанатбекұлы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850926301950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Лебаев Кызырбек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Кыдыркулов Омарбек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Бакыт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Курукпаева Аманжан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520208401668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"Асаусары"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210140003635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"Асаусары"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210140003635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"ЫқыласАта"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720710302442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470409400274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470409400274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481123301256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16-248-016-013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650928301880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650928301880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670518300576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670124300598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760616301074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370525300367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830820302295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"Сымбат"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620831300818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730509303211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"Нуртуган"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631009300568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790504450332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"Елимай"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520204350429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"Ынтымак"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721213350562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"ЗәбірАта"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581124301173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Осиға Бейсен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731015000750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Темірғалиев Әділжаппар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671211300494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"Юбилейный"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"Юбилейный"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"Юбилейный"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620924300924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620924300924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620924300924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721208400555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690901300525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530623300720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"Бидахмет"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710412300922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660917300804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660917300804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700122402607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"Ильяс"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450128400332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790601301068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"Кулахмет"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730804300647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"Кулахмет"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730804300647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530220300086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531115301734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Абланбаев Кенжегали Ш/қ "Үмітбек"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780207302161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Абылханов Киргизгали Ш/қ "Асем"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560228301340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23-248-030-204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Абдулханов Кыргызгали Ш/қ "Еділ"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470325301606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Акимбашаев Халык Ш/қ "Карибай"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540615302120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Багдагуль Ш/қ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700122402607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Бапишев Ерлан Ш/қ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700122402607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Икласов Бейсен Ш/қ "Тұрсын"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510510300475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Акбар Ш/қ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831102351349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Кажытай Анвар Ш/қ "Кажытай"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680627302263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23-248-030-065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Берикжан Ш/қ "Саркыт"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720225300866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Маулетбек Ш/қ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Карашев Заманбек Ш/қ "Қараш"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620924300924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Омирбеков Ахмет Ш/қ "Ақтілек"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711027301787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Омирхан Даулетхан Ш/қ "Сарбулак"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721213399044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23-248-030-138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Роза Ш/қ "Шынар"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560802400468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23-248-030-034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23-248-030-035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23-248-030-036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23-248-030-037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Рысалов Кайрат Ш/қ "Жұман"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690319301669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23-248-030-044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23-248-030-242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Марат Ш/қ "Бораш"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700326302293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Марат Ш/қ "Бораш"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700326302293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Талгат Ш/қ "Акжол"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601210300045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Серік Ш/қ "Сыдыков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701216300955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Уахитканов Ардак Ш/қ "Ардақ"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780302301417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Уранкаев Темирхан Ш/қ "Еламан"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620608300103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23-248-030-207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Бурибаев Бекзат Маулетович</w:t>
            </w:r>
          </w:p>
          <w:bookmarkEnd w:id="110"/>
          <w:p>
            <w:pPr>
              <w:spacing w:after="20"/>
              <w:ind w:left="20"/>
              <w:jc w:val="both"/>
            </w:pPr>
            <w:r>
              <w:rPr>
                <w:rFonts w:ascii="Times New Roman"/>
                <w:b w:val="false"/>
                <w:i w:val="false"/>
                <w:color w:val="000000"/>
                <w:sz w:val="20"/>
              </w:rPr>
              <w:t>
Ш/қ "Тау қырандары"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900910301866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Ергали Ш/қ "Ергали"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671105300150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Каптагаева Камшат Шаймуратовна</w:t>
            </w:r>
          </w:p>
          <w:bookmarkEnd w:id="111"/>
          <w:p>
            <w:pPr>
              <w:spacing w:after="20"/>
              <w:ind w:left="20"/>
              <w:jc w:val="both"/>
            </w:pPr>
            <w:r>
              <w:rPr>
                <w:rFonts w:ascii="Times New Roman"/>
                <w:b w:val="false"/>
                <w:i w:val="false"/>
                <w:color w:val="000000"/>
                <w:sz w:val="20"/>
              </w:rPr>
              <w:t>
Ш/қ "Болашақ"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770308404354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Куттыбаев Танырберген Омарбекович</w:t>
            </w:r>
          </w:p>
          <w:bookmarkEnd w:id="112"/>
          <w:p>
            <w:pPr>
              <w:spacing w:after="20"/>
              <w:ind w:left="20"/>
              <w:jc w:val="both"/>
            </w:pPr>
            <w:r>
              <w:rPr>
                <w:rFonts w:ascii="Times New Roman"/>
                <w:b w:val="false"/>
                <w:i w:val="false"/>
                <w:color w:val="000000"/>
                <w:sz w:val="20"/>
              </w:rPr>
              <w:t>
Ш/қ "Балжан"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530410300504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 Мурат Ш/қ "Отандастар"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 Мурат Ш/қ "Отандастар"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 Мурат Ш/қ "Отандастар"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 Мурат Ш/қ "Отандастар"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Лепесов Руслан Ш/қ "Кайрахмет"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140164016256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Лепесов Руслан Ш/қ "Кайрахмет"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140164016256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Лепесов Руслан Ш/қ "Кайрахмет"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140164016256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23-248-027-153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Пархоменко Светлана Ш/қ "Светлана"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620504402498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Есемгазы Ш/қ "Асенгазы"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611108300235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Есемгазы Ш/қ "Асенгазы"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611108300235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Тетегалиев Аман Ш/қ "Казына"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870627301999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Рыбалкин Руслан Ш/қ "Дары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890712300391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Ахметказы Нурзат Ш/қ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890302351555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Ахметказы Нурзат Ш/қ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890302351555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Багдагуль Ш/қ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700122402607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Рысалов Кайрат Ш/қ "Жуман"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690319301669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Плиско Олег Ш/қ "Иван"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680504300347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Маулетбек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Маулетбек Ш/қ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 Саттыбай Ш/қ "Бакыт"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540111301350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Увалищев Валерий Ш/қ "Альфия"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510510302471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Жандос Ш/қ "Назар"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880405301983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Шугыла Ш/қ "Кокжал"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820312451385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"Urdzhar Agro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"Urdzhar Agro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Болысбеков Айкын Ш/қ "Сайдахмет"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750824301925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Алтын Ш/қ "Думан"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380903400786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Алтын Ш/қ "Думан"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380903400786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Кулжиян Ш/қ "Еркебулан"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511220402751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Мухамедияров Мурат Ш/қ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410224300727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Мурат Ш/қ "Нуржан"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640826301051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Мурат Ш/қ "Нуржан"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640826301051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Осимханов Уалихан</w:t>
            </w:r>
          </w:p>
          <w:bookmarkEnd w:id="113"/>
          <w:p>
            <w:pPr>
              <w:spacing w:after="20"/>
              <w:ind w:left="20"/>
              <w:jc w:val="both"/>
            </w:pPr>
            <w:r>
              <w:rPr>
                <w:rFonts w:ascii="Times New Roman"/>
                <w:b w:val="false"/>
                <w:i w:val="false"/>
                <w:color w:val="000000"/>
                <w:sz w:val="20"/>
              </w:rPr>
              <w:t>
Ш/қ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541215300618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Сейсенова Рысгул Ш/қ "Касымбай"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731016401185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Ходжаев Едил Ш/қ "Адиль"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560101315366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Дулат Ш/қ "Дидар"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661019301269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Ахмадиева Дария Ш/қ "Жана-Тан"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551018400883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Серикбосын Ш/қ "Шыңырау"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510115303026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Пернебаева Зауреш Ш/қ "Еркин"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791118402397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Бекмухамбет Ш/қ "Байшона"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500606301265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Бекмухамбет Ш/қ "Байшона"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500606301265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Бекмухамбет Ш/қ "Байшона"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500606301265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Бекмухамбет Ш/қ "Байшона"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500606301265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Мырзаханов Серик Ш/қ "Аян"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711026301219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Мырзаханов Серик Ш/қ "Аян"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711026301219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Мырзаханов Серик Ш/қ "Аян"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711026301219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Рахимбекова Алмагуль Ш/қ "Оналбек"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Рахимбекова Алмагуль Ш/қ "Оналбек"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Тугельбаев Кайрат Ш/қ "Жасдаурен"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761207302265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Бокишев Даурен Ш/қ "Нұрдаулет"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810107302631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Ерасыл Ш/қ "Андас"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920101350651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Ерасыл Ш/қ "Андас"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920101350651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Нургали Ш/қ "Бегзат"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740916300727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Серикбусунов Думан Ш/қ "Орынбек"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760516301128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23-248-046-257</w:t>
            </w:r>
          </w:p>
          <w:bookmarkEnd w:id="114"/>
          <w:p>
            <w:pPr>
              <w:spacing w:after="20"/>
              <w:ind w:left="20"/>
              <w:jc w:val="both"/>
            </w:pPr>
            <w:r>
              <w:rPr>
                <w:rFonts w:ascii="Times New Roman"/>
                <w:b w:val="false"/>
                <w:i w:val="false"/>
                <w:color w:val="000000"/>
                <w:sz w:val="20"/>
              </w:rPr>
              <w:t>
23-248-046-258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0,300</w:t>
            </w:r>
          </w:p>
          <w:bookmarkEnd w:id="115"/>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Жылкышинов Совет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631001302580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23-248-025-184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Башаев Толеужан Ш/қ "Толеужан"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810911302266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Кабдулданов Дулат Ш/қ "Жалғас"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700627301955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23-248-046-234</w:t>
            </w:r>
          </w:p>
          <w:bookmarkEnd w:id="116"/>
          <w:p>
            <w:pPr>
              <w:spacing w:after="20"/>
              <w:ind w:left="20"/>
              <w:jc w:val="both"/>
            </w:pPr>
            <w:r>
              <w:rPr>
                <w:rFonts w:ascii="Times New Roman"/>
                <w:b w:val="false"/>
                <w:i w:val="false"/>
                <w:color w:val="000000"/>
                <w:sz w:val="20"/>
              </w:rPr>
              <w:t>
23-248-046-235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0,148</w:t>
            </w:r>
          </w:p>
          <w:bookmarkEnd w:id="117"/>
          <w:p>
            <w:pPr>
              <w:spacing w:after="20"/>
              <w:ind w:left="20"/>
              <w:jc w:val="both"/>
            </w:pPr>
            <w:r>
              <w:rPr>
                <w:rFonts w:ascii="Times New Roman"/>
                <w:b w:val="false"/>
                <w:i w:val="false"/>
                <w:color w:val="000000"/>
                <w:sz w:val="20"/>
              </w:rPr>
              <w:t>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Ыдырышев Нуржан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830720302291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Кокумбаев Габдулмурат Ш/қ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561124301259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 Ерлан Ш/қ "Молдагали"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Дуисенбай Мажит Ш/қ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23-248-046-295</w:t>
            </w:r>
          </w:p>
          <w:bookmarkEnd w:id="118"/>
          <w:p>
            <w:pPr>
              <w:spacing w:after="20"/>
              <w:ind w:left="20"/>
              <w:jc w:val="both"/>
            </w:pPr>
            <w:r>
              <w:rPr>
                <w:rFonts w:ascii="Times New Roman"/>
                <w:b w:val="false"/>
                <w:i w:val="false"/>
                <w:color w:val="000000"/>
                <w:sz w:val="20"/>
              </w:rPr>
              <w:t>
23-248-046-296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0,969</w:t>
            </w:r>
          </w:p>
          <w:bookmarkEnd w:id="119"/>
          <w:p>
            <w:pPr>
              <w:spacing w:after="20"/>
              <w:ind w:left="20"/>
              <w:jc w:val="both"/>
            </w:pPr>
            <w:r>
              <w:rPr>
                <w:rFonts w:ascii="Times New Roman"/>
                <w:b w:val="false"/>
                <w:i w:val="false"/>
                <w:color w:val="000000"/>
                <w:sz w:val="20"/>
              </w:rPr>
              <w:t>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Сугуржанов Жуман Ш/қ "Бакытжан"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440710301099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 Серикгали Ш/қ "Ергали"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620620301474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Кошекбаев Серикбай Ш/қ "Бастау"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580219301177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23-248-046-026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Шалтаев Ерлан ш/қ Абылай"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69091530262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23-248-038-134</w:t>
            </w:r>
          </w:p>
          <w:bookmarkEnd w:id="120"/>
          <w:p>
            <w:pPr>
              <w:spacing w:after="20"/>
              <w:ind w:left="20"/>
              <w:jc w:val="both"/>
            </w:pPr>
            <w:r>
              <w:rPr>
                <w:rFonts w:ascii="Times New Roman"/>
                <w:b w:val="false"/>
                <w:i w:val="false"/>
                <w:color w:val="000000"/>
                <w:sz w:val="20"/>
              </w:rPr>
              <w:t>
23-248-038-135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0,733</w:t>
            </w:r>
          </w:p>
          <w:bookmarkEnd w:id="121"/>
          <w:p>
            <w:pPr>
              <w:spacing w:after="20"/>
              <w:ind w:left="20"/>
              <w:jc w:val="both"/>
            </w:pPr>
            <w:r>
              <w:rPr>
                <w:rFonts w:ascii="Times New Roman"/>
                <w:b w:val="false"/>
                <w:i w:val="false"/>
                <w:color w:val="000000"/>
                <w:sz w:val="20"/>
              </w:rPr>
              <w:t>
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Ералы ш/қ "Думан"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7312043011616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Машетов Мухтарбек ш/қ "Кусайын"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641110300310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Бокасов Борибай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23-248-038-138</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23-248-038-137</w:t>
            </w:r>
          </w:p>
          <w:p>
            <w:pPr>
              <w:spacing w:after="20"/>
              <w:ind w:left="20"/>
              <w:jc w:val="both"/>
            </w:pPr>
            <w:r>
              <w:rPr>
                <w:rFonts w:ascii="Times New Roman"/>
                <w:b w:val="false"/>
                <w:i w:val="false"/>
                <w:color w:val="000000"/>
                <w:sz w:val="20"/>
              </w:rPr>
              <w:t>
23-248-038-136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0,007</w:t>
            </w:r>
          </w:p>
          <w:bookmarkEnd w:id="123"/>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Кулшанов Бейбит ш/қ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690921300336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23-248-038-022</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23-248-038-019</w:t>
            </w:r>
          </w:p>
          <w:p>
            <w:pPr>
              <w:spacing w:after="20"/>
              <w:ind w:left="20"/>
              <w:jc w:val="both"/>
            </w:pPr>
            <w:r>
              <w:rPr>
                <w:rFonts w:ascii="Times New Roman"/>
                <w:b w:val="false"/>
                <w:i w:val="false"/>
                <w:color w:val="000000"/>
                <w:sz w:val="20"/>
              </w:rPr>
              <w:t>
</w:t>
            </w:r>
            <w:r>
              <w:rPr>
                <w:rFonts w:ascii="Times New Roman"/>
                <w:b w:val="false"/>
                <w:i w:val="false"/>
                <w:color w:val="000000"/>
                <w:sz w:val="20"/>
              </w:rPr>
              <w:t>23-248-038-018</w:t>
            </w:r>
          </w:p>
          <w:p>
            <w:pPr>
              <w:spacing w:after="20"/>
              <w:ind w:left="20"/>
              <w:jc w:val="both"/>
            </w:pPr>
            <w:r>
              <w:rPr>
                <w:rFonts w:ascii="Times New Roman"/>
                <w:b w:val="false"/>
                <w:i w:val="false"/>
                <w:color w:val="000000"/>
                <w:sz w:val="20"/>
              </w:rPr>
              <w:t>
</w:t>
            </w:r>
            <w:r>
              <w:rPr>
                <w:rFonts w:ascii="Times New Roman"/>
                <w:b w:val="false"/>
                <w:i w:val="false"/>
                <w:color w:val="000000"/>
                <w:sz w:val="20"/>
              </w:rPr>
              <w:t>23-248-038-176</w:t>
            </w:r>
          </w:p>
          <w:p>
            <w:pPr>
              <w:spacing w:after="20"/>
              <w:ind w:left="20"/>
              <w:jc w:val="both"/>
            </w:pPr>
            <w:r>
              <w:rPr>
                <w:rFonts w:ascii="Times New Roman"/>
                <w:b w:val="false"/>
                <w:i w:val="false"/>
                <w:color w:val="000000"/>
                <w:sz w:val="20"/>
              </w:rPr>
              <w:t>
</w:t>
            </w:r>
            <w:r>
              <w:rPr>
                <w:rFonts w:ascii="Times New Roman"/>
                <w:b w:val="false"/>
                <w:i w:val="false"/>
                <w:color w:val="000000"/>
                <w:sz w:val="20"/>
              </w:rPr>
              <w:t>23-248-038-023</w:t>
            </w:r>
          </w:p>
          <w:p>
            <w:pPr>
              <w:spacing w:after="20"/>
              <w:ind w:left="20"/>
              <w:jc w:val="both"/>
            </w:pPr>
            <w:r>
              <w:rPr>
                <w:rFonts w:ascii="Times New Roman"/>
                <w:b w:val="false"/>
                <w:i w:val="false"/>
                <w:color w:val="000000"/>
                <w:sz w:val="20"/>
              </w:rPr>
              <w:t>
</w:t>
            </w:r>
            <w:r>
              <w:rPr>
                <w:rFonts w:ascii="Times New Roman"/>
                <w:b w:val="false"/>
                <w:i w:val="false"/>
                <w:color w:val="000000"/>
                <w:sz w:val="20"/>
              </w:rPr>
              <w:t>23-248-038-177</w:t>
            </w:r>
          </w:p>
          <w:p>
            <w:pPr>
              <w:spacing w:after="20"/>
              <w:ind w:left="20"/>
              <w:jc w:val="both"/>
            </w:pPr>
            <w:r>
              <w:rPr>
                <w:rFonts w:ascii="Times New Roman"/>
                <w:b w:val="false"/>
                <w:i w:val="false"/>
                <w:color w:val="000000"/>
                <w:sz w:val="20"/>
              </w:rPr>
              <w:t>
</w:t>
            </w:r>
            <w:r>
              <w:rPr>
                <w:rFonts w:ascii="Times New Roman"/>
                <w:b w:val="false"/>
                <w:i w:val="false"/>
                <w:color w:val="000000"/>
                <w:sz w:val="20"/>
              </w:rPr>
              <w:t>23-248-038-178</w:t>
            </w:r>
          </w:p>
          <w:p>
            <w:pPr>
              <w:spacing w:after="20"/>
              <w:ind w:left="20"/>
              <w:jc w:val="both"/>
            </w:pPr>
            <w:r>
              <w:rPr>
                <w:rFonts w:ascii="Times New Roman"/>
                <w:b w:val="false"/>
                <w:i w:val="false"/>
                <w:color w:val="000000"/>
                <w:sz w:val="20"/>
              </w:rPr>
              <w:t>
23-248-038-014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0,0922</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0,0622</w:t>
            </w:r>
          </w:p>
          <w:p>
            <w:pPr>
              <w:spacing w:after="20"/>
              <w:ind w:left="20"/>
              <w:jc w:val="both"/>
            </w:pPr>
            <w:r>
              <w:rPr>
                <w:rFonts w:ascii="Times New Roman"/>
                <w:b w:val="false"/>
                <w:i w:val="false"/>
                <w:color w:val="000000"/>
                <w:sz w:val="20"/>
              </w:rPr>
              <w:t>
</w:t>
            </w:r>
            <w:r>
              <w:rPr>
                <w:rFonts w:ascii="Times New Roman"/>
                <w:b w:val="false"/>
                <w:i w:val="false"/>
                <w:color w:val="000000"/>
                <w:sz w:val="20"/>
              </w:rPr>
              <w:t>0,180</w:t>
            </w:r>
          </w:p>
          <w:p>
            <w:pPr>
              <w:spacing w:after="20"/>
              <w:ind w:left="20"/>
              <w:jc w:val="both"/>
            </w:pPr>
            <w:r>
              <w:rPr>
                <w:rFonts w:ascii="Times New Roman"/>
                <w:b w:val="false"/>
                <w:i w:val="false"/>
                <w:color w:val="000000"/>
                <w:sz w:val="20"/>
              </w:rPr>
              <w:t>
</w:t>
            </w:r>
            <w:r>
              <w:rPr>
                <w:rFonts w:ascii="Times New Roman"/>
                <w:b w:val="false"/>
                <w:i w:val="false"/>
                <w:color w:val="000000"/>
                <w:sz w:val="20"/>
              </w:rPr>
              <w:t>0,200</w:t>
            </w:r>
          </w:p>
          <w:p>
            <w:pPr>
              <w:spacing w:after="20"/>
              <w:ind w:left="20"/>
              <w:jc w:val="both"/>
            </w:pPr>
            <w:r>
              <w:rPr>
                <w:rFonts w:ascii="Times New Roman"/>
                <w:b w:val="false"/>
                <w:i w:val="false"/>
                <w:color w:val="000000"/>
                <w:sz w:val="20"/>
              </w:rPr>
              <w:t>
</w:t>
            </w:r>
            <w:r>
              <w:rPr>
                <w:rFonts w:ascii="Times New Roman"/>
                <w:b w:val="false"/>
                <w:i w:val="false"/>
                <w:color w:val="000000"/>
                <w:sz w:val="20"/>
              </w:rPr>
              <w:t>0,1646</w:t>
            </w:r>
          </w:p>
          <w:p>
            <w:pPr>
              <w:spacing w:after="20"/>
              <w:ind w:left="20"/>
              <w:jc w:val="both"/>
            </w:pPr>
            <w:r>
              <w:rPr>
                <w:rFonts w:ascii="Times New Roman"/>
                <w:b w:val="false"/>
                <w:i w:val="false"/>
                <w:color w:val="000000"/>
                <w:sz w:val="20"/>
              </w:rPr>
              <w:t>
</w:t>
            </w:r>
            <w:r>
              <w:rPr>
                <w:rFonts w:ascii="Times New Roman"/>
                <w:b w:val="false"/>
                <w:i w:val="false"/>
                <w:color w:val="000000"/>
                <w:sz w:val="20"/>
              </w:rPr>
              <w:t>0,700</w:t>
            </w:r>
          </w:p>
          <w:p>
            <w:pPr>
              <w:spacing w:after="20"/>
              <w:ind w:left="20"/>
              <w:jc w:val="both"/>
            </w:pPr>
            <w:r>
              <w:rPr>
                <w:rFonts w:ascii="Times New Roman"/>
                <w:b w:val="false"/>
                <w:i w:val="false"/>
                <w:color w:val="000000"/>
                <w:sz w:val="20"/>
              </w:rPr>
              <w:t>
</w:t>
            </w:r>
            <w:r>
              <w:rPr>
                <w:rFonts w:ascii="Times New Roman"/>
                <w:b w:val="false"/>
                <w:i w:val="false"/>
                <w:color w:val="000000"/>
                <w:sz w:val="20"/>
              </w:rPr>
              <w:t>0,500</w:t>
            </w:r>
          </w:p>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Данабаева Марияхан ш/қ "Акпан"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55119401018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6"/>
          <w:p>
            <w:pPr>
              <w:spacing w:after="20"/>
              <w:ind w:left="20"/>
              <w:jc w:val="both"/>
            </w:pPr>
            <w:r>
              <w:rPr>
                <w:rFonts w:ascii="Times New Roman"/>
                <w:b w:val="false"/>
                <w:i w:val="false"/>
                <w:color w:val="000000"/>
                <w:sz w:val="20"/>
              </w:rPr>
              <w:t>
23-248-038-026</w:t>
            </w:r>
          </w:p>
          <w:bookmarkEnd w:id="126"/>
          <w:p>
            <w:pPr>
              <w:spacing w:after="20"/>
              <w:ind w:left="20"/>
              <w:jc w:val="both"/>
            </w:pPr>
            <w:r>
              <w:rPr>
                <w:rFonts w:ascii="Times New Roman"/>
                <w:b w:val="false"/>
                <w:i w:val="false"/>
                <w:color w:val="000000"/>
                <w:sz w:val="20"/>
              </w:rPr>
              <w:t>
23-248-038-313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7"/>
          <w:p>
            <w:pPr>
              <w:spacing w:after="20"/>
              <w:ind w:left="20"/>
              <w:jc w:val="both"/>
            </w:pPr>
            <w:r>
              <w:rPr>
                <w:rFonts w:ascii="Times New Roman"/>
                <w:b w:val="false"/>
                <w:i w:val="false"/>
                <w:color w:val="000000"/>
                <w:sz w:val="20"/>
              </w:rPr>
              <w:t>
0,0187</w:t>
            </w:r>
          </w:p>
          <w:bookmarkEnd w:id="127"/>
          <w:p>
            <w:pPr>
              <w:spacing w:after="20"/>
              <w:ind w:left="20"/>
              <w:jc w:val="both"/>
            </w:pPr>
            <w:r>
              <w:rPr>
                <w:rFonts w:ascii="Times New Roman"/>
                <w:b w:val="false"/>
                <w:i w:val="false"/>
                <w:color w:val="000000"/>
                <w:sz w:val="20"/>
              </w:rPr>
              <w:t>
0,415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Кожанова Жидежан ш/қ "Укили"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490604400852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Нургали ш/қ "Сагынгали"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651205301179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Бекжан ш/қ "Сункар"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701116300832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23-248-038-174</w:t>
            </w:r>
          </w:p>
          <w:bookmarkEnd w:id="128"/>
          <w:p>
            <w:pPr>
              <w:spacing w:after="20"/>
              <w:ind w:left="20"/>
              <w:jc w:val="both"/>
            </w:pPr>
            <w:r>
              <w:rPr>
                <w:rFonts w:ascii="Times New Roman"/>
                <w:b w:val="false"/>
                <w:i w:val="false"/>
                <w:color w:val="000000"/>
                <w:sz w:val="20"/>
              </w:rPr>
              <w:t>
23-248-038-042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9"/>
          <w:p>
            <w:pPr>
              <w:spacing w:after="20"/>
              <w:ind w:left="20"/>
              <w:jc w:val="both"/>
            </w:pPr>
            <w:r>
              <w:rPr>
                <w:rFonts w:ascii="Times New Roman"/>
                <w:b w:val="false"/>
                <w:i w:val="false"/>
                <w:color w:val="000000"/>
                <w:sz w:val="20"/>
              </w:rPr>
              <w:t>
0,700</w:t>
            </w:r>
          </w:p>
          <w:bookmarkEnd w:id="129"/>
          <w:p>
            <w:pPr>
              <w:spacing w:after="20"/>
              <w:ind w:left="20"/>
              <w:jc w:val="both"/>
            </w:pPr>
            <w:r>
              <w:rPr>
                <w:rFonts w:ascii="Times New Roman"/>
                <w:b w:val="false"/>
                <w:i w:val="false"/>
                <w:color w:val="000000"/>
                <w:sz w:val="20"/>
              </w:rPr>
              <w:t>
0,209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Бариев Серик ш/қ Жыланды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460101300509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0"/>
          <w:p>
            <w:pPr>
              <w:spacing w:after="20"/>
              <w:ind w:left="20"/>
              <w:jc w:val="both"/>
            </w:pPr>
            <w:r>
              <w:rPr>
                <w:rFonts w:ascii="Times New Roman"/>
                <w:b w:val="false"/>
                <w:i w:val="false"/>
                <w:color w:val="000000"/>
                <w:sz w:val="20"/>
              </w:rPr>
              <w:t>
23-248-038-032</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23-248-038-037</w:t>
            </w:r>
          </w:p>
          <w:p>
            <w:pPr>
              <w:spacing w:after="20"/>
              <w:ind w:left="20"/>
              <w:jc w:val="both"/>
            </w:pPr>
            <w:r>
              <w:rPr>
                <w:rFonts w:ascii="Times New Roman"/>
                <w:b w:val="false"/>
                <w:i w:val="false"/>
                <w:color w:val="000000"/>
                <w:sz w:val="20"/>
              </w:rPr>
              <w:t>
</w:t>
            </w:r>
            <w:r>
              <w:rPr>
                <w:rFonts w:ascii="Times New Roman"/>
                <w:b w:val="false"/>
                <w:i w:val="false"/>
                <w:color w:val="000000"/>
                <w:sz w:val="20"/>
              </w:rPr>
              <w:t>23-248-038-036</w:t>
            </w:r>
          </w:p>
          <w:p>
            <w:pPr>
              <w:spacing w:after="20"/>
              <w:ind w:left="20"/>
              <w:jc w:val="both"/>
            </w:pPr>
            <w:r>
              <w:rPr>
                <w:rFonts w:ascii="Times New Roman"/>
                <w:b w:val="false"/>
                <w:i w:val="false"/>
                <w:color w:val="000000"/>
                <w:sz w:val="20"/>
              </w:rPr>
              <w:t>
</w:t>
            </w:r>
            <w:r>
              <w:rPr>
                <w:rFonts w:ascii="Times New Roman"/>
                <w:b w:val="false"/>
                <w:i w:val="false"/>
                <w:color w:val="000000"/>
                <w:sz w:val="20"/>
              </w:rPr>
              <w:t>23-248-038-034</w:t>
            </w:r>
          </w:p>
          <w:p>
            <w:pPr>
              <w:spacing w:after="20"/>
              <w:ind w:left="20"/>
              <w:jc w:val="both"/>
            </w:pPr>
            <w:r>
              <w:rPr>
                <w:rFonts w:ascii="Times New Roman"/>
                <w:b w:val="false"/>
                <w:i w:val="false"/>
                <w:color w:val="000000"/>
                <w:sz w:val="20"/>
              </w:rPr>
              <w:t>
</w:t>
            </w:r>
            <w:r>
              <w:rPr>
                <w:rFonts w:ascii="Times New Roman"/>
                <w:b w:val="false"/>
                <w:i w:val="false"/>
                <w:color w:val="000000"/>
                <w:sz w:val="20"/>
              </w:rPr>
              <w:t>23-248-038-033</w:t>
            </w:r>
          </w:p>
          <w:p>
            <w:pPr>
              <w:spacing w:after="20"/>
              <w:ind w:left="20"/>
              <w:jc w:val="both"/>
            </w:pPr>
            <w:r>
              <w:rPr>
                <w:rFonts w:ascii="Times New Roman"/>
                <w:b w:val="false"/>
                <w:i w:val="false"/>
                <w:color w:val="000000"/>
                <w:sz w:val="20"/>
              </w:rPr>
              <w:t>
23-248-038-035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1"/>
          <w:p>
            <w:pPr>
              <w:spacing w:after="20"/>
              <w:ind w:left="20"/>
              <w:jc w:val="both"/>
            </w:pPr>
            <w:r>
              <w:rPr>
                <w:rFonts w:ascii="Times New Roman"/>
                <w:b w:val="false"/>
                <w:i w:val="false"/>
                <w:color w:val="000000"/>
                <w:sz w:val="20"/>
              </w:rPr>
              <w:t>
0,210</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0,042</w:t>
            </w:r>
          </w:p>
          <w:p>
            <w:pPr>
              <w:spacing w:after="20"/>
              <w:ind w:left="20"/>
              <w:jc w:val="both"/>
            </w:pPr>
            <w:r>
              <w:rPr>
                <w:rFonts w:ascii="Times New Roman"/>
                <w:b w:val="false"/>
                <w:i w:val="false"/>
                <w:color w:val="000000"/>
                <w:sz w:val="20"/>
              </w:rPr>
              <w:t>
</w:t>
            </w:r>
            <w:r>
              <w:rPr>
                <w:rFonts w:ascii="Times New Roman"/>
                <w:b w:val="false"/>
                <w:i w:val="false"/>
                <w:color w:val="000000"/>
                <w:sz w:val="20"/>
              </w:rPr>
              <w:t>0,010</w:t>
            </w:r>
          </w:p>
          <w:p>
            <w:pPr>
              <w:spacing w:after="20"/>
              <w:ind w:left="20"/>
              <w:jc w:val="both"/>
            </w:pPr>
            <w:r>
              <w:rPr>
                <w:rFonts w:ascii="Times New Roman"/>
                <w:b w:val="false"/>
                <w:i w:val="false"/>
                <w:color w:val="000000"/>
                <w:sz w:val="20"/>
              </w:rPr>
              <w:t>
</w:t>
            </w:r>
            <w:r>
              <w:rPr>
                <w:rFonts w:ascii="Times New Roman"/>
                <w:b w:val="false"/>
                <w:i w:val="false"/>
                <w:color w:val="000000"/>
                <w:sz w:val="20"/>
              </w:rPr>
              <w:t>0,008</w:t>
            </w:r>
          </w:p>
          <w:p>
            <w:pPr>
              <w:spacing w:after="20"/>
              <w:ind w:left="20"/>
              <w:jc w:val="both"/>
            </w:pPr>
            <w:r>
              <w:rPr>
                <w:rFonts w:ascii="Times New Roman"/>
                <w:b w:val="false"/>
                <w:i w:val="false"/>
                <w:color w:val="000000"/>
                <w:sz w:val="20"/>
              </w:rPr>
              <w:t>
</w:t>
            </w:r>
            <w:r>
              <w:rPr>
                <w:rFonts w:ascii="Times New Roman"/>
                <w:b w:val="false"/>
                <w:i w:val="false"/>
                <w:color w:val="000000"/>
                <w:sz w:val="20"/>
              </w:rPr>
              <w:t>0,020</w:t>
            </w:r>
          </w:p>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Аскертай ш/қ "Сабыржан"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411016300611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Сункар "ш/қ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791018302832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Жумагазы ш/қ "Роллан"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521110301106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2"/>
          <w:p>
            <w:pPr>
              <w:spacing w:after="20"/>
              <w:ind w:left="20"/>
              <w:jc w:val="both"/>
            </w:pPr>
            <w:r>
              <w:rPr>
                <w:rFonts w:ascii="Times New Roman"/>
                <w:b w:val="false"/>
                <w:i w:val="false"/>
                <w:color w:val="000000"/>
                <w:sz w:val="20"/>
              </w:rPr>
              <w:t>
23-248-038-191</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23-248-038-168</w:t>
            </w:r>
          </w:p>
          <w:p>
            <w:pPr>
              <w:spacing w:after="20"/>
              <w:ind w:left="20"/>
              <w:jc w:val="both"/>
            </w:pPr>
            <w:r>
              <w:rPr>
                <w:rFonts w:ascii="Times New Roman"/>
                <w:b w:val="false"/>
                <w:i w:val="false"/>
                <w:color w:val="000000"/>
                <w:sz w:val="20"/>
              </w:rPr>
              <w:t>
23-248-038-279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3"/>
          <w:p>
            <w:pPr>
              <w:spacing w:after="20"/>
              <w:ind w:left="20"/>
              <w:jc w:val="both"/>
            </w:pPr>
            <w:r>
              <w:rPr>
                <w:rFonts w:ascii="Times New Roman"/>
                <w:b w:val="false"/>
                <w:i w:val="false"/>
                <w:color w:val="000000"/>
                <w:sz w:val="20"/>
              </w:rPr>
              <w:t>
0,016</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0,004</w:t>
            </w:r>
          </w:p>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Тургазин Кайыртай ш/қ "Али"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760918302609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Молдагуспанов Серик ш/қ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620712302204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Кабышев Адилбек ш/қ "Берикбол"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601113300280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4"/>
          <w:p>
            <w:pPr>
              <w:spacing w:after="20"/>
              <w:ind w:left="20"/>
              <w:jc w:val="both"/>
            </w:pPr>
            <w:r>
              <w:rPr>
                <w:rFonts w:ascii="Times New Roman"/>
                <w:b w:val="false"/>
                <w:i w:val="false"/>
                <w:color w:val="000000"/>
                <w:sz w:val="20"/>
              </w:rPr>
              <w:t>
23-248-038-059</w:t>
            </w:r>
          </w:p>
          <w:bookmarkEnd w:id="134"/>
          <w:p>
            <w:pPr>
              <w:spacing w:after="20"/>
              <w:ind w:left="20"/>
              <w:jc w:val="both"/>
            </w:pPr>
            <w:r>
              <w:rPr>
                <w:rFonts w:ascii="Times New Roman"/>
                <w:b w:val="false"/>
                <w:i w:val="false"/>
                <w:color w:val="000000"/>
                <w:sz w:val="20"/>
              </w:rPr>
              <w:t>
23-248-038-062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5"/>
          <w:p>
            <w:pPr>
              <w:spacing w:after="20"/>
              <w:ind w:left="20"/>
              <w:jc w:val="both"/>
            </w:pPr>
            <w:r>
              <w:rPr>
                <w:rFonts w:ascii="Times New Roman"/>
                <w:b w:val="false"/>
                <w:i w:val="false"/>
                <w:color w:val="000000"/>
                <w:sz w:val="20"/>
              </w:rPr>
              <w:t>
0,300</w:t>
            </w:r>
          </w:p>
          <w:bookmarkEnd w:id="135"/>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Жумекенов Амангельды ш/қ "Асет"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620305302132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Тельгозин Арман ш/қ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760101310003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 Бекмухамет ш/қ "Жалын"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550301300892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Анкебайтеги Фарида ш/қ "Байсультан"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500915401767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6"/>
          <w:p>
            <w:pPr>
              <w:spacing w:after="20"/>
              <w:ind w:left="20"/>
              <w:jc w:val="both"/>
            </w:pPr>
            <w:r>
              <w:rPr>
                <w:rFonts w:ascii="Times New Roman"/>
                <w:b w:val="false"/>
                <w:i w:val="false"/>
                <w:color w:val="000000"/>
                <w:sz w:val="20"/>
              </w:rPr>
              <w:t>
23-248-038-114</w:t>
            </w:r>
          </w:p>
          <w:bookmarkEnd w:id="136"/>
          <w:p>
            <w:pPr>
              <w:spacing w:after="20"/>
              <w:ind w:left="20"/>
              <w:jc w:val="both"/>
            </w:pPr>
            <w:r>
              <w:rPr>
                <w:rFonts w:ascii="Times New Roman"/>
                <w:b w:val="false"/>
                <w:i w:val="false"/>
                <w:color w:val="000000"/>
                <w:sz w:val="20"/>
              </w:rPr>
              <w:t>
23-248-038-113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7"/>
          <w:p>
            <w:pPr>
              <w:spacing w:after="20"/>
              <w:ind w:left="20"/>
              <w:jc w:val="both"/>
            </w:pPr>
            <w:r>
              <w:rPr>
                <w:rFonts w:ascii="Times New Roman"/>
                <w:b w:val="false"/>
                <w:i w:val="false"/>
                <w:color w:val="000000"/>
                <w:sz w:val="20"/>
              </w:rPr>
              <w:t>
0,050</w:t>
            </w:r>
          </w:p>
          <w:bookmarkEnd w:id="137"/>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Муратбек ш/қ "Кожа"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590123302303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Какибаланов Бокебай ш/қ "Боранбек"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520205301566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Ондасын ш/қ "Акшал"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470216301990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8"/>
          <w:p>
            <w:pPr>
              <w:spacing w:after="20"/>
              <w:ind w:left="20"/>
              <w:jc w:val="both"/>
            </w:pPr>
            <w:r>
              <w:rPr>
                <w:rFonts w:ascii="Times New Roman"/>
                <w:b w:val="false"/>
                <w:i w:val="false"/>
                <w:color w:val="000000"/>
                <w:sz w:val="20"/>
              </w:rPr>
              <w:t>
23-248-038-142</w:t>
            </w:r>
          </w:p>
          <w:bookmarkEnd w:id="138"/>
          <w:p>
            <w:pPr>
              <w:spacing w:after="20"/>
              <w:ind w:left="20"/>
              <w:jc w:val="both"/>
            </w:pPr>
            <w:r>
              <w:rPr>
                <w:rFonts w:ascii="Times New Roman"/>
                <w:b w:val="false"/>
                <w:i w:val="false"/>
                <w:color w:val="000000"/>
                <w:sz w:val="20"/>
              </w:rPr>
              <w:t>
23-248-038-141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9"/>
          <w:p>
            <w:pPr>
              <w:spacing w:after="20"/>
              <w:ind w:left="20"/>
              <w:jc w:val="both"/>
            </w:pPr>
            <w:r>
              <w:rPr>
                <w:rFonts w:ascii="Times New Roman"/>
                <w:b w:val="false"/>
                <w:i w:val="false"/>
                <w:color w:val="000000"/>
                <w:sz w:val="20"/>
              </w:rPr>
              <w:t>
0,150</w:t>
            </w:r>
          </w:p>
          <w:bookmarkEnd w:id="139"/>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Жаркын ш/қ "Мереке"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601018301827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0"/>
          <w:p>
            <w:pPr>
              <w:spacing w:after="20"/>
              <w:ind w:left="20"/>
              <w:jc w:val="both"/>
            </w:pPr>
            <w:r>
              <w:rPr>
                <w:rFonts w:ascii="Times New Roman"/>
                <w:b w:val="false"/>
                <w:i w:val="false"/>
                <w:color w:val="000000"/>
                <w:sz w:val="20"/>
              </w:rPr>
              <w:t>
23-248-038-050</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23-248-038-160</w:t>
            </w:r>
          </w:p>
          <w:p>
            <w:pPr>
              <w:spacing w:after="20"/>
              <w:ind w:left="20"/>
              <w:jc w:val="both"/>
            </w:pPr>
            <w:r>
              <w:rPr>
                <w:rFonts w:ascii="Times New Roman"/>
                <w:b w:val="false"/>
                <w:i w:val="false"/>
                <w:color w:val="000000"/>
                <w:sz w:val="20"/>
              </w:rPr>
              <w:t>
</w:t>
            </w:r>
            <w:r>
              <w:rPr>
                <w:rFonts w:ascii="Times New Roman"/>
                <w:b w:val="false"/>
                <w:i w:val="false"/>
                <w:color w:val="000000"/>
                <w:sz w:val="20"/>
              </w:rPr>
              <w:t>23-248-038-054</w:t>
            </w:r>
          </w:p>
          <w:p>
            <w:pPr>
              <w:spacing w:after="20"/>
              <w:ind w:left="20"/>
              <w:jc w:val="both"/>
            </w:pPr>
            <w:r>
              <w:rPr>
                <w:rFonts w:ascii="Times New Roman"/>
                <w:b w:val="false"/>
                <w:i w:val="false"/>
                <w:color w:val="000000"/>
                <w:sz w:val="20"/>
              </w:rPr>
              <w:t>
23-248-038-061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1"/>
          <w:p>
            <w:pPr>
              <w:spacing w:after="20"/>
              <w:ind w:left="20"/>
              <w:jc w:val="both"/>
            </w:pPr>
            <w:r>
              <w:rPr>
                <w:rFonts w:ascii="Times New Roman"/>
                <w:b w:val="false"/>
                <w:i w:val="false"/>
                <w:color w:val="000000"/>
                <w:sz w:val="20"/>
              </w:rPr>
              <w:t>
0,200</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0,350</w:t>
            </w:r>
          </w:p>
          <w:p>
            <w:pPr>
              <w:spacing w:after="20"/>
              <w:ind w:left="20"/>
              <w:jc w:val="both"/>
            </w:pPr>
            <w:r>
              <w:rPr>
                <w:rFonts w:ascii="Times New Roman"/>
                <w:b w:val="false"/>
                <w:i w:val="false"/>
                <w:color w:val="000000"/>
                <w:sz w:val="20"/>
              </w:rPr>
              <w:t>
</w:t>
            </w:r>
            <w:r>
              <w:rPr>
                <w:rFonts w:ascii="Times New Roman"/>
                <w:b w:val="false"/>
                <w:i w:val="false"/>
                <w:color w:val="000000"/>
                <w:sz w:val="20"/>
              </w:rPr>
              <w:t>0,458</w:t>
            </w:r>
          </w:p>
          <w:p>
            <w:pPr>
              <w:spacing w:after="20"/>
              <w:ind w:left="20"/>
              <w:jc w:val="both"/>
            </w:pPr>
            <w:r>
              <w:rPr>
                <w:rFonts w:ascii="Times New Roman"/>
                <w:b w:val="false"/>
                <w:i w:val="false"/>
                <w:color w:val="000000"/>
                <w:sz w:val="20"/>
              </w:rPr>
              <w:t>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 Жексенбі ш/қ "Майжан"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530606300976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Бузауова Бадентай ш/қ "Тлеужан"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Тайлакбаев Бакыт кр.хозяйства "Берикказы"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Тураров Дастан ш/қ "Дастан"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910814351644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Дюсембеков Амантай ш/қ "Ринат"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611002301603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 Нұржан ш/қ "Болысбек"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561005301003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2"/>
          <w:p>
            <w:pPr>
              <w:spacing w:after="20"/>
              <w:ind w:left="20"/>
              <w:jc w:val="both"/>
            </w:pPr>
            <w:r>
              <w:rPr>
                <w:rFonts w:ascii="Times New Roman"/>
                <w:b w:val="false"/>
                <w:i w:val="false"/>
                <w:color w:val="000000"/>
                <w:sz w:val="20"/>
              </w:rPr>
              <w:t>
23-248-038-164</w:t>
            </w:r>
          </w:p>
          <w:bookmarkEnd w:id="142"/>
          <w:p>
            <w:pPr>
              <w:spacing w:after="20"/>
              <w:ind w:left="20"/>
              <w:jc w:val="both"/>
            </w:pPr>
            <w:r>
              <w:rPr>
                <w:rFonts w:ascii="Times New Roman"/>
                <w:b w:val="false"/>
                <w:i w:val="false"/>
                <w:color w:val="000000"/>
                <w:sz w:val="20"/>
              </w:rPr>
              <w:t>
23-248-038-163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3"/>
          <w:p>
            <w:pPr>
              <w:spacing w:after="20"/>
              <w:ind w:left="20"/>
              <w:jc w:val="both"/>
            </w:pPr>
            <w:r>
              <w:rPr>
                <w:rFonts w:ascii="Times New Roman"/>
                <w:b w:val="false"/>
                <w:i w:val="false"/>
                <w:color w:val="000000"/>
                <w:sz w:val="20"/>
              </w:rPr>
              <w:t>
0,0215</w:t>
            </w:r>
          </w:p>
          <w:bookmarkEnd w:id="143"/>
          <w:p>
            <w:pPr>
              <w:spacing w:after="20"/>
              <w:ind w:left="20"/>
              <w:jc w:val="both"/>
            </w:pPr>
            <w:r>
              <w:rPr>
                <w:rFonts w:ascii="Times New Roman"/>
                <w:b w:val="false"/>
                <w:i w:val="false"/>
                <w:color w:val="000000"/>
                <w:sz w:val="20"/>
              </w:rPr>
              <w:t>
0,0432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Серикжан ш/қ "Бакнур"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791004300275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4"/>
          <w:p>
            <w:pPr>
              <w:spacing w:after="20"/>
              <w:ind w:left="20"/>
              <w:jc w:val="both"/>
            </w:pPr>
            <w:r>
              <w:rPr>
                <w:rFonts w:ascii="Times New Roman"/>
                <w:b w:val="false"/>
                <w:i w:val="false"/>
                <w:color w:val="000000"/>
                <w:sz w:val="20"/>
              </w:rPr>
              <w:t>
23-248-038-027</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23-248-038-068</w:t>
            </w:r>
          </w:p>
          <w:p>
            <w:pPr>
              <w:spacing w:after="20"/>
              <w:ind w:left="20"/>
              <w:jc w:val="both"/>
            </w:pPr>
            <w:r>
              <w:rPr>
                <w:rFonts w:ascii="Times New Roman"/>
                <w:b w:val="false"/>
                <w:i w:val="false"/>
                <w:color w:val="000000"/>
                <w:sz w:val="20"/>
              </w:rPr>
              <w:t>
23-248-038-077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5"/>
          <w:p>
            <w:pPr>
              <w:spacing w:after="20"/>
              <w:ind w:left="20"/>
              <w:jc w:val="both"/>
            </w:pPr>
            <w:r>
              <w:rPr>
                <w:rFonts w:ascii="Times New Roman"/>
                <w:b w:val="false"/>
                <w:i w:val="false"/>
                <w:color w:val="000000"/>
                <w:sz w:val="20"/>
              </w:rPr>
              <w:t>
0,2155</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0,395</w:t>
            </w:r>
          </w:p>
          <w:p>
            <w:pPr>
              <w:spacing w:after="20"/>
              <w:ind w:left="20"/>
              <w:jc w:val="both"/>
            </w:pPr>
            <w:r>
              <w:rPr>
                <w:rFonts w:ascii="Times New Roman"/>
                <w:b w:val="false"/>
                <w:i w:val="false"/>
                <w:color w:val="000000"/>
                <w:sz w:val="20"/>
              </w:rPr>
              <w:t>
0,1500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Салтанат ш/қ "Жана Түрмыс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830425400852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Куралай ш/қ "Казына"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670412402378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Саркытбаев Капас ш/қ "Дамир"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6"/>
          <w:p>
            <w:pPr>
              <w:spacing w:after="20"/>
              <w:ind w:left="20"/>
              <w:jc w:val="both"/>
            </w:pPr>
            <w:r>
              <w:rPr>
                <w:rFonts w:ascii="Times New Roman"/>
                <w:b w:val="false"/>
                <w:i w:val="false"/>
                <w:color w:val="000000"/>
                <w:sz w:val="20"/>
              </w:rPr>
              <w:t>
23-248-038-147</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23-248-038-148</w:t>
            </w:r>
          </w:p>
          <w:p>
            <w:pPr>
              <w:spacing w:after="20"/>
              <w:ind w:left="20"/>
              <w:jc w:val="both"/>
            </w:pPr>
            <w:r>
              <w:rPr>
                <w:rFonts w:ascii="Times New Roman"/>
                <w:b w:val="false"/>
                <w:i w:val="false"/>
                <w:color w:val="000000"/>
                <w:sz w:val="20"/>
              </w:rPr>
              <w:t>
23-248-038-149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7"/>
          <w:p>
            <w:pPr>
              <w:spacing w:after="20"/>
              <w:ind w:left="20"/>
              <w:jc w:val="both"/>
            </w:pPr>
            <w:r>
              <w:rPr>
                <w:rFonts w:ascii="Times New Roman"/>
                <w:b w:val="false"/>
                <w:i w:val="false"/>
                <w:color w:val="000000"/>
                <w:sz w:val="20"/>
              </w:rPr>
              <w:t>
0,0016</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0,0034</w:t>
            </w:r>
          </w:p>
          <w:p>
            <w:pPr>
              <w:spacing w:after="20"/>
              <w:ind w:left="20"/>
              <w:jc w:val="both"/>
            </w:pPr>
            <w:r>
              <w:rPr>
                <w:rFonts w:ascii="Times New Roman"/>
                <w:b w:val="false"/>
                <w:i w:val="false"/>
                <w:color w:val="000000"/>
                <w:sz w:val="20"/>
              </w:rPr>
              <w:t>
0,0157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Арынов Габдулгазиз ш/қ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590505300828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23-248-038-282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Совет Жаканович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680916300595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Абылбаева Ракат Кадырсызовна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520925400390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Адельбаев Абылай Тильтаевич "Руслан"ш/қ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570415302034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8"/>
          <w:p>
            <w:pPr>
              <w:spacing w:after="20"/>
              <w:ind w:left="20"/>
              <w:jc w:val="both"/>
            </w:pPr>
            <w:r>
              <w:rPr>
                <w:rFonts w:ascii="Times New Roman"/>
                <w:b w:val="false"/>
                <w:i w:val="false"/>
                <w:color w:val="000000"/>
                <w:sz w:val="20"/>
              </w:rPr>
              <w:t>
23-248-019-762</w:t>
            </w:r>
          </w:p>
          <w:bookmarkEnd w:id="148"/>
          <w:p>
            <w:pPr>
              <w:spacing w:after="20"/>
              <w:ind w:left="20"/>
              <w:jc w:val="both"/>
            </w:pPr>
            <w:r>
              <w:rPr>
                <w:rFonts w:ascii="Times New Roman"/>
                <w:b w:val="false"/>
                <w:i w:val="false"/>
                <w:color w:val="000000"/>
                <w:sz w:val="20"/>
              </w:rPr>
              <w:t>
23-248-019-022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9"/>
          <w:p>
            <w:pPr>
              <w:spacing w:after="20"/>
              <w:ind w:left="20"/>
              <w:jc w:val="both"/>
            </w:pPr>
            <w:r>
              <w:rPr>
                <w:rFonts w:ascii="Times New Roman"/>
                <w:b w:val="false"/>
                <w:i w:val="false"/>
                <w:color w:val="000000"/>
                <w:sz w:val="20"/>
              </w:rPr>
              <w:t>
0,0203</w:t>
            </w:r>
          </w:p>
          <w:bookmarkEnd w:id="149"/>
          <w:p>
            <w:pPr>
              <w:spacing w:after="20"/>
              <w:ind w:left="20"/>
              <w:jc w:val="both"/>
            </w:pPr>
            <w:r>
              <w:rPr>
                <w:rFonts w:ascii="Times New Roman"/>
                <w:b w:val="false"/>
                <w:i w:val="false"/>
                <w:color w:val="000000"/>
                <w:sz w:val="20"/>
              </w:rPr>
              <w:t>
0,0166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Ажитаев Калихан Турсынович "Атабай"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620402300768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Акульчик Ольга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640302400407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Аманкулов Еркин Азатович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751210302680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0"/>
          <w:p>
            <w:pPr>
              <w:spacing w:after="20"/>
              <w:ind w:left="20"/>
              <w:jc w:val="both"/>
            </w:pPr>
            <w:r>
              <w:rPr>
                <w:rFonts w:ascii="Times New Roman"/>
                <w:b w:val="false"/>
                <w:i w:val="false"/>
                <w:color w:val="000000"/>
                <w:sz w:val="20"/>
              </w:rPr>
              <w:t>
23-248-019-631</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23-248-019-669</w:t>
            </w:r>
          </w:p>
          <w:p>
            <w:pPr>
              <w:spacing w:after="20"/>
              <w:ind w:left="20"/>
              <w:jc w:val="both"/>
            </w:pPr>
            <w:r>
              <w:rPr>
                <w:rFonts w:ascii="Times New Roman"/>
                <w:b w:val="false"/>
                <w:i w:val="false"/>
                <w:color w:val="000000"/>
                <w:sz w:val="20"/>
              </w:rPr>
              <w:t>
</w:t>
            </w:r>
            <w:r>
              <w:rPr>
                <w:rFonts w:ascii="Times New Roman"/>
                <w:b w:val="false"/>
                <w:i w:val="false"/>
                <w:color w:val="000000"/>
                <w:sz w:val="20"/>
              </w:rPr>
              <w:t>23-248-019-428</w:t>
            </w:r>
          </w:p>
          <w:p>
            <w:pPr>
              <w:spacing w:after="20"/>
              <w:ind w:left="20"/>
              <w:jc w:val="both"/>
            </w:pPr>
            <w:r>
              <w:rPr>
                <w:rFonts w:ascii="Times New Roman"/>
                <w:b w:val="false"/>
                <w:i w:val="false"/>
                <w:color w:val="000000"/>
                <w:sz w:val="20"/>
              </w:rPr>
              <w:t>
23-248-019-427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1"/>
          <w:p>
            <w:pPr>
              <w:spacing w:after="20"/>
              <w:ind w:left="20"/>
              <w:jc w:val="both"/>
            </w:pPr>
            <w:r>
              <w:rPr>
                <w:rFonts w:ascii="Times New Roman"/>
                <w:b w:val="false"/>
                <w:i w:val="false"/>
                <w:color w:val="000000"/>
                <w:sz w:val="20"/>
              </w:rPr>
              <w:t>
0,0252</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0,2992</w:t>
            </w:r>
          </w:p>
          <w:p>
            <w:pPr>
              <w:spacing w:after="20"/>
              <w:ind w:left="20"/>
              <w:jc w:val="both"/>
            </w:pPr>
            <w:r>
              <w:rPr>
                <w:rFonts w:ascii="Times New Roman"/>
                <w:b w:val="false"/>
                <w:i w:val="false"/>
                <w:color w:val="000000"/>
                <w:sz w:val="20"/>
              </w:rPr>
              <w:t>
</w:t>
            </w:r>
            <w:r>
              <w:rPr>
                <w:rFonts w:ascii="Times New Roman"/>
                <w:b w:val="false"/>
                <w:i w:val="false"/>
                <w:color w:val="000000"/>
                <w:sz w:val="20"/>
              </w:rPr>
              <w:t>0,0252</w:t>
            </w:r>
          </w:p>
          <w:p>
            <w:pPr>
              <w:spacing w:after="20"/>
              <w:ind w:left="20"/>
              <w:jc w:val="both"/>
            </w:pPr>
            <w:r>
              <w:rPr>
                <w:rFonts w:ascii="Times New Roman"/>
                <w:b w:val="false"/>
                <w:i w:val="false"/>
                <w:color w:val="000000"/>
                <w:sz w:val="20"/>
              </w:rPr>
              <w:t>
0,0490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Аманова Жамиля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511217400646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Амиргалиев Серикказы Кажиевич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530105301900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2"/>
          <w:p>
            <w:pPr>
              <w:spacing w:after="20"/>
              <w:ind w:left="20"/>
              <w:jc w:val="both"/>
            </w:pPr>
            <w:r>
              <w:rPr>
                <w:rFonts w:ascii="Times New Roman"/>
                <w:b w:val="false"/>
                <w:i w:val="false"/>
                <w:color w:val="000000"/>
                <w:sz w:val="20"/>
              </w:rPr>
              <w:t>
23-248-019-120</w:t>
            </w:r>
          </w:p>
          <w:bookmarkEnd w:id="152"/>
          <w:p>
            <w:pPr>
              <w:spacing w:after="20"/>
              <w:ind w:left="20"/>
              <w:jc w:val="both"/>
            </w:pPr>
            <w:r>
              <w:rPr>
                <w:rFonts w:ascii="Times New Roman"/>
                <w:b w:val="false"/>
                <w:i w:val="false"/>
                <w:color w:val="000000"/>
                <w:sz w:val="20"/>
              </w:rPr>
              <w:t>
23-248-019-309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3"/>
          <w:p>
            <w:pPr>
              <w:spacing w:after="20"/>
              <w:ind w:left="20"/>
              <w:jc w:val="both"/>
            </w:pPr>
            <w:r>
              <w:rPr>
                <w:rFonts w:ascii="Times New Roman"/>
                <w:b w:val="false"/>
                <w:i w:val="false"/>
                <w:color w:val="000000"/>
                <w:sz w:val="20"/>
              </w:rPr>
              <w:t>
0,0064</w:t>
            </w:r>
          </w:p>
          <w:bookmarkEnd w:id="153"/>
          <w:p>
            <w:pPr>
              <w:spacing w:after="20"/>
              <w:ind w:left="20"/>
              <w:jc w:val="both"/>
            </w:pPr>
            <w:r>
              <w:rPr>
                <w:rFonts w:ascii="Times New Roman"/>
                <w:b w:val="false"/>
                <w:i w:val="false"/>
                <w:color w:val="000000"/>
                <w:sz w:val="20"/>
              </w:rPr>
              <w:t>
0,0056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Амишев Сериккали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630517300339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Балагазов Айдарбек Нурасилович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711220302073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4"/>
          <w:p>
            <w:pPr>
              <w:spacing w:after="20"/>
              <w:ind w:left="20"/>
              <w:jc w:val="both"/>
            </w:pPr>
            <w:r>
              <w:rPr>
                <w:rFonts w:ascii="Times New Roman"/>
                <w:b w:val="false"/>
                <w:i w:val="false"/>
                <w:color w:val="000000"/>
                <w:sz w:val="20"/>
              </w:rPr>
              <w:t>
23-248-019-750</w:t>
            </w:r>
          </w:p>
          <w:bookmarkEnd w:id="154"/>
          <w:p>
            <w:pPr>
              <w:spacing w:after="20"/>
              <w:ind w:left="20"/>
              <w:jc w:val="both"/>
            </w:pPr>
            <w:r>
              <w:rPr>
                <w:rFonts w:ascii="Times New Roman"/>
                <w:b w:val="false"/>
                <w:i w:val="false"/>
                <w:color w:val="000000"/>
                <w:sz w:val="20"/>
              </w:rPr>
              <w:t>
23-248-019-751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5"/>
          <w:p>
            <w:pPr>
              <w:spacing w:after="20"/>
              <w:ind w:left="20"/>
              <w:jc w:val="both"/>
            </w:pPr>
            <w:r>
              <w:rPr>
                <w:rFonts w:ascii="Times New Roman"/>
                <w:b w:val="false"/>
                <w:i w:val="false"/>
                <w:color w:val="000000"/>
                <w:sz w:val="20"/>
              </w:rPr>
              <w:t>
0,1027</w:t>
            </w:r>
          </w:p>
          <w:bookmarkEnd w:id="155"/>
          <w:p>
            <w:pPr>
              <w:spacing w:after="20"/>
              <w:ind w:left="20"/>
              <w:jc w:val="both"/>
            </w:pPr>
            <w:r>
              <w:rPr>
                <w:rFonts w:ascii="Times New Roman"/>
                <w:b w:val="false"/>
                <w:i w:val="false"/>
                <w:color w:val="000000"/>
                <w:sz w:val="20"/>
              </w:rPr>
              <w:t>
0,0320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Бегешев Жумагазы Будумбаевич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611019300678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Бейсенгазы Асан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761011302581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Бекполов Талгат Адилханович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660915300893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6"/>
          <w:p>
            <w:pPr>
              <w:spacing w:after="20"/>
              <w:ind w:left="20"/>
              <w:jc w:val="both"/>
            </w:pPr>
            <w:r>
              <w:rPr>
                <w:rFonts w:ascii="Times New Roman"/>
                <w:b w:val="false"/>
                <w:i w:val="false"/>
                <w:color w:val="000000"/>
                <w:sz w:val="20"/>
              </w:rPr>
              <w:t>
23-248-019-368</w:t>
            </w:r>
          </w:p>
          <w:bookmarkEnd w:id="156"/>
          <w:p>
            <w:pPr>
              <w:spacing w:after="20"/>
              <w:ind w:left="20"/>
              <w:jc w:val="both"/>
            </w:pPr>
            <w:r>
              <w:rPr>
                <w:rFonts w:ascii="Times New Roman"/>
                <w:b w:val="false"/>
                <w:i w:val="false"/>
                <w:color w:val="000000"/>
                <w:sz w:val="20"/>
              </w:rPr>
              <w:t>
23-248-019-605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7"/>
          <w:p>
            <w:pPr>
              <w:spacing w:after="20"/>
              <w:ind w:left="20"/>
              <w:jc w:val="both"/>
            </w:pPr>
            <w:r>
              <w:rPr>
                <w:rFonts w:ascii="Times New Roman"/>
                <w:b w:val="false"/>
                <w:i w:val="false"/>
                <w:color w:val="000000"/>
                <w:sz w:val="20"/>
              </w:rPr>
              <w:t>
0,0697</w:t>
            </w:r>
          </w:p>
          <w:bookmarkEnd w:id="157"/>
          <w:p>
            <w:pPr>
              <w:spacing w:after="20"/>
              <w:ind w:left="20"/>
              <w:jc w:val="both"/>
            </w:pPr>
            <w:r>
              <w:rPr>
                <w:rFonts w:ascii="Times New Roman"/>
                <w:b w:val="false"/>
                <w:i w:val="false"/>
                <w:color w:val="000000"/>
                <w:sz w:val="20"/>
              </w:rPr>
              <w:t>
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Битимов Турдыгазы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591115300356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Блудов Борис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591124300800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8"/>
          <w:p>
            <w:pPr>
              <w:spacing w:after="20"/>
              <w:ind w:left="20"/>
              <w:jc w:val="both"/>
            </w:pPr>
            <w:r>
              <w:rPr>
                <w:rFonts w:ascii="Times New Roman"/>
                <w:b w:val="false"/>
                <w:i w:val="false"/>
                <w:color w:val="000000"/>
                <w:sz w:val="20"/>
              </w:rPr>
              <w:t>
0,0126</w:t>
            </w:r>
          </w:p>
          <w:bookmarkEnd w:id="158"/>
          <w:p>
            <w:pPr>
              <w:spacing w:after="20"/>
              <w:ind w:left="20"/>
              <w:jc w:val="both"/>
            </w:pPr>
            <w:r>
              <w:rPr>
                <w:rFonts w:ascii="Times New Roman"/>
                <w:b w:val="false"/>
                <w:i w:val="false"/>
                <w:color w:val="000000"/>
                <w:sz w:val="20"/>
              </w:rPr>
              <w:t>
0,0441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Бопиев Болатбек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660210302460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9"/>
          <w:p>
            <w:pPr>
              <w:spacing w:after="20"/>
              <w:ind w:left="20"/>
              <w:jc w:val="both"/>
            </w:pPr>
            <w:r>
              <w:rPr>
                <w:rFonts w:ascii="Times New Roman"/>
                <w:b w:val="false"/>
                <w:i w:val="false"/>
                <w:color w:val="000000"/>
                <w:sz w:val="20"/>
              </w:rPr>
              <w:t>
23-248-019-470</w:t>
            </w:r>
          </w:p>
          <w:bookmarkEnd w:id="159"/>
          <w:p>
            <w:pPr>
              <w:spacing w:after="20"/>
              <w:ind w:left="20"/>
              <w:jc w:val="both"/>
            </w:pPr>
            <w:r>
              <w:rPr>
                <w:rFonts w:ascii="Times New Roman"/>
                <w:b w:val="false"/>
                <w:i w:val="false"/>
                <w:color w:val="000000"/>
                <w:sz w:val="20"/>
              </w:rPr>
              <w:t>
23-248-019-864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0"/>
          <w:p>
            <w:pPr>
              <w:spacing w:after="20"/>
              <w:ind w:left="20"/>
              <w:jc w:val="both"/>
            </w:pPr>
            <w:r>
              <w:rPr>
                <w:rFonts w:ascii="Times New Roman"/>
                <w:b w:val="false"/>
                <w:i w:val="false"/>
                <w:color w:val="000000"/>
                <w:sz w:val="20"/>
              </w:rPr>
              <w:t>
0,4401</w:t>
            </w:r>
          </w:p>
          <w:bookmarkEnd w:id="160"/>
          <w:p>
            <w:pPr>
              <w:spacing w:after="20"/>
              <w:ind w:left="20"/>
              <w:jc w:val="both"/>
            </w:pPr>
            <w:r>
              <w:rPr>
                <w:rFonts w:ascii="Times New Roman"/>
                <w:b w:val="false"/>
                <w:i w:val="false"/>
                <w:color w:val="000000"/>
                <w:sz w:val="20"/>
              </w:rPr>
              <w:t>
0,2289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Буратаева Ажаныл Хасенгазиевна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460504400164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Габитова Бибигуль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701207400823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Владимир Семенович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580518300342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Григоренко Владимир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670919300817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Григоренко Рустем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910914350907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Денисенко Роман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610716300397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1"/>
          <w:p>
            <w:pPr>
              <w:spacing w:after="20"/>
              <w:ind w:left="20"/>
              <w:jc w:val="both"/>
            </w:pPr>
            <w:r>
              <w:rPr>
                <w:rFonts w:ascii="Times New Roman"/>
                <w:b w:val="false"/>
                <w:i w:val="false"/>
                <w:color w:val="000000"/>
                <w:sz w:val="20"/>
              </w:rPr>
              <w:t>
0,0257</w:t>
            </w:r>
          </w:p>
          <w:bookmarkEnd w:id="161"/>
          <w:p>
            <w:pPr>
              <w:spacing w:after="20"/>
              <w:ind w:left="20"/>
              <w:jc w:val="both"/>
            </w:pPr>
            <w:r>
              <w:rPr>
                <w:rFonts w:ascii="Times New Roman"/>
                <w:b w:val="false"/>
                <w:i w:val="false"/>
                <w:color w:val="000000"/>
                <w:sz w:val="20"/>
              </w:rPr>
              <w:t>
0,0416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Джампеисов Роллан Заманбекович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840924302619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2"/>
          <w:p>
            <w:pPr>
              <w:spacing w:after="20"/>
              <w:ind w:left="20"/>
              <w:jc w:val="both"/>
            </w:pPr>
            <w:r>
              <w:rPr>
                <w:rFonts w:ascii="Times New Roman"/>
                <w:b w:val="false"/>
                <w:i w:val="false"/>
                <w:color w:val="000000"/>
                <w:sz w:val="20"/>
              </w:rPr>
              <w:t>
23-248-019-043</w:t>
            </w:r>
          </w:p>
          <w:bookmarkEnd w:id="162"/>
          <w:p>
            <w:pPr>
              <w:spacing w:after="20"/>
              <w:ind w:left="20"/>
              <w:jc w:val="both"/>
            </w:pPr>
            <w:r>
              <w:rPr>
                <w:rFonts w:ascii="Times New Roman"/>
                <w:b w:val="false"/>
                <w:i w:val="false"/>
                <w:color w:val="000000"/>
                <w:sz w:val="20"/>
              </w:rPr>
              <w:t>
23-248-019-095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Джангулов Женис Аманович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660509301269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Кенжекан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501210302184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3"/>
          <w:p>
            <w:pPr>
              <w:spacing w:after="20"/>
              <w:ind w:left="20"/>
              <w:jc w:val="both"/>
            </w:pPr>
            <w:r>
              <w:rPr>
                <w:rFonts w:ascii="Times New Roman"/>
                <w:b w:val="false"/>
                <w:i w:val="false"/>
                <w:color w:val="000000"/>
                <w:sz w:val="20"/>
              </w:rPr>
              <w:t>
0,0100</w:t>
            </w:r>
          </w:p>
          <w:bookmarkEnd w:id="163"/>
          <w:p>
            <w:pPr>
              <w:spacing w:after="20"/>
              <w:ind w:left="20"/>
              <w:jc w:val="both"/>
            </w:pPr>
            <w:r>
              <w:rPr>
                <w:rFonts w:ascii="Times New Roman"/>
                <w:b w:val="false"/>
                <w:i w:val="false"/>
                <w:color w:val="000000"/>
                <w:sz w:val="20"/>
              </w:rPr>
              <w:t>
0,0313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Дронь Виктор Вячеславович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610719301718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4"/>
          <w:p>
            <w:pPr>
              <w:spacing w:after="20"/>
              <w:ind w:left="20"/>
              <w:jc w:val="both"/>
            </w:pPr>
            <w:r>
              <w:rPr>
                <w:rFonts w:ascii="Times New Roman"/>
                <w:b w:val="false"/>
                <w:i w:val="false"/>
                <w:color w:val="000000"/>
                <w:sz w:val="20"/>
              </w:rPr>
              <w:t>
23-248-019-207</w:t>
            </w:r>
          </w:p>
          <w:bookmarkEnd w:id="164"/>
          <w:p>
            <w:pPr>
              <w:spacing w:after="20"/>
              <w:ind w:left="20"/>
              <w:jc w:val="both"/>
            </w:pPr>
            <w:r>
              <w:rPr>
                <w:rFonts w:ascii="Times New Roman"/>
                <w:b w:val="false"/>
                <w:i w:val="false"/>
                <w:color w:val="000000"/>
                <w:sz w:val="20"/>
              </w:rPr>
              <w:t>
23-248-019-205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5"/>
          <w:p>
            <w:pPr>
              <w:spacing w:after="20"/>
              <w:ind w:left="20"/>
              <w:jc w:val="both"/>
            </w:pPr>
            <w:r>
              <w:rPr>
                <w:rFonts w:ascii="Times New Roman"/>
                <w:b w:val="false"/>
                <w:i w:val="false"/>
                <w:color w:val="000000"/>
                <w:sz w:val="20"/>
              </w:rPr>
              <w:t>
0,0159</w:t>
            </w:r>
          </w:p>
          <w:bookmarkEnd w:id="165"/>
          <w:p>
            <w:pPr>
              <w:spacing w:after="20"/>
              <w:ind w:left="20"/>
              <w:jc w:val="both"/>
            </w:pPr>
            <w:r>
              <w:rPr>
                <w:rFonts w:ascii="Times New Roman"/>
                <w:b w:val="false"/>
                <w:i w:val="false"/>
                <w:color w:val="000000"/>
                <w:sz w:val="20"/>
              </w:rPr>
              <w:t>
0,0094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Сейсенгали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68103032528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Аманжол Амангельдиевич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620414300783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Онербек Кожагельдиевич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580710302987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 Мухаметжан Омарович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411219300148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Жанбукиров Берик Сарсенбаевич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721214300918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Жакаш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460501300424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Асылхан Касенович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650905300311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Марат Жакашевич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711103302027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Сайфитден Ондерханович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560320300520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Землянухин Сергей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621128300721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6"/>
          <w:p>
            <w:pPr>
              <w:spacing w:after="20"/>
              <w:ind w:left="20"/>
              <w:jc w:val="both"/>
            </w:pPr>
            <w:r>
              <w:rPr>
                <w:rFonts w:ascii="Times New Roman"/>
                <w:b w:val="false"/>
                <w:i w:val="false"/>
                <w:color w:val="000000"/>
                <w:sz w:val="20"/>
              </w:rPr>
              <w:t>
23-248-019-393</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23-248-019-391</w:t>
            </w:r>
          </w:p>
          <w:p>
            <w:pPr>
              <w:spacing w:after="20"/>
              <w:ind w:left="20"/>
              <w:jc w:val="both"/>
            </w:pPr>
            <w:r>
              <w:rPr>
                <w:rFonts w:ascii="Times New Roman"/>
                <w:b w:val="false"/>
                <w:i w:val="false"/>
                <w:color w:val="000000"/>
                <w:sz w:val="20"/>
              </w:rPr>
              <w:t>
23-248-019-390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7"/>
          <w:p>
            <w:pPr>
              <w:spacing w:after="20"/>
              <w:ind w:left="20"/>
              <w:jc w:val="both"/>
            </w:pPr>
            <w:r>
              <w:rPr>
                <w:rFonts w:ascii="Times New Roman"/>
                <w:b w:val="false"/>
                <w:i w:val="false"/>
                <w:color w:val="000000"/>
                <w:sz w:val="20"/>
              </w:rPr>
              <w:t>
0,0058</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0,0131</w:t>
            </w:r>
          </w:p>
          <w:p>
            <w:pPr>
              <w:spacing w:after="20"/>
              <w:ind w:left="20"/>
              <w:jc w:val="both"/>
            </w:pPr>
            <w:r>
              <w:rPr>
                <w:rFonts w:ascii="Times New Roman"/>
                <w:b w:val="false"/>
                <w:i w:val="false"/>
                <w:color w:val="000000"/>
                <w:sz w:val="20"/>
              </w:rPr>
              <w:t>
0,0147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Серикказы Слямбекович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700131300712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8"/>
          <w:p>
            <w:pPr>
              <w:spacing w:after="20"/>
              <w:ind w:left="20"/>
              <w:jc w:val="both"/>
            </w:pPr>
            <w:r>
              <w:rPr>
                <w:rFonts w:ascii="Times New Roman"/>
                <w:b w:val="false"/>
                <w:i w:val="false"/>
                <w:color w:val="000000"/>
                <w:sz w:val="20"/>
              </w:rPr>
              <w:t>
23-248-019-066</w:t>
            </w:r>
          </w:p>
          <w:bookmarkEnd w:id="168"/>
          <w:p>
            <w:pPr>
              <w:spacing w:after="20"/>
              <w:ind w:left="20"/>
              <w:jc w:val="both"/>
            </w:pPr>
            <w:r>
              <w:rPr>
                <w:rFonts w:ascii="Times New Roman"/>
                <w:b w:val="false"/>
                <w:i w:val="false"/>
                <w:color w:val="000000"/>
                <w:sz w:val="20"/>
              </w:rPr>
              <w:t>
23-248-019-065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9"/>
          <w:p>
            <w:pPr>
              <w:spacing w:after="20"/>
              <w:ind w:left="20"/>
              <w:jc w:val="both"/>
            </w:pPr>
            <w:r>
              <w:rPr>
                <w:rFonts w:ascii="Times New Roman"/>
                <w:b w:val="false"/>
                <w:i w:val="false"/>
                <w:color w:val="000000"/>
                <w:sz w:val="20"/>
              </w:rPr>
              <w:t>
0,0526</w:t>
            </w:r>
          </w:p>
          <w:bookmarkEnd w:id="169"/>
          <w:p>
            <w:pPr>
              <w:spacing w:after="20"/>
              <w:ind w:left="20"/>
              <w:jc w:val="both"/>
            </w:pPr>
            <w:r>
              <w:rPr>
                <w:rFonts w:ascii="Times New Roman"/>
                <w:b w:val="false"/>
                <w:i w:val="false"/>
                <w:color w:val="000000"/>
                <w:sz w:val="20"/>
              </w:rPr>
              <w:t>
0,0042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Ильгундов Серик Асылханович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Исатова Раиса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370830400516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0"/>
          <w:p>
            <w:pPr>
              <w:spacing w:after="20"/>
              <w:ind w:left="20"/>
              <w:jc w:val="both"/>
            </w:pPr>
            <w:r>
              <w:rPr>
                <w:rFonts w:ascii="Times New Roman"/>
                <w:b w:val="false"/>
                <w:i w:val="false"/>
                <w:color w:val="000000"/>
                <w:sz w:val="20"/>
              </w:rPr>
              <w:t>
23-248-019-193</w:t>
            </w:r>
          </w:p>
          <w:bookmarkEnd w:id="170"/>
          <w:p>
            <w:pPr>
              <w:spacing w:after="20"/>
              <w:ind w:left="20"/>
              <w:jc w:val="both"/>
            </w:pPr>
            <w:r>
              <w:rPr>
                <w:rFonts w:ascii="Times New Roman"/>
                <w:b w:val="false"/>
                <w:i w:val="false"/>
                <w:color w:val="000000"/>
                <w:sz w:val="20"/>
              </w:rPr>
              <w:t>
23-248-019-195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1"/>
          <w:p>
            <w:pPr>
              <w:spacing w:after="20"/>
              <w:ind w:left="20"/>
              <w:jc w:val="both"/>
            </w:pPr>
            <w:r>
              <w:rPr>
                <w:rFonts w:ascii="Times New Roman"/>
                <w:b w:val="false"/>
                <w:i w:val="false"/>
                <w:color w:val="000000"/>
                <w:sz w:val="20"/>
              </w:rPr>
              <w:t>
0,0281</w:t>
            </w:r>
          </w:p>
          <w:bookmarkEnd w:id="171"/>
          <w:p>
            <w:pPr>
              <w:spacing w:after="20"/>
              <w:ind w:left="20"/>
              <w:jc w:val="both"/>
            </w:pPr>
            <w:r>
              <w:rPr>
                <w:rFonts w:ascii="Times New Roman"/>
                <w:b w:val="false"/>
                <w:i w:val="false"/>
                <w:color w:val="000000"/>
                <w:sz w:val="20"/>
              </w:rPr>
              <w:t>
0,0039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Толеубек Чокабекович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641230301173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2"/>
          <w:p>
            <w:pPr>
              <w:spacing w:after="20"/>
              <w:ind w:left="20"/>
              <w:jc w:val="both"/>
            </w:pPr>
            <w:r>
              <w:rPr>
                <w:rFonts w:ascii="Times New Roman"/>
                <w:b w:val="false"/>
                <w:i w:val="false"/>
                <w:color w:val="000000"/>
                <w:sz w:val="20"/>
              </w:rPr>
              <w:t>
23-248-019-387</w:t>
            </w:r>
          </w:p>
          <w:bookmarkEnd w:id="172"/>
          <w:p>
            <w:pPr>
              <w:spacing w:after="20"/>
              <w:ind w:left="20"/>
              <w:jc w:val="both"/>
            </w:pPr>
            <w:r>
              <w:rPr>
                <w:rFonts w:ascii="Times New Roman"/>
                <w:b w:val="false"/>
                <w:i w:val="false"/>
                <w:color w:val="000000"/>
                <w:sz w:val="20"/>
              </w:rPr>
              <w:t>
23-248-019-503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3"/>
          <w:p>
            <w:pPr>
              <w:spacing w:after="20"/>
              <w:ind w:left="20"/>
              <w:jc w:val="both"/>
            </w:pPr>
            <w:r>
              <w:rPr>
                <w:rFonts w:ascii="Times New Roman"/>
                <w:b w:val="false"/>
                <w:i w:val="false"/>
                <w:color w:val="000000"/>
                <w:sz w:val="20"/>
              </w:rPr>
              <w:t>
0,0994</w:t>
            </w:r>
          </w:p>
          <w:bookmarkEnd w:id="173"/>
          <w:p>
            <w:pPr>
              <w:spacing w:after="20"/>
              <w:ind w:left="20"/>
              <w:jc w:val="both"/>
            </w:pPr>
            <w:r>
              <w:rPr>
                <w:rFonts w:ascii="Times New Roman"/>
                <w:b w:val="false"/>
                <w:i w:val="false"/>
                <w:color w:val="000000"/>
                <w:sz w:val="20"/>
              </w:rPr>
              <w:t>
0,0189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Кенжекан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410308400722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Канагатов Ерасыл Дауренович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930728351393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Ковнашаров Ардак Слямканович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910424300382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Ковнашаров Каирхан Кадырбекович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491210300718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Кодинцев Вячеслав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640825300890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Конусов Асет Айсанович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740713300377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4"/>
          <w:p>
            <w:pPr>
              <w:spacing w:after="20"/>
              <w:ind w:left="20"/>
              <w:jc w:val="both"/>
            </w:pPr>
            <w:r>
              <w:rPr>
                <w:rFonts w:ascii="Times New Roman"/>
                <w:b w:val="false"/>
                <w:i w:val="false"/>
                <w:color w:val="000000"/>
                <w:sz w:val="20"/>
              </w:rPr>
              <w:t>
Костюченко Евгений</w:t>
            </w:r>
          </w:p>
          <w:bookmarkEnd w:id="174"/>
          <w:p>
            <w:pPr>
              <w:spacing w:after="20"/>
              <w:ind w:left="20"/>
              <w:jc w:val="both"/>
            </w:pPr>
            <w:r>
              <w:rPr>
                <w:rFonts w:ascii="Times New Roman"/>
                <w:b w:val="false"/>
                <w:i w:val="false"/>
                <w:color w:val="000000"/>
                <w:sz w:val="20"/>
              </w:rPr>
              <w:t>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610802302043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5"/>
          <w:p>
            <w:pPr>
              <w:spacing w:after="20"/>
              <w:ind w:left="20"/>
              <w:jc w:val="both"/>
            </w:pPr>
            <w:r>
              <w:rPr>
                <w:rFonts w:ascii="Times New Roman"/>
                <w:b w:val="false"/>
                <w:i w:val="false"/>
                <w:color w:val="000000"/>
                <w:sz w:val="20"/>
              </w:rPr>
              <w:t>
23-248-019-498</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23-248-019-811</w:t>
            </w:r>
          </w:p>
          <w:p>
            <w:pPr>
              <w:spacing w:after="20"/>
              <w:ind w:left="20"/>
              <w:jc w:val="both"/>
            </w:pPr>
            <w:r>
              <w:rPr>
                <w:rFonts w:ascii="Times New Roman"/>
                <w:b w:val="false"/>
                <w:i w:val="false"/>
                <w:color w:val="000000"/>
                <w:sz w:val="20"/>
              </w:rPr>
              <w:t>
23-248-019-808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6"/>
          <w:p>
            <w:pPr>
              <w:spacing w:after="20"/>
              <w:ind w:left="20"/>
              <w:jc w:val="both"/>
            </w:pPr>
            <w:r>
              <w:rPr>
                <w:rFonts w:ascii="Times New Roman"/>
                <w:b w:val="false"/>
                <w:i w:val="false"/>
                <w:color w:val="000000"/>
                <w:sz w:val="20"/>
              </w:rPr>
              <w:t>
0,0085</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0,0085</w:t>
            </w:r>
          </w:p>
          <w:p>
            <w:pPr>
              <w:spacing w:after="20"/>
              <w:ind w:left="20"/>
              <w:jc w:val="both"/>
            </w:pPr>
            <w:r>
              <w:rPr>
                <w:rFonts w:ascii="Times New Roman"/>
                <w:b w:val="false"/>
                <w:i w:val="false"/>
                <w:color w:val="000000"/>
                <w:sz w:val="20"/>
              </w:rPr>
              <w:t>
0,0125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Костюченко Алексей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750920300790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7"/>
          <w:p>
            <w:pPr>
              <w:spacing w:after="20"/>
              <w:ind w:left="20"/>
              <w:jc w:val="both"/>
            </w:pPr>
            <w:r>
              <w:rPr>
                <w:rFonts w:ascii="Times New Roman"/>
                <w:b w:val="false"/>
                <w:i w:val="false"/>
                <w:color w:val="000000"/>
                <w:sz w:val="20"/>
              </w:rPr>
              <w:t>
23-248-019-107</w:t>
            </w:r>
          </w:p>
          <w:bookmarkEnd w:id="177"/>
          <w:p>
            <w:pPr>
              <w:spacing w:after="20"/>
              <w:ind w:left="20"/>
              <w:jc w:val="both"/>
            </w:pPr>
            <w:r>
              <w:rPr>
                <w:rFonts w:ascii="Times New Roman"/>
                <w:b w:val="false"/>
                <w:i w:val="false"/>
                <w:color w:val="000000"/>
                <w:sz w:val="20"/>
              </w:rPr>
              <w:t>
23-248-019-106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8"/>
          <w:p>
            <w:pPr>
              <w:spacing w:after="20"/>
              <w:ind w:left="20"/>
              <w:jc w:val="both"/>
            </w:pPr>
            <w:r>
              <w:rPr>
                <w:rFonts w:ascii="Times New Roman"/>
                <w:b w:val="false"/>
                <w:i w:val="false"/>
                <w:color w:val="000000"/>
                <w:sz w:val="20"/>
              </w:rPr>
              <w:t>
0,0126</w:t>
            </w:r>
          </w:p>
          <w:bookmarkEnd w:id="178"/>
          <w:p>
            <w:pPr>
              <w:spacing w:after="20"/>
              <w:ind w:left="20"/>
              <w:jc w:val="both"/>
            </w:pPr>
            <w:r>
              <w:rPr>
                <w:rFonts w:ascii="Times New Roman"/>
                <w:b w:val="false"/>
                <w:i w:val="false"/>
                <w:color w:val="000000"/>
                <w:sz w:val="20"/>
              </w:rPr>
              <w:t>
0,0256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Костюченко Валентин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720630300646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9"/>
          <w:p>
            <w:pPr>
              <w:spacing w:after="20"/>
              <w:ind w:left="20"/>
              <w:jc w:val="both"/>
            </w:pPr>
            <w:r>
              <w:rPr>
                <w:rFonts w:ascii="Times New Roman"/>
                <w:b w:val="false"/>
                <w:i w:val="false"/>
                <w:color w:val="000000"/>
                <w:sz w:val="20"/>
              </w:rPr>
              <w:t>
23-248-019-473</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23-248-019-807</w:t>
            </w:r>
          </w:p>
          <w:p>
            <w:pPr>
              <w:spacing w:after="20"/>
              <w:ind w:left="20"/>
              <w:jc w:val="both"/>
            </w:pPr>
            <w:r>
              <w:rPr>
                <w:rFonts w:ascii="Times New Roman"/>
                <w:b w:val="false"/>
                <w:i w:val="false"/>
                <w:color w:val="000000"/>
                <w:sz w:val="20"/>
              </w:rPr>
              <w:t>
</w:t>
            </w:r>
            <w:r>
              <w:rPr>
                <w:rFonts w:ascii="Times New Roman"/>
                <w:b w:val="false"/>
                <w:i w:val="false"/>
                <w:color w:val="000000"/>
                <w:sz w:val="20"/>
              </w:rPr>
              <w:t>23-248-019-806</w:t>
            </w:r>
          </w:p>
          <w:p>
            <w:pPr>
              <w:spacing w:after="20"/>
              <w:ind w:left="20"/>
              <w:jc w:val="both"/>
            </w:pPr>
            <w:r>
              <w:rPr>
                <w:rFonts w:ascii="Times New Roman"/>
                <w:b w:val="false"/>
                <w:i w:val="false"/>
                <w:color w:val="000000"/>
                <w:sz w:val="20"/>
              </w:rPr>
              <w:t>
23-248-019-704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0"/>
          <w:p>
            <w:pPr>
              <w:spacing w:after="20"/>
              <w:ind w:left="20"/>
              <w:jc w:val="both"/>
            </w:pPr>
            <w:r>
              <w:rPr>
                <w:rFonts w:ascii="Times New Roman"/>
                <w:b w:val="false"/>
                <w:i w:val="false"/>
                <w:color w:val="000000"/>
                <w:sz w:val="20"/>
              </w:rPr>
              <w:t>
0,0085</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0,0383</w:t>
            </w:r>
          </w:p>
          <w:p>
            <w:pPr>
              <w:spacing w:after="20"/>
              <w:ind w:left="20"/>
              <w:jc w:val="both"/>
            </w:pPr>
            <w:r>
              <w:rPr>
                <w:rFonts w:ascii="Times New Roman"/>
                <w:b w:val="false"/>
                <w:i w:val="false"/>
                <w:color w:val="000000"/>
                <w:sz w:val="20"/>
              </w:rPr>
              <w:t>
</w:t>
            </w:r>
            <w:r>
              <w:rPr>
                <w:rFonts w:ascii="Times New Roman"/>
                <w:b w:val="false"/>
                <w:i w:val="false"/>
                <w:color w:val="000000"/>
                <w:sz w:val="20"/>
              </w:rPr>
              <w:t>0,0184</w:t>
            </w:r>
          </w:p>
          <w:p>
            <w:pPr>
              <w:spacing w:after="20"/>
              <w:ind w:left="20"/>
              <w:jc w:val="both"/>
            </w:pPr>
            <w:r>
              <w:rPr>
                <w:rFonts w:ascii="Times New Roman"/>
                <w:b w:val="false"/>
                <w:i w:val="false"/>
                <w:color w:val="000000"/>
                <w:sz w:val="20"/>
              </w:rPr>
              <w:t>
0,0100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Костюченко Евгений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710309300622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Кривошеев Сергей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661116300644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1"/>
          <w:p>
            <w:pPr>
              <w:spacing w:after="20"/>
              <w:ind w:left="20"/>
              <w:jc w:val="both"/>
            </w:pPr>
            <w:r>
              <w:rPr>
                <w:rFonts w:ascii="Times New Roman"/>
                <w:b w:val="false"/>
                <w:i w:val="false"/>
                <w:color w:val="000000"/>
                <w:sz w:val="20"/>
              </w:rPr>
              <w:t>
23-248-019-415</w:t>
            </w:r>
          </w:p>
          <w:bookmarkEnd w:id="181"/>
          <w:p>
            <w:pPr>
              <w:spacing w:after="20"/>
              <w:ind w:left="20"/>
              <w:jc w:val="both"/>
            </w:pPr>
            <w:r>
              <w:rPr>
                <w:rFonts w:ascii="Times New Roman"/>
                <w:b w:val="false"/>
                <w:i w:val="false"/>
                <w:color w:val="000000"/>
                <w:sz w:val="20"/>
              </w:rPr>
              <w:t>
23-248-019-414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2"/>
          <w:p>
            <w:pPr>
              <w:spacing w:after="20"/>
              <w:ind w:left="20"/>
              <w:jc w:val="both"/>
            </w:pPr>
            <w:r>
              <w:rPr>
                <w:rFonts w:ascii="Times New Roman"/>
                <w:b w:val="false"/>
                <w:i w:val="false"/>
                <w:color w:val="000000"/>
                <w:sz w:val="20"/>
              </w:rPr>
              <w:t>
0,0272</w:t>
            </w:r>
          </w:p>
          <w:bookmarkEnd w:id="182"/>
          <w:p>
            <w:pPr>
              <w:spacing w:after="20"/>
              <w:ind w:left="20"/>
              <w:jc w:val="both"/>
            </w:pPr>
            <w:r>
              <w:rPr>
                <w:rFonts w:ascii="Times New Roman"/>
                <w:b w:val="false"/>
                <w:i w:val="false"/>
                <w:color w:val="000000"/>
                <w:sz w:val="20"/>
              </w:rPr>
              <w:t>
0,0081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Куватов Канат Жумагазович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670924300319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3"/>
          <w:p>
            <w:pPr>
              <w:spacing w:after="20"/>
              <w:ind w:left="20"/>
              <w:jc w:val="both"/>
            </w:pPr>
            <w:r>
              <w:rPr>
                <w:rFonts w:ascii="Times New Roman"/>
                <w:b w:val="false"/>
                <w:i w:val="false"/>
                <w:color w:val="000000"/>
                <w:sz w:val="20"/>
              </w:rPr>
              <w:t>
23-248-019-147</w:t>
            </w:r>
          </w:p>
          <w:bookmarkEnd w:id="183"/>
          <w:p>
            <w:pPr>
              <w:spacing w:after="20"/>
              <w:ind w:left="20"/>
              <w:jc w:val="both"/>
            </w:pPr>
            <w:r>
              <w:rPr>
                <w:rFonts w:ascii="Times New Roman"/>
                <w:b w:val="false"/>
                <w:i w:val="false"/>
                <w:color w:val="000000"/>
                <w:sz w:val="20"/>
              </w:rPr>
              <w:t>
23-248-019-149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4"/>
          <w:p>
            <w:pPr>
              <w:spacing w:after="20"/>
              <w:ind w:left="20"/>
              <w:jc w:val="both"/>
            </w:pPr>
            <w:r>
              <w:rPr>
                <w:rFonts w:ascii="Times New Roman"/>
                <w:b w:val="false"/>
                <w:i w:val="false"/>
                <w:color w:val="000000"/>
                <w:sz w:val="20"/>
              </w:rPr>
              <w:t>
0,0066</w:t>
            </w:r>
          </w:p>
          <w:bookmarkEnd w:id="184"/>
          <w:p>
            <w:pPr>
              <w:spacing w:after="20"/>
              <w:ind w:left="20"/>
              <w:jc w:val="both"/>
            </w:pPr>
            <w:r>
              <w:rPr>
                <w:rFonts w:ascii="Times New Roman"/>
                <w:b w:val="false"/>
                <w:i w:val="false"/>
                <w:color w:val="000000"/>
                <w:sz w:val="20"/>
              </w:rPr>
              <w:t>
0,0376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Бактыбек Токашевич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600608300784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5"/>
          <w:p>
            <w:pPr>
              <w:spacing w:after="20"/>
              <w:ind w:left="20"/>
              <w:jc w:val="both"/>
            </w:pPr>
            <w:r>
              <w:rPr>
                <w:rFonts w:ascii="Times New Roman"/>
                <w:b w:val="false"/>
                <w:i w:val="false"/>
                <w:color w:val="000000"/>
                <w:sz w:val="20"/>
              </w:rPr>
              <w:t>
23-248-019-770</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23-248-019-383</w:t>
            </w:r>
          </w:p>
          <w:p>
            <w:pPr>
              <w:spacing w:after="20"/>
              <w:ind w:left="20"/>
              <w:jc w:val="both"/>
            </w:pPr>
            <w:r>
              <w:rPr>
                <w:rFonts w:ascii="Times New Roman"/>
                <w:b w:val="false"/>
                <w:i w:val="false"/>
                <w:color w:val="000000"/>
                <w:sz w:val="20"/>
              </w:rPr>
              <w:t>
</w:t>
            </w:r>
            <w:r>
              <w:rPr>
                <w:rFonts w:ascii="Times New Roman"/>
                <w:b w:val="false"/>
                <w:i w:val="false"/>
                <w:color w:val="000000"/>
                <w:sz w:val="20"/>
              </w:rPr>
              <w:t>23-248-019-566</w:t>
            </w:r>
          </w:p>
          <w:p>
            <w:pPr>
              <w:spacing w:after="20"/>
              <w:ind w:left="20"/>
              <w:jc w:val="both"/>
            </w:pPr>
            <w:r>
              <w:rPr>
                <w:rFonts w:ascii="Times New Roman"/>
                <w:b w:val="false"/>
                <w:i w:val="false"/>
                <w:color w:val="000000"/>
                <w:sz w:val="20"/>
              </w:rPr>
              <w:t>
</w:t>
            </w:r>
            <w:r>
              <w:rPr>
                <w:rFonts w:ascii="Times New Roman"/>
                <w:b w:val="false"/>
                <w:i w:val="false"/>
                <w:color w:val="000000"/>
                <w:sz w:val="20"/>
              </w:rPr>
              <w:t>23-248-019-597</w:t>
            </w:r>
          </w:p>
          <w:p>
            <w:pPr>
              <w:spacing w:after="20"/>
              <w:ind w:left="20"/>
              <w:jc w:val="both"/>
            </w:pPr>
            <w:r>
              <w:rPr>
                <w:rFonts w:ascii="Times New Roman"/>
                <w:b w:val="false"/>
                <w:i w:val="false"/>
                <w:color w:val="000000"/>
                <w:sz w:val="20"/>
              </w:rPr>
              <w:t>
23-248-019-770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6"/>
          <w:p>
            <w:pPr>
              <w:spacing w:after="20"/>
              <w:ind w:left="20"/>
              <w:jc w:val="both"/>
            </w:pPr>
            <w:r>
              <w:rPr>
                <w:rFonts w:ascii="Times New Roman"/>
                <w:b w:val="false"/>
                <w:i w:val="false"/>
                <w:color w:val="000000"/>
                <w:sz w:val="20"/>
              </w:rPr>
              <w:t>
0,0108</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0,347</w:t>
            </w:r>
          </w:p>
          <w:p>
            <w:pPr>
              <w:spacing w:after="20"/>
              <w:ind w:left="20"/>
              <w:jc w:val="both"/>
            </w:pPr>
            <w:r>
              <w:rPr>
                <w:rFonts w:ascii="Times New Roman"/>
                <w:b w:val="false"/>
                <w:i w:val="false"/>
                <w:color w:val="000000"/>
                <w:sz w:val="20"/>
              </w:rPr>
              <w:t>
</w:t>
            </w:r>
            <w:r>
              <w:rPr>
                <w:rFonts w:ascii="Times New Roman"/>
                <w:b w:val="false"/>
                <w:i w:val="false"/>
                <w:color w:val="000000"/>
                <w:sz w:val="20"/>
              </w:rPr>
              <w:t>3,361</w:t>
            </w:r>
          </w:p>
          <w:p>
            <w:pPr>
              <w:spacing w:after="20"/>
              <w:ind w:left="20"/>
              <w:jc w:val="both"/>
            </w:pPr>
            <w:r>
              <w:rPr>
                <w:rFonts w:ascii="Times New Roman"/>
                <w:b w:val="false"/>
                <w:i w:val="false"/>
                <w:color w:val="000000"/>
                <w:sz w:val="20"/>
              </w:rPr>
              <w:t>
</w:t>
            </w:r>
            <w:r>
              <w:rPr>
                <w:rFonts w:ascii="Times New Roman"/>
                <w:b w:val="false"/>
                <w:i w:val="false"/>
                <w:color w:val="000000"/>
                <w:sz w:val="20"/>
              </w:rPr>
              <w:t>0,5465</w:t>
            </w:r>
          </w:p>
          <w:p>
            <w:pPr>
              <w:spacing w:after="20"/>
              <w:ind w:left="20"/>
              <w:jc w:val="both"/>
            </w:pPr>
            <w:r>
              <w:rPr>
                <w:rFonts w:ascii="Times New Roman"/>
                <w:b w:val="false"/>
                <w:i w:val="false"/>
                <w:color w:val="000000"/>
                <w:sz w:val="20"/>
              </w:rPr>
              <w:t>
0,0380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Мажибаев Кисалий Сегизбаевич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490517300239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Минибаев Амангельды Шагиманович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610830300783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Минибаев Саятбек Чагиманович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650725301173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Александр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470422300576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Юрий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610321302415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7"/>
          <w:p>
            <w:pPr>
              <w:spacing w:after="20"/>
              <w:ind w:left="20"/>
              <w:jc w:val="both"/>
            </w:pPr>
            <w:r>
              <w:rPr>
                <w:rFonts w:ascii="Times New Roman"/>
                <w:b w:val="false"/>
                <w:i w:val="false"/>
                <w:color w:val="000000"/>
                <w:sz w:val="20"/>
              </w:rPr>
              <w:t>
23-248-019-490</w:t>
            </w:r>
          </w:p>
          <w:bookmarkEnd w:id="187"/>
          <w:p>
            <w:pPr>
              <w:spacing w:after="20"/>
              <w:ind w:left="20"/>
              <w:jc w:val="both"/>
            </w:pPr>
            <w:r>
              <w:rPr>
                <w:rFonts w:ascii="Times New Roman"/>
                <w:b w:val="false"/>
                <w:i w:val="false"/>
                <w:color w:val="000000"/>
                <w:sz w:val="20"/>
              </w:rPr>
              <w:t>
23-248-019-486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8"/>
          <w:p>
            <w:pPr>
              <w:spacing w:after="20"/>
              <w:ind w:left="20"/>
              <w:jc w:val="both"/>
            </w:pPr>
            <w:r>
              <w:rPr>
                <w:rFonts w:ascii="Times New Roman"/>
                <w:b w:val="false"/>
                <w:i w:val="false"/>
                <w:color w:val="000000"/>
                <w:sz w:val="20"/>
              </w:rPr>
              <w:t>
0,0036</w:t>
            </w:r>
          </w:p>
          <w:bookmarkEnd w:id="188"/>
          <w:p>
            <w:pPr>
              <w:spacing w:after="20"/>
              <w:ind w:left="20"/>
              <w:jc w:val="both"/>
            </w:pPr>
            <w:r>
              <w:rPr>
                <w:rFonts w:ascii="Times New Roman"/>
                <w:b w:val="false"/>
                <w:i w:val="false"/>
                <w:color w:val="000000"/>
                <w:sz w:val="20"/>
              </w:rPr>
              <w:t>
0,0050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Баймурат Канапьянович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571227301012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Нурдымбаев Алимжан Юсупович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560222300260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Науразбаев Кайрат Каирбекович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180864028867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9"/>
          <w:p>
            <w:pPr>
              <w:spacing w:after="20"/>
              <w:ind w:left="20"/>
              <w:jc w:val="both"/>
            </w:pPr>
            <w:r>
              <w:rPr>
                <w:rFonts w:ascii="Times New Roman"/>
                <w:b w:val="false"/>
                <w:i w:val="false"/>
                <w:color w:val="000000"/>
                <w:sz w:val="20"/>
              </w:rPr>
              <w:t>
23-248-019-389</w:t>
            </w:r>
          </w:p>
          <w:bookmarkEnd w:id="189"/>
          <w:p>
            <w:pPr>
              <w:spacing w:after="20"/>
              <w:ind w:left="20"/>
              <w:jc w:val="both"/>
            </w:pPr>
            <w:r>
              <w:rPr>
                <w:rFonts w:ascii="Times New Roman"/>
                <w:b w:val="false"/>
                <w:i w:val="false"/>
                <w:color w:val="000000"/>
                <w:sz w:val="20"/>
              </w:rPr>
              <w:t>
23-248-019-510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0"/>
          <w:p>
            <w:pPr>
              <w:spacing w:after="20"/>
              <w:ind w:left="20"/>
              <w:jc w:val="both"/>
            </w:pPr>
            <w:r>
              <w:rPr>
                <w:rFonts w:ascii="Times New Roman"/>
                <w:b w:val="false"/>
                <w:i w:val="false"/>
                <w:color w:val="000000"/>
                <w:sz w:val="20"/>
              </w:rPr>
              <w:t>
0,0137</w:t>
            </w:r>
          </w:p>
          <w:bookmarkEnd w:id="190"/>
          <w:p>
            <w:pPr>
              <w:spacing w:after="20"/>
              <w:ind w:left="20"/>
              <w:jc w:val="both"/>
            </w:pPr>
            <w:r>
              <w:rPr>
                <w:rFonts w:ascii="Times New Roman"/>
                <w:b w:val="false"/>
                <w:i w:val="false"/>
                <w:color w:val="000000"/>
                <w:sz w:val="20"/>
              </w:rPr>
              <w:t>
0,0794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Нусс Юрий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871209302967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Еркебулан Омарович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860228300256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1"/>
          <w:p>
            <w:pPr>
              <w:spacing w:after="20"/>
              <w:ind w:left="20"/>
              <w:jc w:val="both"/>
            </w:pPr>
            <w:r>
              <w:rPr>
                <w:rFonts w:ascii="Times New Roman"/>
                <w:b w:val="false"/>
                <w:i w:val="false"/>
                <w:color w:val="000000"/>
                <w:sz w:val="20"/>
              </w:rPr>
              <w:t>
23-248-019-406</w:t>
            </w:r>
          </w:p>
          <w:bookmarkEnd w:id="191"/>
          <w:p>
            <w:pPr>
              <w:spacing w:after="20"/>
              <w:ind w:left="20"/>
              <w:jc w:val="both"/>
            </w:pPr>
            <w:r>
              <w:rPr>
                <w:rFonts w:ascii="Times New Roman"/>
                <w:b w:val="false"/>
                <w:i w:val="false"/>
                <w:color w:val="000000"/>
                <w:sz w:val="20"/>
              </w:rPr>
              <w:t>
23-248-019-407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2"/>
          <w:p>
            <w:pPr>
              <w:spacing w:after="20"/>
              <w:ind w:left="20"/>
              <w:jc w:val="both"/>
            </w:pPr>
            <w:r>
              <w:rPr>
                <w:rFonts w:ascii="Times New Roman"/>
                <w:b w:val="false"/>
                <w:i w:val="false"/>
                <w:color w:val="000000"/>
                <w:sz w:val="20"/>
              </w:rPr>
              <w:t>
0,0305</w:t>
            </w:r>
          </w:p>
          <w:bookmarkEnd w:id="192"/>
          <w:p>
            <w:pPr>
              <w:spacing w:after="20"/>
              <w:ind w:left="20"/>
              <w:jc w:val="both"/>
            </w:pPr>
            <w:r>
              <w:rPr>
                <w:rFonts w:ascii="Times New Roman"/>
                <w:b w:val="false"/>
                <w:i w:val="false"/>
                <w:color w:val="000000"/>
                <w:sz w:val="20"/>
              </w:rPr>
              <w:t>
0,0402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Гуляим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610318400825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Певнев Михаил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920408350650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Погорелов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570610302723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3"/>
          <w:p>
            <w:pPr>
              <w:spacing w:after="20"/>
              <w:ind w:left="20"/>
              <w:jc w:val="both"/>
            </w:pPr>
            <w:r>
              <w:rPr>
                <w:rFonts w:ascii="Times New Roman"/>
                <w:b w:val="false"/>
                <w:i w:val="false"/>
                <w:color w:val="000000"/>
                <w:sz w:val="20"/>
              </w:rPr>
              <w:t>
0,0036</w:t>
            </w:r>
          </w:p>
          <w:bookmarkEnd w:id="193"/>
          <w:p>
            <w:pPr>
              <w:spacing w:after="20"/>
              <w:ind w:left="20"/>
              <w:jc w:val="both"/>
            </w:pPr>
            <w:r>
              <w:rPr>
                <w:rFonts w:ascii="Times New Roman"/>
                <w:b w:val="false"/>
                <w:i w:val="false"/>
                <w:color w:val="000000"/>
                <w:sz w:val="20"/>
              </w:rPr>
              <w:t>
0,0252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Проскурин Виктор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520222300500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4"/>
          <w:p>
            <w:pPr>
              <w:spacing w:after="20"/>
              <w:ind w:left="20"/>
              <w:jc w:val="both"/>
            </w:pPr>
            <w:r>
              <w:rPr>
                <w:rFonts w:ascii="Times New Roman"/>
                <w:b w:val="false"/>
                <w:i w:val="false"/>
                <w:color w:val="000000"/>
                <w:sz w:val="20"/>
              </w:rPr>
              <w:t>
23-248-019-461</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23-248-019-457</w:t>
            </w:r>
          </w:p>
          <w:p>
            <w:pPr>
              <w:spacing w:after="20"/>
              <w:ind w:left="20"/>
              <w:jc w:val="both"/>
            </w:pPr>
            <w:r>
              <w:rPr>
                <w:rFonts w:ascii="Times New Roman"/>
                <w:b w:val="false"/>
                <w:i w:val="false"/>
                <w:color w:val="000000"/>
                <w:sz w:val="20"/>
              </w:rPr>
              <w:t>
23-248-019-459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5"/>
          <w:p>
            <w:pPr>
              <w:spacing w:after="20"/>
              <w:ind w:left="20"/>
              <w:jc w:val="both"/>
            </w:pPr>
            <w:r>
              <w:rPr>
                <w:rFonts w:ascii="Times New Roman"/>
                <w:b w:val="false"/>
                <w:i w:val="false"/>
                <w:color w:val="000000"/>
                <w:sz w:val="20"/>
              </w:rPr>
              <w:t>
0,0189</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0,0189</w:t>
            </w:r>
          </w:p>
          <w:p>
            <w:pPr>
              <w:spacing w:after="20"/>
              <w:ind w:left="20"/>
              <w:jc w:val="both"/>
            </w:pPr>
            <w:r>
              <w:rPr>
                <w:rFonts w:ascii="Times New Roman"/>
                <w:b w:val="false"/>
                <w:i w:val="false"/>
                <w:color w:val="000000"/>
                <w:sz w:val="20"/>
              </w:rPr>
              <w:t>
0,0189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Александр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740506300847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Романенко Ольга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801020401856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6"/>
          <w:p>
            <w:pPr>
              <w:spacing w:after="20"/>
              <w:ind w:left="20"/>
              <w:jc w:val="both"/>
            </w:pPr>
            <w:r>
              <w:rPr>
                <w:rFonts w:ascii="Times New Roman"/>
                <w:b w:val="false"/>
                <w:i w:val="false"/>
                <w:color w:val="000000"/>
                <w:sz w:val="20"/>
              </w:rPr>
              <w:t>
23-248-019-746</w:t>
            </w:r>
          </w:p>
          <w:bookmarkEnd w:id="196"/>
          <w:p>
            <w:pPr>
              <w:spacing w:after="20"/>
              <w:ind w:left="20"/>
              <w:jc w:val="both"/>
            </w:pPr>
            <w:r>
              <w:rPr>
                <w:rFonts w:ascii="Times New Roman"/>
                <w:b w:val="false"/>
                <w:i w:val="false"/>
                <w:color w:val="000000"/>
                <w:sz w:val="20"/>
              </w:rPr>
              <w:t>
23-248-019-736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7"/>
          <w:p>
            <w:pPr>
              <w:spacing w:after="20"/>
              <w:ind w:left="20"/>
              <w:jc w:val="both"/>
            </w:pPr>
            <w:r>
              <w:rPr>
                <w:rFonts w:ascii="Times New Roman"/>
                <w:b w:val="false"/>
                <w:i w:val="false"/>
                <w:color w:val="000000"/>
                <w:sz w:val="20"/>
              </w:rPr>
              <w:t>
0,0102</w:t>
            </w:r>
          </w:p>
          <w:bookmarkEnd w:id="197"/>
          <w:p>
            <w:pPr>
              <w:spacing w:after="20"/>
              <w:ind w:left="20"/>
              <w:jc w:val="both"/>
            </w:pPr>
            <w:r>
              <w:rPr>
                <w:rFonts w:ascii="Times New Roman"/>
                <w:b w:val="false"/>
                <w:i w:val="false"/>
                <w:color w:val="000000"/>
                <w:sz w:val="20"/>
              </w:rPr>
              <w:t>
0,2132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Галымжан Кабдешович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740906300336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Селюк Иван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610610300915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8"/>
          <w:p>
            <w:pPr>
              <w:spacing w:after="20"/>
              <w:ind w:left="20"/>
              <w:jc w:val="both"/>
            </w:pPr>
            <w:r>
              <w:rPr>
                <w:rFonts w:ascii="Times New Roman"/>
                <w:b w:val="false"/>
                <w:i w:val="false"/>
                <w:color w:val="000000"/>
                <w:sz w:val="20"/>
              </w:rPr>
              <w:t>
0,0038</w:t>
            </w:r>
          </w:p>
          <w:bookmarkEnd w:id="198"/>
          <w:p>
            <w:pPr>
              <w:spacing w:after="20"/>
              <w:ind w:left="20"/>
              <w:jc w:val="both"/>
            </w:pPr>
            <w:r>
              <w:rPr>
                <w:rFonts w:ascii="Times New Roman"/>
                <w:b w:val="false"/>
                <w:i w:val="false"/>
                <w:color w:val="000000"/>
                <w:sz w:val="20"/>
              </w:rPr>
              <w:t>
0,0085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Селюк Иван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750627300976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9"/>
          <w:p>
            <w:pPr>
              <w:spacing w:after="20"/>
              <w:ind w:left="20"/>
              <w:jc w:val="both"/>
            </w:pPr>
            <w:r>
              <w:rPr>
                <w:rFonts w:ascii="Times New Roman"/>
                <w:b w:val="false"/>
                <w:i w:val="false"/>
                <w:color w:val="000000"/>
                <w:sz w:val="20"/>
              </w:rPr>
              <w:t>
0,0088</w:t>
            </w:r>
          </w:p>
          <w:bookmarkEnd w:id="199"/>
          <w:p>
            <w:pPr>
              <w:spacing w:after="20"/>
              <w:ind w:left="20"/>
              <w:jc w:val="both"/>
            </w:pPr>
            <w:r>
              <w:rPr>
                <w:rFonts w:ascii="Times New Roman"/>
                <w:b w:val="false"/>
                <w:i w:val="false"/>
                <w:color w:val="000000"/>
                <w:sz w:val="20"/>
              </w:rPr>
              <w:t>
0,0337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Сергиенко Федор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590106300730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 Тамара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580103400471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Сиротин Николай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761207300858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Сковородников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601113302108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Соломатин Василий Константинович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640528300757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Соломатин Виктор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600419300658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Солтанбеков Дуйсен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380101303704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Солтанов Кайролла Узбекович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650128302057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Сыдыкбаев Абдысовет Бауденович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621015300310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Сыдыкова Бубухан Айткеновна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460101401731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Сыздыкбаев Галбият Акимович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550621300228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Туржанов Кенжекан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511207300420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Цемка Иван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730622301120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0"/>
          <w:p>
            <w:pPr>
              <w:spacing w:after="20"/>
              <w:ind w:left="20"/>
              <w:jc w:val="both"/>
            </w:pPr>
            <w:r>
              <w:rPr>
                <w:rFonts w:ascii="Times New Roman"/>
                <w:b w:val="false"/>
                <w:i w:val="false"/>
                <w:color w:val="000000"/>
                <w:sz w:val="20"/>
              </w:rPr>
              <w:t>
23-248-019-731</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23-248-019-324</w:t>
            </w:r>
          </w:p>
          <w:p>
            <w:pPr>
              <w:spacing w:after="20"/>
              <w:ind w:left="20"/>
              <w:jc w:val="both"/>
            </w:pPr>
            <w:r>
              <w:rPr>
                <w:rFonts w:ascii="Times New Roman"/>
                <w:b w:val="false"/>
                <w:i w:val="false"/>
                <w:color w:val="000000"/>
                <w:sz w:val="20"/>
              </w:rPr>
              <w:t>
23-248-019-474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1"/>
          <w:p>
            <w:pPr>
              <w:spacing w:after="20"/>
              <w:ind w:left="20"/>
              <w:jc w:val="both"/>
            </w:pPr>
            <w:r>
              <w:rPr>
                <w:rFonts w:ascii="Times New Roman"/>
                <w:b w:val="false"/>
                <w:i w:val="false"/>
                <w:color w:val="000000"/>
                <w:sz w:val="20"/>
              </w:rPr>
              <w:t>
0,0120</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0,0126</w:t>
            </w:r>
          </w:p>
          <w:p>
            <w:pPr>
              <w:spacing w:after="20"/>
              <w:ind w:left="20"/>
              <w:jc w:val="both"/>
            </w:pPr>
            <w:r>
              <w:rPr>
                <w:rFonts w:ascii="Times New Roman"/>
                <w:b w:val="false"/>
                <w:i w:val="false"/>
                <w:color w:val="000000"/>
                <w:sz w:val="20"/>
              </w:rPr>
              <w:t>
0,0085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Чокаева Нурсипа Коксегеновна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601209401861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Айткали Кажибекович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710208300287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Аманжол Калыйбекович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680504300862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2"/>
          <w:p>
            <w:pPr>
              <w:spacing w:after="20"/>
              <w:ind w:left="20"/>
              <w:jc w:val="both"/>
            </w:pPr>
            <w:r>
              <w:rPr>
                <w:rFonts w:ascii="Times New Roman"/>
                <w:b w:val="false"/>
                <w:i w:val="false"/>
                <w:color w:val="000000"/>
                <w:sz w:val="20"/>
              </w:rPr>
              <w:t>
23-248-019-750</w:t>
            </w:r>
          </w:p>
          <w:bookmarkEnd w:id="202"/>
          <w:p>
            <w:pPr>
              <w:spacing w:after="20"/>
              <w:ind w:left="20"/>
              <w:jc w:val="both"/>
            </w:pPr>
            <w:r>
              <w:rPr>
                <w:rFonts w:ascii="Times New Roman"/>
                <w:b w:val="false"/>
                <w:i w:val="false"/>
                <w:color w:val="000000"/>
                <w:sz w:val="20"/>
              </w:rPr>
              <w:t>
23-248-019-550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3"/>
          <w:p>
            <w:pPr>
              <w:spacing w:after="20"/>
              <w:ind w:left="20"/>
              <w:jc w:val="both"/>
            </w:pPr>
            <w:r>
              <w:rPr>
                <w:rFonts w:ascii="Times New Roman"/>
                <w:b w:val="false"/>
                <w:i w:val="false"/>
                <w:color w:val="000000"/>
                <w:sz w:val="20"/>
              </w:rPr>
              <w:t>
0,0894</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0,0455</w:t>
            </w:r>
          </w:p>
          <w:p>
            <w:pPr>
              <w:spacing w:after="20"/>
              <w:ind w:left="20"/>
              <w:jc w:val="both"/>
            </w:pPr>
            <w:r>
              <w:rPr>
                <w:rFonts w:ascii="Times New Roman"/>
                <w:b w:val="false"/>
                <w:i w:val="false"/>
                <w:color w:val="000000"/>
                <w:sz w:val="20"/>
              </w:rPr>
              <w:t>
0,2719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Юшко Янина Ионовна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590313401837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23-248-019-235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0,0298</w:t>
            </w:r>
          </w:p>
        </w:tc>
      </w:tr>
    </w:tbl>
    <w:bookmarkStart w:name="z274" w:id="204"/>
    <w:p>
      <w:pPr>
        <w:spacing w:after="0"/>
        <w:ind w:left="0"/>
        <w:jc w:val="both"/>
      </w:pPr>
      <w:r>
        <w:rPr>
          <w:rFonts w:ascii="Times New Roman"/>
          <w:b w:val="false"/>
          <w:i w:val="false"/>
          <w:color w:val="000000"/>
          <w:sz w:val="28"/>
        </w:rPr>
        <w:t>
      4-кесте. Жайылымдарды бөлу</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шілік-аумақтық объек тілер жіктеу 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 натын жайылым 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дағы жайылым 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қы 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5"/>
          <w:p>
            <w:pPr>
              <w:spacing w:after="20"/>
              <w:ind w:left="20"/>
              <w:jc w:val="both"/>
            </w:pPr>
            <w:r>
              <w:rPr>
                <w:rFonts w:ascii="Times New Roman"/>
                <w:b w:val="false"/>
                <w:i w:val="false"/>
                <w:color w:val="000000"/>
                <w:sz w:val="20"/>
              </w:rPr>
              <w:t>
Ақжар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Амангелді</w:t>
            </w:r>
          </w:p>
          <w:p>
            <w:pPr>
              <w:spacing w:after="20"/>
              <w:ind w:left="20"/>
              <w:jc w:val="both"/>
            </w:pPr>
            <w:r>
              <w:rPr>
                <w:rFonts w:ascii="Times New Roman"/>
                <w:b w:val="false"/>
                <w:i w:val="false"/>
                <w:color w:val="000000"/>
                <w:sz w:val="20"/>
              </w:rPr>
              <w:t>
Қарамойыл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6"/>
          <w:p>
            <w:pPr>
              <w:spacing w:after="20"/>
              <w:ind w:left="20"/>
              <w:jc w:val="both"/>
            </w:pPr>
            <w:r>
              <w:rPr>
                <w:rFonts w:ascii="Times New Roman"/>
                <w:b w:val="false"/>
                <w:i w:val="false"/>
                <w:color w:val="000000"/>
                <w:sz w:val="20"/>
              </w:rPr>
              <w:t>
Алтыншоқы</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Айтбай</w:t>
            </w:r>
          </w:p>
          <w:p>
            <w:pPr>
              <w:spacing w:after="20"/>
              <w:ind w:left="20"/>
              <w:jc w:val="both"/>
            </w:pPr>
            <w:r>
              <w:rPr>
                <w:rFonts w:ascii="Times New Roman"/>
                <w:b w:val="false"/>
                <w:i w:val="false"/>
                <w:color w:val="000000"/>
                <w:sz w:val="20"/>
              </w:rPr>
              <w:t>
</w:t>
            </w:r>
            <w:r>
              <w:rPr>
                <w:rFonts w:ascii="Times New Roman"/>
                <w:b w:val="false"/>
                <w:i w:val="false"/>
                <w:color w:val="000000"/>
                <w:sz w:val="20"/>
              </w:rPr>
              <w:t>Лайбұлақ</w:t>
            </w:r>
          </w:p>
          <w:p>
            <w:pPr>
              <w:spacing w:after="20"/>
              <w:ind w:left="20"/>
              <w:jc w:val="both"/>
            </w:pPr>
            <w:r>
              <w:rPr>
                <w:rFonts w:ascii="Times New Roman"/>
                <w:b w:val="false"/>
                <w:i w:val="false"/>
                <w:color w:val="000000"/>
                <w:sz w:val="20"/>
              </w:rPr>
              <w:t>
Текебұлақ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7"/>
          <w:p>
            <w:pPr>
              <w:spacing w:after="20"/>
              <w:ind w:left="20"/>
              <w:jc w:val="both"/>
            </w:pPr>
            <w:r>
              <w:rPr>
                <w:rFonts w:ascii="Times New Roman"/>
                <w:b w:val="false"/>
                <w:i w:val="false"/>
                <w:color w:val="000000"/>
                <w:sz w:val="20"/>
              </w:rPr>
              <w:t>
Барқытбел</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Батпақты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Благодатное</w:t>
            </w:r>
          </w:p>
          <w:p>
            <w:pPr>
              <w:spacing w:after="20"/>
              <w:ind w:left="20"/>
              <w:jc w:val="both"/>
            </w:pPr>
            <w:r>
              <w:rPr>
                <w:rFonts w:ascii="Times New Roman"/>
                <w:b w:val="false"/>
                <w:i w:val="false"/>
                <w:color w:val="000000"/>
                <w:sz w:val="20"/>
              </w:rPr>
              <w:t>
Некрасовка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8"/>
          <w:p>
            <w:pPr>
              <w:spacing w:after="20"/>
              <w:ind w:left="20"/>
              <w:jc w:val="both"/>
            </w:pPr>
            <w:r>
              <w:rPr>
                <w:rFonts w:ascii="Times New Roman"/>
                <w:b w:val="false"/>
                <w:i w:val="false"/>
                <w:color w:val="000000"/>
                <w:sz w:val="20"/>
              </w:rPr>
              <w:t>
Бестерек</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Қабанбай</w:t>
            </w:r>
          </w:p>
          <w:p>
            <w:pPr>
              <w:spacing w:after="20"/>
              <w:ind w:left="20"/>
              <w:jc w:val="both"/>
            </w:pPr>
            <w:r>
              <w:rPr>
                <w:rFonts w:ascii="Times New Roman"/>
                <w:b w:val="false"/>
                <w:i w:val="false"/>
                <w:color w:val="000000"/>
                <w:sz w:val="20"/>
              </w:rPr>
              <w:t>
Қазымбет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9"/>
          <w:p>
            <w:pPr>
              <w:spacing w:after="20"/>
              <w:ind w:left="20"/>
              <w:jc w:val="both"/>
            </w:pPr>
            <w:r>
              <w:rPr>
                <w:rFonts w:ascii="Times New Roman"/>
                <w:b w:val="false"/>
                <w:i w:val="false"/>
                <w:color w:val="000000"/>
                <w:sz w:val="20"/>
              </w:rPr>
              <w:t>
Егінсу</w:t>
            </w:r>
          </w:p>
          <w:bookmarkEnd w:id="209"/>
          <w:p>
            <w:pPr>
              <w:spacing w:after="20"/>
              <w:ind w:left="20"/>
              <w:jc w:val="both"/>
            </w:pPr>
            <w:r>
              <w:rPr>
                <w:rFonts w:ascii="Times New Roman"/>
                <w:b w:val="false"/>
                <w:i w:val="false"/>
                <w:color w:val="000000"/>
                <w:sz w:val="20"/>
              </w:rPr>
              <w:t>
Жанай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0"/>
          <w:p>
            <w:pPr>
              <w:spacing w:after="20"/>
              <w:ind w:left="20"/>
              <w:jc w:val="both"/>
            </w:pPr>
            <w:r>
              <w:rPr>
                <w:rFonts w:ascii="Times New Roman"/>
                <w:b w:val="false"/>
                <w:i w:val="false"/>
                <w:color w:val="000000"/>
                <w:sz w:val="20"/>
              </w:rPr>
              <w:t>
Жана Тілек</w:t>
            </w:r>
          </w:p>
          <w:bookmarkEnd w:id="210"/>
          <w:p>
            <w:pPr>
              <w:spacing w:after="20"/>
              <w:ind w:left="20"/>
              <w:jc w:val="both"/>
            </w:pPr>
            <w:r>
              <w:rPr>
                <w:rFonts w:ascii="Times New Roman"/>
                <w:b w:val="false"/>
                <w:i w:val="false"/>
                <w:color w:val="000000"/>
                <w:sz w:val="20"/>
              </w:rPr>
              <w:t>
Тасарық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1"/>
          <w:p>
            <w:pPr>
              <w:spacing w:after="20"/>
              <w:ind w:left="20"/>
              <w:jc w:val="both"/>
            </w:pPr>
            <w:r>
              <w:rPr>
                <w:rFonts w:ascii="Times New Roman"/>
                <w:b w:val="false"/>
                <w:i w:val="false"/>
                <w:color w:val="000000"/>
                <w:sz w:val="20"/>
              </w:rPr>
              <w:t>
Қарақол</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Сағат</w:t>
            </w:r>
          </w:p>
          <w:p>
            <w:pPr>
              <w:spacing w:after="20"/>
              <w:ind w:left="20"/>
              <w:jc w:val="both"/>
            </w:pPr>
            <w:r>
              <w:rPr>
                <w:rFonts w:ascii="Times New Roman"/>
                <w:b w:val="false"/>
                <w:i w:val="false"/>
                <w:color w:val="000000"/>
                <w:sz w:val="20"/>
              </w:rPr>
              <w:t>
Ферма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2"/>
          <w:p>
            <w:pPr>
              <w:spacing w:after="20"/>
              <w:ind w:left="20"/>
              <w:jc w:val="both"/>
            </w:pPr>
            <w:r>
              <w:rPr>
                <w:rFonts w:ascii="Times New Roman"/>
                <w:b w:val="false"/>
                <w:i w:val="false"/>
                <w:color w:val="000000"/>
                <w:sz w:val="20"/>
              </w:rPr>
              <w:t>
Таскескен</w:t>
            </w:r>
          </w:p>
          <w:bookmarkEnd w:id="212"/>
          <w:p>
            <w:pPr>
              <w:spacing w:after="20"/>
              <w:ind w:left="20"/>
              <w:jc w:val="both"/>
            </w:pPr>
            <w:r>
              <w:rPr>
                <w:rFonts w:ascii="Times New Roman"/>
                <w:b w:val="false"/>
                <w:i w:val="false"/>
                <w:color w:val="000000"/>
                <w:sz w:val="20"/>
              </w:rPr>
              <w:t>
Үшбұлақ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3"/>
          <w:p>
            <w:pPr>
              <w:spacing w:after="20"/>
              <w:ind w:left="20"/>
              <w:jc w:val="both"/>
            </w:pPr>
            <w:r>
              <w:rPr>
                <w:rFonts w:ascii="Times New Roman"/>
                <w:b w:val="false"/>
                <w:i w:val="false"/>
                <w:color w:val="000000"/>
                <w:sz w:val="20"/>
              </w:rPr>
              <w:t>
Малақ</w:t>
            </w:r>
          </w:p>
          <w:bookmarkEnd w:id="213"/>
          <w:p>
            <w:pPr>
              <w:spacing w:after="20"/>
              <w:ind w:left="20"/>
              <w:jc w:val="both"/>
            </w:pPr>
            <w:r>
              <w:rPr>
                <w:rFonts w:ascii="Times New Roman"/>
                <w:b w:val="false"/>
                <w:i w:val="false"/>
                <w:color w:val="000000"/>
                <w:sz w:val="20"/>
              </w:rPr>
              <w:t>
Науалы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4"/>
          <w:p>
            <w:pPr>
              <w:spacing w:after="20"/>
              <w:ind w:left="20"/>
              <w:jc w:val="both"/>
            </w:pPr>
            <w:r>
              <w:rPr>
                <w:rFonts w:ascii="Times New Roman"/>
                <w:b w:val="false"/>
                <w:i w:val="false"/>
                <w:color w:val="000000"/>
                <w:sz w:val="20"/>
              </w:rPr>
              <w:t>
Қарабұйрат</w:t>
            </w:r>
          </w:p>
          <w:bookmarkEnd w:id="214"/>
          <w:p>
            <w:pPr>
              <w:spacing w:after="20"/>
              <w:ind w:left="20"/>
              <w:jc w:val="both"/>
            </w:pPr>
            <w:r>
              <w:rPr>
                <w:rFonts w:ascii="Times New Roman"/>
                <w:b w:val="false"/>
                <w:i w:val="false"/>
                <w:color w:val="000000"/>
                <w:sz w:val="20"/>
              </w:rPr>
              <w:t>
Сегізбай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5"/>
          <w:p>
            <w:pPr>
              <w:spacing w:after="20"/>
              <w:ind w:left="20"/>
              <w:jc w:val="both"/>
            </w:pPr>
            <w:r>
              <w:rPr>
                <w:rFonts w:ascii="Times New Roman"/>
                <w:b w:val="false"/>
                <w:i w:val="false"/>
                <w:color w:val="000000"/>
                <w:sz w:val="20"/>
              </w:rPr>
              <w:t>
Бургон</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Қызылту</w:t>
            </w:r>
          </w:p>
          <w:p>
            <w:pPr>
              <w:spacing w:after="20"/>
              <w:ind w:left="20"/>
              <w:jc w:val="both"/>
            </w:pPr>
            <w:r>
              <w:rPr>
                <w:rFonts w:ascii="Times New Roman"/>
                <w:b w:val="false"/>
                <w:i w:val="false"/>
                <w:color w:val="000000"/>
                <w:sz w:val="20"/>
              </w:rPr>
              <w:t>
Үрджар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bl>
    <w:bookmarkStart w:name="z294" w:id="216"/>
    <w:p>
      <w:pPr>
        <w:spacing w:after="0"/>
        <w:ind w:left="0"/>
        <w:jc w:val="both"/>
      </w:pPr>
      <w:r>
        <w:rPr>
          <w:rFonts w:ascii="Times New Roman"/>
          <w:b w:val="false"/>
          <w:i w:val="false"/>
          <w:color w:val="000000"/>
          <w:sz w:val="28"/>
        </w:rPr>
        <w:t>
      5-кесте. Қосымша қажет етілетін жайылымдар</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296" w:id="217"/>
    <w:p>
      <w:pPr>
        <w:spacing w:after="0"/>
        <w:ind w:left="0"/>
        <w:jc w:val="left"/>
      </w:pPr>
      <w:r>
        <w:rPr>
          <w:rFonts w:ascii="Times New Roman"/>
          <w:b/>
          <w:i w:val="false"/>
          <w:color w:val="000000"/>
        </w:rPr>
        <w:t xml:space="preserve"> Жайылымдарды геоботаникалық зерттеп-қарау мәліметтері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 тық алқап тардың жікте месі бойын ша және түсінік сөз бойын ша шифр 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 тур лар мен сипат тама лар нөмірі (жақ ша ішін 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 тур дағы пайыз дық қаты нас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ңы, мың гек 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 нылуы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ділік, гекта рына цент нер ден (зерт 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 бын 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 бы ла тын жайы 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8"/>
          <w:p>
            <w:pPr>
              <w:spacing w:after="20"/>
              <w:ind w:left="20"/>
              <w:jc w:val="both"/>
            </w:pPr>
            <w:r>
              <w:rPr>
                <w:rFonts w:ascii="Times New Roman"/>
                <w:b w:val="false"/>
                <w:i w:val="false"/>
                <w:color w:val="000000"/>
                <w:sz w:val="20"/>
              </w:rPr>
              <w:t>
13.09.19</w:t>
            </w:r>
          </w:p>
          <w:bookmarkEnd w:id="21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21Аа</w:t>
            </w:r>
          </w:p>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9"/>
          <w:p>
            <w:pPr>
              <w:spacing w:after="20"/>
              <w:ind w:left="20"/>
              <w:jc w:val="both"/>
            </w:pPr>
            <w:r>
              <w:rPr>
                <w:rFonts w:ascii="Times New Roman"/>
                <w:b w:val="false"/>
                <w:i w:val="false"/>
                <w:color w:val="000000"/>
                <w:sz w:val="20"/>
              </w:rPr>
              <w:t>
Тау етегіндегі жазық</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Шампанмен Погр С.О. (негізгі.оқу) к. 21</w:t>
            </w:r>
          </w:p>
          <w:p>
            <w:pPr>
              <w:spacing w:after="20"/>
              <w:ind w:left="20"/>
              <w:jc w:val="both"/>
            </w:pPr>
            <w:r>
              <w:rPr>
                <w:rFonts w:ascii="Times New Roman"/>
                <w:b w:val="false"/>
                <w:i w:val="false"/>
                <w:color w:val="000000"/>
                <w:sz w:val="20"/>
              </w:rPr>
              <w:t>
1.Жарма-шөгінді-Бургундия (тар волоснец, борозды бетеге, түкті қауырсын, қалың бағаналы шөгінді, паникулалы жусан) Ашық каштан карбонатты орташа қуатты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21Ав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2.Бурганова-сол топырақта тансы бар волоснецово-шөгінді (жусан паникула, тар волоснец, қалың бағаналы шөгінді, мыңжапырақ тансы)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0,9 0,6 8,7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0"/>
          <w:p>
            <w:pPr>
              <w:spacing w:after="20"/>
              <w:ind w:left="20"/>
              <w:jc w:val="both"/>
            </w:pPr>
            <w:r>
              <w:rPr>
                <w:rFonts w:ascii="Times New Roman"/>
                <w:b w:val="false"/>
                <w:i w:val="false"/>
                <w:color w:val="000000"/>
                <w:sz w:val="20"/>
              </w:rPr>
              <w:t>
13.09.19</w:t>
            </w:r>
          </w:p>
          <w:bookmarkEnd w:id="22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14а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1"/>
          <w:p>
            <w:pPr>
              <w:spacing w:after="20"/>
              <w:ind w:left="20"/>
              <w:jc w:val="both"/>
            </w:pPr>
            <w:r>
              <w:rPr>
                <w:rFonts w:ascii="Times New Roman"/>
                <w:b w:val="false"/>
                <w:i w:val="false"/>
                <w:color w:val="000000"/>
                <w:sz w:val="20"/>
              </w:rPr>
              <w:t>
Тау етегіндегі жазық</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Шампанмен Погр С.О. (негізгі.уч.) к. 19</w:t>
            </w:r>
          </w:p>
          <w:p>
            <w:pPr>
              <w:spacing w:after="20"/>
              <w:ind w:left="20"/>
              <w:jc w:val="both"/>
            </w:pPr>
            <w:r>
              <w:rPr>
                <w:rFonts w:ascii="Times New Roman"/>
                <w:b w:val="false"/>
                <w:i w:val="false"/>
                <w:color w:val="000000"/>
                <w:sz w:val="20"/>
              </w:rPr>
              <w:t>
1.Ақшыл қоңыр карбонатты орташа қуатты сазды топырақтарда жаңа қауырсынды-арамшөпті-бургу (түкті және сарептикалық қауырсынды шөптер, тесілген тұтас жапырақ, Түлкі құйрықты брунец, тербелмелі паникула, жоңғар муллейні, паникула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топырақтарда арамшөптермен (түкті және сарептикалық қауырсындар, лессингоидты жусан, тесілген тұтас жапырақ, жоңғар коровякасы) қауырсынды-тар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2"/>
          <w:p>
            <w:pPr>
              <w:spacing w:after="20"/>
              <w:ind w:left="20"/>
              <w:jc w:val="both"/>
            </w:pPr>
            <w:r>
              <w:rPr>
                <w:rFonts w:ascii="Times New Roman"/>
                <w:b w:val="false"/>
                <w:i w:val="false"/>
                <w:color w:val="000000"/>
                <w:sz w:val="20"/>
              </w:rPr>
              <w:t>
13.09.19</w:t>
            </w:r>
          </w:p>
          <w:bookmarkEnd w:id="22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31б</w:t>
            </w:r>
          </w:p>
          <w:p>
            <w:pPr>
              <w:spacing w:after="20"/>
              <w:ind w:left="20"/>
              <w:jc w:val="both"/>
            </w:pPr>
            <w:r>
              <w:rPr>
                <w:rFonts w:ascii="Times New Roman"/>
                <w:b w:val="false"/>
                <w:i w:val="false"/>
                <w:color w:val="000000"/>
                <w:sz w:val="20"/>
              </w:rPr>
              <w:t>
Пр-3а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3"/>
          <w:p>
            <w:pPr>
              <w:spacing w:after="20"/>
              <w:ind w:left="20"/>
              <w:jc w:val="both"/>
            </w:pPr>
            <w:r>
              <w:rPr>
                <w:rFonts w:ascii="Times New Roman"/>
                <w:b w:val="false"/>
                <w:i w:val="false"/>
                <w:color w:val="000000"/>
                <w:sz w:val="20"/>
              </w:rPr>
              <w:t>
Тау етегіндегі сәл толқынды Погр жазығы. Шампан а. о. к. 56</w:t>
            </w:r>
          </w:p>
          <w:bookmarkEnd w:id="223"/>
          <w:p>
            <w:pPr>
              <w:spacing w:after="20"/>
              <w:ind w:left="20"/>
              <w:jc w:val="both"/>
            </w:pPr>
            <w:r>
              <w:rPr>
                <w:rFonts w:ascii="Times New Roman"/>
                <w:b w:val="false"/>
                <w:i w:val="false"/>
                <w:color w:val="000000"/>
                <w:sz w:val="20"/>
              </w:rPr>
              <w:t>
1.Ақшыл Солтүстік кәдімгі саздақтардың сұр топырақтарында мия (түкті қауырсын, Түлкі құйрықты Бруней, сусымалы қыша, тесілген тұтас жапырақ, желкек тәрізді қырыққабат, Бұлбұл көкшөп, шатырлы от, шөлді бораж, Орал мия) бар тарс-арамшөп-эфемерлі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0,9 0,4 1,9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4"/>
          <w:p>
            <w:pPr>
              <w:spacing w:after="20"/>
              <w:ind w:left="20"/>
              <w:jc w:val="both"/>
            </w:pPr>
            <w:r>
              <w:rPr>
                <w:rFonts w:ascii="Times New Roman"/>
                <w:b w:val="false"/>
                <w:i w:val="false"/>
                <w:color w:val="000000"/>
                <w:sz w:val="20"/>
              </w:rPr>
              <w:t>
13.09.19</w:t>
            </w:r>
          </w:p>
          <w:bookmarkEnd w:id="22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32Ге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5"/>
          <w:p>
            <w:pPr>
              <w:spacing w:after="20"/>
              <w:ind w:left="20"/>
              <w:jc w:val="both"/>
            </w:pPr>
            <w:r>
              <w:rPr>
                <w:rFonts w:ascii="Times New Roman"/>
                <w:b w:val="false"/>
                <w:i w:val="false"/>
                <w:color w:val="000000"/>
                <w:sz w:val="20"/>
              </w:rPr>
              <w:t>
4</w:t>
            </w:r>
          </w:p>
          <w:bookmarkEnd w:id="22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(502) (503)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6"/>
          <w:p>
            <w:pPr>
              <w:spacing w:after="20"/>
              <w:ind w:left="20"/>
              <w:jc w:val="both"/>
            </w:pPr>
            <w:r>
              <w:rPr>
                <w:rFonts w:ascii="Times New Roman"/>
                <w:b w:val="false"/>
                <w:i w:val="false"/>
                <w:color w:val="000000"/>
                <w:sz w:val="20"/>
              </w:rPr>
              <w:t>
Тау етегіндегі толқынды жазық</w:t>
            </w:r>
          </w:p>
          <w:bookmarkEnd w:id="226"/>
          <w:p>
            <w:pPr>
              <w:spacing w:after="20"/>
              <w:ind w:left="20"/>
              <w:jc w:val="both"/>
            </w:pPr>
            <w:r>
              <w:rPr>
                <w:rFonts w:ascii="Times New Roman"/>
                <w:b w:val="false"/>
                <w:i w:val="false"/>
                <w:color w:val="000000"/>
                <w:sz w:val="20"/>
              </w:rPr>
              <w:t>
Бургунова-дәнді-әр түрлі шөптер (паникулалы жусан, жоталы бидай шөбі, түкті қауырсын, тесілген тұтас жапырақ, парсы гүлшоғыры, басылған-қабыршақты жүгері гүлі) жеңіл Солтүстік кәдімгі құмды саздақтардың сұр топырақтарында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21Бб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2.Дәнді-әр түрлі шөптер-әр түрлі шөптер (тар бидай шөбі, түкті қауырсын, тар волоснец, тесілген тұтас жапырақ, басылған жүгері гүлі, Яковтың құдайы, нүктелі тұзды ағаш)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13.09.19 32Гб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1.Жусан-арамшөпті-эфемерлі (паникула, жіңішке және австриялық жусан, тесілген тұтас жапырақ, парсы гүлшоғыры, басылған жүгері гүлі, пиязшық көк шөп, шөлді боран) жеңіл Солтүстік кәдімгі құмды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32Гв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2.Дәнді-жусанды-эфемерлі (түкті және сарептикалық қауырсынды шөптер, жіңішке жусан, Күзгі және паникулалы, көкжидек, шөлді боракс)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3,2 1,2 8,5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7"/>
          <w:p>
            <w:pPr>
              <w:spacing w:after="20"/>
              <w:ind w:left="20"/>
              <w:jc w:val="both"/>
            </w:pPr>
            <w:r>
              <w:rPr>
                <w:rFonts w:ascii="Times New Roman"/>
                <w:b w:val="false"/>
                <w:i w:val="false"/>
                <w:color w:val="000000"/>
                <w:sz w:val="20"/>
              </w:rPr>
              <w:t>
13.09.2019</w:t>
            </w:r>
          </w:p>
          <w:bookmarkEnd w:id="22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32Ге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8"/>
          <w:p>
            <w:pPr>
              <w:spacing w:after="20"/>
              <w:ind w:left="20"/>
              <w:jc w:val="both"/>
            </w:pPr>
            <w:r>
              <w:rPr>
                <w:rFonts w:ascii="Times New Roman"/>
                <w:b w:val="false"/>
                <w:i w:val="false"/>
                <w:color w:val="000000"/>
                <w:sz w:val="20"/>
              </w:rPr>
              <w:t>
6</w:t>
            </w:r>
          </w:p>
          <w:bookmarkEnd w:id="22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(504) (506)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9"/>
          <w:p>
            <w:pPr>
              <w:spacing w:after="20"/>
              <w:ind w:left="20"/>
              <w:jc w:val="both"/>
            </w:pPr>
            <w:r>
              <w:rPr>
                <w:rFonts w:ascii="Times New Roman"/>
                <w:b w:val="false"/>
                <w:i w:val="false"/>
                <w:color w:val="000000"/>
                <w:sz w:val="20"/>
              </w:rPr>
              <w:t>
Тау етегіндегі толқынды жазық</w:t>
            </w:r>
          </w:p>
          <w:bookmarkEnd w:id="22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1.Бурганова-дәнді-шөпті (паникулалы жусан, жоталы бидай шөбі, түкті қауырсын, тесілген тұтас жапырақ, парсы гүлшоғыры, басылған жүгері гүлі6 кохия простерта) жеңіл Солтүстік кәдімгі құмды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32Гг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2.Дәнді-шөпті-эфемерлі (қауырсынды қауырсын, тарақ тәрізді бидай шөбі, тесілген тұтас жапырақ, парсы гүлшоғыры, тербелмелі паникула, жүнді байлам, қалың бағаналы шөгінді, баданалы блюграсс, кохия простерта)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30"/>
          <w:p>
            <w:pPr>
              <w:spacing w:after="20"/>
              <w:ind w:left="20"/>
              <w:jc w:val="both"/>
            </w:pPr>
            <w:r>
              <w:rPr>
                <w:rFonts w:ascii="Times New Roman"/>
                <w:b w:val="false"/>
                <w:i w:val="false"/>
                <w:color w:val="000000"/>
                <w:sz w:val="20"/>
              </w:rPr>
              <w:t>
13.09.19</w:t>
            </w:r>
          </w:p>
          <w:bookmarkEnd w:id="23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32Гд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1"/>
          <w:p>
            <w:pPr>
              <w:spacing w:after="20"/>
              <w:ind w:left="20"/>
              <w:jc w:val="both"/>
            </w:pPr>
            <w:r>
              <w:rPr>
                <w:rFonts w:ascii="Times New Roman"/>
                <w:b w:val="false"/>
                <w:i w:val="false"/>
                <w:color w:val="000000"/>
                <w:sz w:val="20"/>
              </w:rPr>
              <w:t>
7</w:t>
            </w:r>
          </w:p>
          <w:bookmarkEnd w:id="23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2"/>
          <w:p>
            <w:pPr>
              <w:spacing w:after="20"/>
              <w:ind w:left="20"/>
              <w:jc w:val="both"/>
            </w:pPr>
            <w:r>
              <w:rPr>
                <w:rFonts w:ascii="Times New Roman"/>
                <w:b w:val="false"/>
                <w:i w:val="false"/>
                <w:color w:val="000000"/>
                <w:sz w:val="20"/>
              </w:rPr>
              <w:t>
Тау етегіндегі сәл толқынды жазық</w:t>
            </w:r>
          </w:p>
          <w:bookmarkEnd w:id="23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1.Эфемера мен изенямен (түкті қауырсынды шөп, жіңішке жусан, Күзгі және паникулат, тесілген тұтас жапырақ, парсы гүлшоғыры, жүнді байлам, баданалы блюграсс, шөлді боракс, қалың бағаналы шөгінді, кохия простерта) ақшыл Солтүстік кәдімгі құмды саздақтардың сұр топырақтарында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0,9 0,6 8,4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32Ге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2.Бурганова-дәнді және әр түрлі шөптер (паникулалы жусан, қауырсынды түкті, тар бидай шөбі, тар волоснец, парсы гүлшоғыры, тесілген тұтас жапырақ, жүнді байлам) қарапайым құмды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3"/>
          <w:p>
            <w:pPr>
              <w:spacing w:after="20"/>
              <w:ind w:left="20"/>
              <w:jc w:val="both"/>
            </w:pPr>
            <w:r>
              <w:rPr>
                <w:rFonts w:ascii="Times New Roman"/>
                <w:b w:val="false"/>
                <w:i w:val="false"/>
                <w:color w:val="000000"/>
                <w:sz w:val="20"/>
              </w:rPr>
              <w:t>
13.09.19</w:t>
            </w:r>
          </w:p>
          <w:bookmarkEnd w:id="23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21Бв</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4"/>
          <w:p>
            <w:pPr>
              <w:spacing w:after="20"/>
              <w:ind w:left="20"/>
              <w:jc w:val="both"/>
            </w:pPr>
            <w:r>
              <w:rPr>
                <w:rFonts w:ascii="Times New Roman"/>
                <w:b w:val="false"/>
                <w:i w:val="false"/>
                <w:color w:val="000000"/>
                <w:sz w:val="20"/>
              </w:rPr>
              <w:t>
8</w:t>
            </w:r>
          </w:p>
          <w:bookmarkEnd w:id="23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35"/>
          <w:p>
            <w:pPr>
              <w:spacing w:after="20"/>
              <w:ind w:left="20"/>
              <w:jc w:val="both"/>
            </w:pPr>
            <w:r>
              <w:rPr>
                <w:rFonts w:ascii="Times New Roman"/>
                <w:b w:val="false"/>
                <w:i w:val="false"/>
                <w:color w:val="000000"/>
                <w:sz w:val="20"/>
              </w:rPr>
              <w:t>
Тау етегіндегі толқынды жазық</w:t>
            </w:r>
          </w:p>
          <w:bookmarkEnd w:id="23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1.Жусан-дәнді-әр түрлі шөптер (паникула, жіңішке және күзгі жусан, волосатик пен сарептский қауырсындары, алып кильница, парсы гүлшоғыры, жүнді байлам) жеңіл Солтүстік сортаңды құмды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2,6 1,0 6,5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2.Дәнді-жусанды-эфемерлі шөптер (түкті және сарептикалық қауырсындар, жіңішке және паникулалы жусандар, парсы гүлшоғыры, жүнді егу, қалың бағаналы шөгінділер, баданалы блюграсс) бірдей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2,8 1,1 6,9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6"/>
          <w:p>
            <w:pPr>
              <w:spacing w:after="20"/>
              <w:ind w:left="20"/>
              <w:jc w:val="both"/>
            </w:pPr>
            <w:r>
              <w:rPr>
                <w:rFonts w:ascii="Times New Roman"/>
                <w:b w:val="false"/>
                <w:i w:val="false"/>
                <w:color w:val="000000"/>
                <w:sz w:val="20"/>
              </w:rPr>
              <w:t>
13.09.19</w:t>
            </w:r>
          </w:p>
          <w:bookmarkEnd w:id="23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31а Пр-3а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7"/>
          <w:p>
            <w:pPr>
              <w:spacing w:after="20"/>
              <w:ind w:left="20"/>
              <w:jc w:val="both"/>
            </w:pPr>
            <w:r>
              <w:rPr>
                <w:rFonts w:ascii="Times New Roman"/>
                <w:b w:val="false"/>
                <w:i w:val="false"/>
                <w:color w:val="000000"/>
                <w:sz w:val="20"/>
              </w:rPr>
              <w:t>
Тау етегіндегі толқынды жазық</w:t>
            </w:r>
          </w:p>
          <w:bookmarkEnd w:id="23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1.Жусан-тарсовая-арамшөптер (паникулат, жіңішке және күзгі жусан, түкті қауырсын, тесілген тұтас жапырақ, тербелмелі паникула, жоңғар коровякасы) жеңіл Солтүстік кәдімгі саздақтардың сұр топырақтарында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0,9 0,6 8,4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4,2 2,4 19,4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32Гд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2.Жусан-эфемерлері бар арамшөптер (түкті қауырсын, паникулалы және жіңішке жусан, тесілген тұтас жапырақ, жүнді байлам, қалың бағаналы шөгінді, шөлді боракс)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0,9 0,6 8,4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8"/>
          <w:p>
            <w:pPr>
              <w:spacing w:after="20"/>
              <w:ind w:left="20"/>
              <w:jc w:val="both"/>
            </w:pPr>
            <w:r>
              <w:rPr>
                <w:rFonts w:ascii="Times New Roman"/>
                <w:b w:val="false"/>
                <w:i w:val="false"/>
                <w:color w:val="000000"/>
                <w:sz w:val="20"/>
              </w:rPr>
              <w:t>
13.09.19</w:t>
            </w:r>
          </w:p>
          <w:bookmarkEnd w:id="23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21Аб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9"/>
          <w:p>
            <w:pPr>
              <w:spacing w:after="20"/>
              <w:ind w:left="20"/>
              <w:jc w:val="both"/>
            </w:pPr>
            <w:r>
              <w:rPr>
                <w:rFonts w:ascii="Times New Roman"/>
                <w:b w:val="false"/>
                <w:i w:val="false"/>
                <w:color w:val="000000"/>
                <w:sz w:val="20"/>
              </w:rPr>
              <w:t>
Тау етегіндегі сәл толқынды жазық</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Погр. Алтыншоқы а. о. к. 22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1.Дәнді-арамшөпті-шөпті-шөпті тар жусанмен (волоснец тар, қауырсынды түкті, кәдімгі қамыс, жоңышқа тәрізді бидай шөбі, Түлкі құйрықты брунец, Сиверс астрагалы, тесілген тұтас жапырақ, тербелмелі паникула, жоңышқа орақ тәрізді, басылған жүгері гүлі, шөл шалфейі, жусан лессингоидты) Ашық каштан карбонатты орташа қуатты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0"/>
          <w:p>
            <w:pPr>
              <w:spacing w:after="20"/>
              <w:ind w:left="20"/>
              <w:jc w:val="both"/>
            </w:pPr>
            <w:r>
              <w:rPr>
                <w:rFonts w:ascii="Times New Roman"/>
                <w:b w:val="false"/>
                <w:i w:val="false"/>
                <w:color w:val="000000"/>
                <w:sz w:val="20"/>
              </w:rPr>
              <w:t>
13.09.19</w:t>
            </w:r>
          </w:p>
          <w:bookmarkEnd w:id="24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32Вб</w:t>
            </w:r>
          </w:p>
          <w:p>
            <w:pPr>
              <w:spacing w:after="20"/>
              <w:ind w:left="20"/>
              <w:jc w:val="both"/>
            </w:pPr>
            <w:r>
              <w:rPr>
                <w:rFonts w:ascii="Times New Roman"/>
                <w:b w:val="false"/>
                <w:i w:val="false"/>
                <w:color w:val="000000"/>
                <w:sz w:val="20"/>
              </w:rPr>
              <w:t>
Пр-2г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1"/>
          <w:p>
            <w:pPr>
              <w:spacing w:after="20"/>
              <w:ind w:left="20"/>
              <w:jc w:val="both"/>
            </w:pPr>
            <w:r>
              <w:rPr>
                <w:rFonts w:ascii="Times New Roman"/>
                <w:b w:val="false"/>
                <w:i w:val="false"/>
                <w:color w:val="000000"/>
                <w:sz w:val="20"/>
              </w:rPr>
              <w:t>
11</w:t>
            </w:r>
          </w:p>
          <w:bookmarkEnd w:id="24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2"/>
          <w:p>
            <w:pPr>
              <w:spacing w:after="20"/>
              <w:ind w:left="20"/>
              <w:jc w:val="both"/>
            </w:pPr>
            <w:r>
              <w:rPr>
                <w:rFonts w:ascii="Times New Roman"/>
                <w:b w:val="false"/>
                <w:i w:val="false"/>
                <w:color w:val="000000"/>
                <w:sz w:val="20"/>
              </w:rPr>
              <w:t>
Тау етегіндегі сәл толқынды жазық</w:t>
            </w:r>
          </w:p>
          <w:bookmarkEnd w:id="24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1.Дәнді-әр түрлі шөптер-эфемерлері бар әр түрлі шөптер (қауырсынды қауырсын, алып шабындық, парсы гүлшоғыры, жүнді байлам, тесілген тұтас жапырақ, мыңжапырақ тансы, нүктелі тұзды ағаш, қалың бағаналы шөгінді, баданалы блюграсс) Ашық каштан сазды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ВЛО пастбища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3"/>
          <w:p>
            <w:pPr>
              <w:spacing w:after="20"/>
              <w:ind w:left="20"/>
              <w:jc w:val="both"/>
            </w:pPr>
            <w:r>
              <w:rPr>
                <w:rFonts w:ascii="Times New Roman"/>
                <w:b w:val="false"/>
                <w:i w:val="false"/>
                <w:color w:val="000000"/>
                <w:sz w:val="20"/>
              </w:rPr>
              <w:t>
13.09.19</w:t>
            </w:r>
          </w:p>
          <w:bookmarkEnd w:id="24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31а</w:t>
            </w:r>
          </w:p>
          <w:p>
            <w:pPr>
              <w:spacing w:after="20"/>
              <w:ind w:left="20"/>
              <w:jc w:val="both"/>
            </w:pPr>
            <w:r>
              <w:rPr>
                <w:rFonts w:ascii="Times New Roman"/>
                <w:b w:val="false"/>
                <w:i w:val="false"/>
                <w:color w:val="000000"/>
                <w:sz w:val="20"/>
              </w:rPr>
              <w:t>
Пр-3а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4"/>
          <w:p>
            <w:pPr>
              <w:spacing w:after="20"/>
              <w:ind w:left="20"/>
              <w:jc w:val="both"/>
            </w:pPr>
            <w:r>
              <w:rPr>
                <w:rFonts w:ascii="Times New Roman"/>
                <w:b w:val="false"/>
                <w:i w:val="false"/>
                <w:color w:val="000000"/>
                <w:sz w:val="20"/>
              </w:rPr>
              <w:t>
12</w:t>
            </w:r>
          </w:p>
          <w:bookmarkEnd w:id="24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45"/>
          <w:p>
            <w:pPr>
              <w:spacing w:after="20"/>
              <w:ind w:left="20"/>
              <w:jc w:val="both"/>
            </w:pPr>
            <w:r>
              <w:rPr>
                <w:rFonts w:ascii="Times New Roman"/>
                <w:b w:val="false"/>
                <w:i w:val="false"/>
                <w:color w:val="000000"/>
                <w:sz w:val="20"/>
              </w:rPr>
              <w:t>
Тау етегіндегі сәл толқынды жазық</w:t>
            </w:r>
          </w:p>
          <w:bookmarkEnd w:id="24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1.Жусан-тарсовая-арамшөптер (паникулат, жіңішке және күзгі жусан, түкті қауырсын, тесілген тұтас жапырақ, тербелмелі паникула, жоңғар муллейні) жеңіл Солтүстік кәдімгі саздақтардың сұр топырақтарында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0,9 0,6 8,4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4,2 2,4 19,4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6"/>
          <w:p>
            <w:pPr>
              <w:spacing w:after="20"/>
              <w:ind w:left="20"/>
              <w:jc w:val="both"/>
            </w:pPr>
            <w:r>
              <w:rPr>
                <w:rFonts w:ascii="Times New Roman"/>
                <w:b w:val="false"/>
                <w:i w:val="false"/>
                <w:color w:val="000000"/>
                <w:sz w:val="20"/>
              </w:rPr>
              <w:t>
32Гд</w:t>
            </w:r>
          </w:p>
          <w:bookmarkEnd w:id="246"/>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7"/>
          <w:p>
            <w:pPr>
              <w:spacing w:after="20"/>
              <w:ind w:left="20"/>
              <w:jc w:val="both"/>
            </w:pPr>
            <w:r>
              <w:rPr>
                <w:rFonts w:ascii="Times New Roman"/>
                <w:b w:val="false"/>
                <w:i w:val="false"/>
                <w:color w:val="000000"/>
                <w:sz w:val="20"/>
              </w:rPr>
              <w:t>
(509)</w:t>
            </w:r>
          </w:p>
          <w:bookmarkEnd w:id="247"/>
          <w:p>
            <w:pPr>
              <w:spacing w:after="20"/>
              <w:ind w:left="20"/>
              <w:jc w:val="both"/>
            </w:pPr>
            <w:r>
              <w:rPr>
                <w:rFonts w:ascii="Times New Roman"/>
                <w:b w:val="false"/>
                <w:i w:val="false"/>
                <w:color w:val="000000"/>
                <w:sz w:val="20"/>
              </w:rPr>
              <w:t>
(511)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топырақтарда эфемерлері бар (түкті қауырсын, паникулалы және жіңішке жусан, тесілген тұтас жапырақ, жүнді егу, қалың бағаналы шөгінді, шөл шөбі) шөпті-жусанды-арамшөпті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0,9 0,6 8,4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8"/>
          <w:p>
            <w:pPr>
              <w:spacing w:after="20"/>
              <w:ind w:left="20"/>
              <w:jc w:val="both"/>
            </w:pPr>
            <w:r>
              <w:rPr>
                <w:rFonts w:ascii="Times New Roman"/>
                <w:b w:val="false"/>
                <w:i w:val="false"/>
                <w:color w:val="000000"/>
                <w:sz w:val="20"/>
              </w:rPr>
              <w:t>
13.09.19</w:t>
            </w:r>
          </w:p>
          <w:bookmarkEnd w:id="24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21Бг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49"/>
          <w:p>
            <w:pPr>
              <w:spacing w:after="20"/>
              <w:ind w:left="20"/>
              <w:jc w:val="both"/>
            </w:pPr>
            <w:r>
              <w:rPr>
                <w:rFonts w:ascii="Times New Roman"/>
                <w:b w:val="false"/>
                <w:i w:val="false"/>
                <w:color w:val="000000"/>
                <w:sz w:val="20"/>
              </w:rPr>
              <w:t>
13</w:t>
            </w:r>
          </w:p>
          <w:bookmarkEnd w:id="24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50"/>
          <w:p>
            <w:pPr>
              <w:spacing w:after="20"/>
              <w:ind w:left="20"/>
              <w:jc w:val="both"/>
            </w:pPr>
            <w:r>
              <w:rPr>
                <w:rFonts w:ascii="Times New Roman"/>
                <w:b w:val="false"/>
                <w:i w:val="false"/>
                <w:color w:val="000000"/>
                <w:sz w:val="20"/>
              </w:rPr>
              <w:t>
Тау етегіндегі толқынды жазық</w:t>
            </w:r>
          </w:p>
          <w:bookmarkEnd w:id="25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1.Арам шөптер-түрлі шөптер-дәнді дақылдар, шабындықтары бар жерлерде (парсы гүлшоғыры, жүнді байлам, Жақыптың Құдайы, мыңжапырақ тансы, түкті қауырсын, жоталы бидай шөбі, Сент-Джон сусласы шабындығы) жеңіл Солтүстік тұзды құмды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Бв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Жусан-тарсовая-сол топырақтардағы ірімшік шөптері (паникулат және жіңішке жусан, түкті қауырсын, парсы гүлшоғыры, тесілген тұтас жапырақ, жүнді егу)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2,6 1,0 6,5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13.09.19 32Г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51"/>
          <w:p>
            <w:pPr>
              <w:spacing w:after="20"/>
              <w:ind w:left="20"/>
              <w:jc w:val="both"/>
            </w:pPr>
            <w:r>
              <w:rPr>
                <w:rFonts w:ascii="Times New Roman"/>
                <w:b w:val="false"/>
                <w:i w:val="false"/>
                <w:color w:val="000000"/>
                <w:sz w:val="20"/>
              </w:rPr>
              <w:t>
14</w:t>
            </w:r>
          </w:p>
          <w:bookmarkEnd w:id="25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52"/>
          <w:p>
            <w:pPr>
              <w:spacing w:after="20"/>
              <w:ind w:left="20"/>
              <w:jc w:val="both"/>
            </w:pPr>
            <w:r>
              <w:rPr>
                <w:rFonts w:ascii="Times New Roman"/>
                <w:b w:val="false"/>
                <w:i w:val="false"/>
                <w:color w:val="000000"/>
                <w:sz w:val="20"/>
              </w:rPr>
              <w:t>
Тау бөктеріндегі көлбеу жазық</w:t>
            </w:r>
          </w:p>
          <w:bookmarkEnd w:id="25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1.Жусан-дәнді-эфемерлі (жіңішке және күзгі жусан, түкті қауырсын, сүйексіз от, баданалы блюграсс, қалың бағаналы шөгінді, шөлді боракс) жеңіл Солтүстік кәдімгі құмды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топырақтарда жусан-эфемерлі (жіңішке, Күзгі және паникулалы жусан, баданалы блюграсс, шөлді боракс, қалың бағаналы шөгінді)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0,6 0,4 4,7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53"/>
          <w:p>
            <w:pPr>
              <w:spacing w:after="20"/>
              <w:ind w:left="20"/>
              <w:jc w:val="both"/>
            </w:pPr>
            <w:r>
              <w:rPr>
                <w:rFonts w:ascii="Times New Roman"/>
                <w:b w:val="false"/>
                <w:i w:val="false"/>
                <w:color w:val="000000"/>
                <w:sz w:val="20"/>
              </w:rPr>
              <w:t>
13.09.19</w:t>
            </w:r>
          </w:p>
          <w:bookmarkEnd w:id="25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54"/>
          <w:p>
            <w:pPr>
              <w:spacing w:after="20"/>
              <w:ind w:left="20"/>
              <w:jc w:val="both"/>
            </w:pPr>
            <w:r>
              <w:rPr>
                <w:rFonts w:ascii="Times New Roman"/>
                <w:b w:val="false"/>
                <w:i w:val="false"/>
                <w:color w:val="000000"/>
                <w:sz w:val="20"/>
              </w:rPr>
              <w:t>
Төмен таулар, ABS.биіктігі 830 М. Погралардың толқынды беті. с Алтыншоқы С. О. К. 5</w:t>
            </w:r>
          </w:p>
          <w:bookmarkEnd w:id="254"/>
          <w:p>
            <w:pPr>
              <w:spacing w:after="20"/>
              <w:ind w:left="20"/>
              <w:jc w:val="both"/>
            </w:pPr>
            <w:r>
              <w:rPr>
                <w:rFonts w:ascii="Times New Roman"/>
                <w:b w:val="false"/>
                <w:i w:val="false"/>
                <w:color w:val="000000"/>
                <w:sz w:val="20"/>
              </w:rPr>
              <w:t>
1.Оңтүстік кәдімгі саздақтардың қара топырақтарында шөпті (Сент-Джон сусласы, лессингоидты жусан, түкті қауырсын, мыңжапырақ тансы, шөл шалфейі, дала байламы) бар шабындық-тар жусан-Тарсус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2,5 0,9 7,9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5"/>
          <w:p>
            <w:pPr>
              <w:spacing w:after="20"/>
              <w:ind w:left="20"/>
              <w:jc w:val="both"/>
            </w:pPr>
            <w:r>
              <w:rPr>
                <w:rFonts w:ascii="Times New Roman"/>
                <w:b w:val="false"/>
                <w:i w:val="false"/>
                <w:color w:val="000000"/>
                <w:sz w:val="20"/>
              </w:rPr>
              <w:t>
7</w:t>
            </w:r>
          </w:p>
          <w:bookmarkEnd w:id="255"/>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2.Шыңдары бойынша бірдей топырақтарда шөгінділермен (лессингоидты жусан, қалың бағаналы шөгінділер) тар сабақты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2,5 1,1 6,6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56"/>
          <w:p>
            <w:pPr>
              <w:spacing w:after="20"/>
              <w:ind w:left="20"/>
              <w:jc w:val="both"/>
            </w:pPr>
            <w:r>
              <w:rPr>
                <w:rFonts w:ascii="Times New Roman"/>
                <w:b w:val="false"/>
                <w:i w:val="false"/>
                <w:color w:val="000000"/>
                <w:sz w:val="20"/>
              </w:rPr>
              <w:t>
13.09.19</w:t>
            </w:r>
          </w:p>
          <w:bookmarkEnd w:id="25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24Аа</w:t>
            </w:r>
          </w:p>
          <w:p>
            <w:pPr>
              <w:spacing w:after="20"/>
              <w:ind w:left="20"/>
              <w:jc w:val="both"/>
            </w:pPr>
            <w:r>
              <w:rPr>
                <w:rFonts w:ascii="Times New Roman"/>
                <w:b w:val="false"/>
                <w:i w:val="false"/>
                <w:color w:val="000000"/>
                <w:sz w:val="20"/>
              </w:rPr>
              <w:t>
Пр-1а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57"/>
          <w:p>
            <w:pPr>
              <w:spacing w:after="20"/>
              <w:ind w:left="20"/>
              <w:jc w:val="both"/>
            </w:pPr>
            <w:r>
              <w:rPr>
                <w:rFonts w:ascii="Times New Roman"/>
                <w:b w:val="false"/>
                <w:i w:val="false"/>
                <w:color w:val="000000"/>
                <w:sz w:val="20"/>
              </w:rPr>
              <w:t>
16</w:t>
            </w:r>
          </w:p>
          <w:bookmarkEnd w:id="25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58"/>
          <w:p>
            <w:pPr>
              <w:spacing w:after="20"/>
              <w:ind w:left="20"/>
              <w:jc w:val="both"/>
            </w:pPr>
            <w:r>
              <w:rPr>
                <w:rFonts w:ascii="Times New Roman"/>
                <w:b w:val="false"/>
                <w:i w:val="false"/>
                <w:color w:val="000000"/>
                <w:sz w:val="20"/>
              </w:rPr>
              <w:t>
Тау бөктеріндегі көлбеу жазық</w:t>
            </w:r>
          </w:p>
          <w:bookmarkEnd w:id="25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1.Оңтүстік кәдімгі саздақтардың қара топырақтарында эфемерлермен (түкті қауырсын, марсупиалды мүйізтұмсық, жіңішке және лессингоидты жусан, баданалы блюграсс, қалың бағаналы шөгінді, шатырлы от)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59"/>
          <w:p>
            <w:pPr>
              <w:spacing w:after="20"/>
              <w:ind w:left="20"/>
              <w:jc w:val="both"/>
            </w:pPr>
            <w:r>
              <w:rPr>
                <w:rFonts w:ascii="Times New Roman"/>
                <w:b w:val="false"/>
                <w:i w:val="false"/>
                <w:color w:val="000000"/>
                <w:sz w:val="20"/>
              </w:rPr>
              <w:t>
24Аб</w:t>
            </w:r>
          </w:p>
          <w:bookmarkEnd w:id="259"/>
          <w:p>
            <w:pPr>
              <w:spacing w:after="20"/>
              <w:ind w:left="20"/>
              <w:jc w:val="both"/>
            </w:pPr>
            <w:r>
              <w:rPr>
                <w:rFonts w:ascii="Times New Roman"/>
                <w:b w:val="false"/>
                <w:i w:val="false"/>
                <w:color w:val="000000"/>
                <w:sz w:val="20"/>
              </w:rPr>
              <w:t>
Пр-1а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топырақтарда эбелек-эфемер (мүйізді мүйізді, Бұлбұл көкшөп, қалың бағаналы шөгінді, шатырлы от)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60"/>
          <w:p>
            <w:pPr>
              <w:spacing w:after="20"/>
              <w:ind w:left="20"/>
              <w:jc w:val="both"/>
            </w:pPr>
            <w:r>
              <w:rPr>
                <w:rFonts w:ascii="Times New Roman"/>
                <w:b w:val="false"/>
                <w:i w:val="false"/>
                <w:color w:val="000000"/>
                <w:sz w:val="20"/>
              </w:rPr>
              <w:t>
24А</w:t>
            </w:r>
          </w:p>
          <w:bookmarkEnd w:id="260"/>
          <w:p>
            <w:pPr>
              <w:spacing w:after="20"/>
              <w:ind w:left="20"/>
              <w:jc w:val="both"/>
            </w:pPr>
            <w:r>
              <w:rPr>
                <w:rFonts w:ascii="Times New Roman"/>
                <w:b w:val="false"/>
                <w:i w:val="false"/>
                <w:color w:val="000000"/>
                <w:sz w:val="20"/>
              </w:rPr>
              <w:t>
Пр-1а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3.Шабындық-дәнді-жусан (Сент-Джон сусласы, түкті және сарептикалық қауырсындар, жоталы бидай шөбі, жіңішке жусан және Лессинг тәрізді)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5,3 2,0 14,0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1"/>
          <w:p>
            <w:pPr>
              <w:spacing w:after="20"/>
              <w:ind w:left="20"/>
              <w:jc w:val="both"/>
            </w:pPr>
            <w:r>
              <w:rPr>
                <w:rFonts w:ascii="Times New Roman"/>
                <w:b w:val="false"/>
                <w:i w:val="false"/>
                <w:color w:val="000000"/>
                <w:sz w:val="20"/>
              </w:rPr>
              <w:t>
13.09.19</w:t>
            </w:r>
          </w:p>
          <w:bookmarkEnd w:id="26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13а</w:t>
            </w:r>
          </w:p>
          <w:p>
            <w:pPr>
              <w:spacing w:after="20"/>
              <w:ind w:left="20"/>
              <w:jc w:val="both"/>
            </w:pPr>
            <w:r>
              <w:rPr>
                <w:rFonts w:ascii="Times New Roman"/>
                <w:b w:val="false"/>
                <w:i w:val="false"/>
                <w:color w:val="000000"/>
                <w:sz w:val="20"/>
              </w:rPr>
              <w:t>
Пр-1в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2"/>
          <w:p>
            <w:pPr>
              <w:spacing w:after="20"/>
              <w:ind w:left="20"/>
              <w:jc w:val="both"/>
            </w:pPr>
            <w:r>
              <w:rPr>
                <w:rFonts w:ascii="Times New Roman"/>
                <w:b w:val="false"/>
                <w:i w:val="false"/>
                <w:color w:val="000000"/>
                <w:sz w:val="20"/>
              </w:rPr>
              <w:t>
17</w:t>
            </w:r>
          </w:p>
          <w:bookmarkEnd w:id="26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3"/>
          <w:p>
            <w:pPr>
              <w:spacing w:after="20"/>
              <w:ind w:left="20"/>
              <w:jc w:val="both"/>
            </w:pPr>
            <w:r>
              <w:rPr>
                <w:rFonts w:ascii="Times New Roman"/>
                <w:b w:val="false"/>
                <w:i w:val="false"/>
                <w:color w:val="000000"/>
                <w:sz w:val="20"/>
              </w:rPr>
              <w:t>
Тау етегіндегі сәл толқынды жазық</w:t>
            </w:r>
          </w:p>
          <w:bookmarkEnd w:id="26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1.Дәнді-жусанды-эфемерлі алып, лессингоидты жусан, жіңішке және австриялық, баданалы блюграсс, шөлді бурачок, қалың бағаналы шөгінді) қара-каштан сазды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64"/>
          <w:p>
            <w:pPr>
              <w:spacing w:after="20"/>
              <w:ind w:left="20"/>
              <w:jc w:val="both"/>
            </w:pPr>
            <w:r>
              <w:rPr>
                <w:rFonts w:ascii="Times New Roman"/>
                <w:b w:val="false"/>
                <w:i w:val="false"/>
                <w:color w:val="000000"/>
                <w:sz w:val="20"/>
              </w:rPr>
              <w:t>
13г</w:t>
            </w:r>
          </w:p>
          <w:bookmarkEnd w:id="26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Пр-1в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топырақтарда арамшөптер-шөптер-шөптер (Түлкі құйрықты брунец, жайылған жүгері гүлі, Түлкі құйрықты астрагал, қысқа мұрынды хондрилла, нүктелі тұзды ағаш, қауырсынды қауырсын, тар волоснец)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65"/>
          <w:p>
            <w:pPr>
              <w:spacing w:after="20"/>
              <w:ind w:left="20"/>
              <w:jc w:val="both"/>
            </w:pPr>
            <w:r>
              <w:rPr>
                <w:rFonts w:ascii="Times New Roman"/>
                <w:b w:val="false"/>
                <w:i w:val="false"/>
                <w:color w:val="000000"/>
                <w:sz w:val="20"/>
              </w:rPr>
              <w:t>
24Б</w:t>
            </w:r>
          </w:p>
          <w:bookmarkEnd w:id="265"/>
          <w:p>
            <w:pPr>
              <w:spacing w:after="20"/>
              <w:ind w:left="20"/>
              <w:jc w:val="both"/>
            </w:pPr>
            <w:r>
              <w:rPr>
                <w:rFonts w:ascii="Times New Roman"/>
                <w:b w:val="false"/>
                <w:i w:val="false"/>
                <w:color w:val="000000"/>
                <w:sz w:val="20"/>
              </w:rPr>
              <w:t>
Пр-1в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3.Шабындық-дәнді-жусан (Сент-Джон сусласы, түкті қауырсын, алып шабындық, жіңішке жусан және Лессинг тәрізді)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66"/>
          <w:p>
            <w:pPr>
              <w:spacing w:after="20"/>
              <w:ind w:left="20"/>
              <w:jc w:val="both"/>
            </w:pPr>
            <w:r>
              <w:rPr>
                <w:rFonts w:ascii="Times New Roman"/>
                <w:b w:val="false"/>
                <w:i w:val="false"/>
                <w:color w:val="000000"/>
                <w:sz w:val="20"/>
              </w:rPr>
              <w:t>
14.09.19</w:t>
            </w:r>
          </w:p>
          <w:bookmarkEnd w:id="26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13б</w:t>
            </w:r>
          </w:p>
          <w:p>
            <w:pPr>
              <w:spacing w:after="20"/>
              <w:ind w:left="20"/>
              <w:jc w:val="both"/>
            </w:pPr>
            <w:r>
              <w:rPr>
                <w:rFonts w:ascii="Times New Roman"/>
                <w:b w:val="false"/>
                <w:i w:val="false"/>
                <w:color w:val="000000"/>
                <w:sz w:val="20"/>
              </w:rPr>
              <w:t>
Пр-1в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67"/>
          <w:p>
            <w:pPr>
              <w:spacing w:after="20"/>
              <w:ind w:left="20"/>
              <w:jc w:val="both"/>
            </w:pPr>
            <w:r>
              <w:rPr>
                <w:rFonts w:ascii="Times New Roman"/>
                <w:b w:val="false"/>
                <w:i w:val="false"/>
                <w:color w:val="000000"/>
                <w:sz w:val="20"/>
              </w:rPr>
              <w:t>
Тау бөктеріндегі көлбеу жазық</w:t>
            </w:r>
          </w:p>
          <w:bookmarkEnd w:id="26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Дәнді-брунцово-эфемеровые (қауырсынды волосатик, бескильница гигантская, волоснец тар, брунец Түлкі құйрықты, қалың бағаналы шөгінді, көкжидек пиязшықты) қара-каштан сазды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ВЛО пастбища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8"/>
          <w:p>
            <w:pPr>
              <w:spacing w:after="20"/>
              <w:ind w:left="20"/>
              <w:jc w:val="both"/>
            </w:pPr>
            <w:r>
              <w:rPr>
                <w:rFonts w:ascii="Times New Roman"/>
                <w:b w:val="false"/>
                <w:i w:val="false"/>
                <w:color w:val="000000"/>
                <w:sz w:val="20"/>
              </w:rPr>
              <w:t>
2,1 1,4 17,6</w:t>
            </w:r>
          </w:p>
          <w:bookmarkEnd w:id="268"/>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69"/>
          <w:p>
            <w:pPr>
              <w:spacing w:after="20"/>
              <w:ind w:left="20"/>
              <w:jc w:val="both"/>
            </w:pPr>
            <w:r>
              <w:rPr>
                <w:rFonts w:ascii="Times New Roman"/>
                <w:b w:val="false"/>
                <w:i w:val="false"/>
                <w:color w:val="000000"/>
                <w:sz w:val="20"/>
              </w:rPr>
              <w:t>
14.09.19</w:t>
            </w:r>
          </w:p>
          <w:bookmarkEnd w:id="26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24Ба</w:t>
            </w:r>
          </w:p>
          <w:p>
            <w:pPr>
              <w:spacing w:after="20"/>
              <w:ind w:left="20"/>
              <w:jc w:val="both"/>
            </w:pPr>
            <w:r>
              <w:rPr>
                <w:rFonts w:ascii="Times New Roman"/>
                <w:b w:val="false"/>
                <w:i w:val="false"/>
                <w:color w:val="000000"/>
                <w:sz w:val="20"/>
              </w:rPr>
              <w:t>
Пр-1в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70"/>
          <w:p>
            <w:pPr>
              <w:spacing w:after="20"/>
              <w:ind w:left="20"/>
              <w:jc w:val="both"/>
            </w:pPr>
            <w:r>
              <w:rPr>
                <w:rFonts w:ascii="Times New Roman"/>
                <w:b w:val="false"/>
                <w:i w:val="false"/>
                <w:color w:val="000000"/>
                <w:sz w:val="20"/>
              </w:rPr>
              <w:t>
19</w:t>
            </w:r>
          </w:p>
          <w:bookmarkEnd w:id="27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71"/>
          <w:p>
            <w:pPr>
              <w:spacing w:after="20"/>
              <w:ind w:left="20"/>
              <w:jc w:val="both"/>
            </w:pPr>
            <w:r>
              <w:rPr>
                <w:rFonts w:ascii="Times New Roman"/>
                <w:b w:val="false"/>
                <w:i w:val="false"/>
                <w:color w:val="000000"/>
                <w:sz w:val="20"/>
              </w:rPr>
              <w:t>
Тау етегіндегі толқынды жазық</w:t>
            </w:r>
          </w:p>
          <w:bookmarkEnd w:id="27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1.Шабындық-әр түрлі шөпті-дәнді дақылдар (Сент-Джон сусласы, Түлкі құйрықты Бруней, тесілген тұтас жапырақ, алпауыт бескильница6 қара каштан сазды сазды топырақтардағы түкті қауырсын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72"/>
          <w:p>
            <w:pPr>
              <w:spacing w:after="20"/>
              <w:ind w:left="20"/>
              <w:jc w:val="both"/>
            </w:pPr>
            <w:r>
              <w:rPr>
                <w:rFonts w:ascii="Times New Roman"/>
                <w:b w:val="false"/>
                <w:i w:val="false"/>
                <w:color w:val="000000"/>
                <w:sz w:val="20"/>
              </w:rPr>
              <w:t>
3,0 1,6</w:t>
            </w:r>
          </w:p>
          <w:bookmarkEnd w:id="272"/>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13в Пр-1в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2.Брунцово-дәнді-эфемерлі (Түлкі құйрықты брунец, түкті қауырсын, алып кильница, баданалы блюграсс, қалың бағаналы шөгінді)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73"/>
          <w:p>
            <w:pPr>
              <w:spacing w:after="20"/>
              <w:ind w:left="20"/>
              <w:jc w:val="both"/>
            </w:pPr>
            <w:r>
              <w:rPr>
                <w:rFonts w:ascii="Times New Roman"/>
                <w:b w:val="false"/>
                <w:i w:val="false"/>
                <w:color w:val="000000"/>
                <w:sz w:val="20"/>
              </w:rPr>
              <w:t>
1,6 1,1</w:t>
            </w:r>
          </w:p>
          <w:bookmarkEnd w:id="273"/>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74"/>
          <w:p>
            <w:pPr>
              <w:spacing w:after="20"/>
              <w:ind w:left="20"/>
              <w:jc w:val="both"/>
            </w:pPr>
            <w:r>
              <w:rPr>
                <w:rFonts w:ascii="Times New Roman"/>
                <w:b w:val="false"/>
                <w:i w:val="false"/>
                <w:color w:val="000000"/>
                <w:sz w:val="20"/>
              </w:rPr>
              <w:t>
1,8</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75"/>
          <w:p>
            <w:pPr>
              <w:spacing w:after="20"/>
              <w:ind w:left="20"/>
              <w:jc w:val="both"/>
            </w:pPr>
            <w:r>
              <w:rPr>
                <w:rFonts w:ascii="Times New Roman"/>
                <w:b w:val="false"/>
                <w:i w:val="false"/>
                <w:color w:val="000000"/>
                <w:sz w:val="20"/>
              </w:rPr>
              <w:t>
1,3</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6"/>
          <w:p>
            <w:pPr>
              <w:spacing w:after="20"/>
              <w:ind w:left="20"/>
              <w:jc w:val="both"/>
            </w:pPr>
            <w:r>
              <w:rPr>
                <w:rFonts w:ascii="Times New Roman"/>
                <w:b w:val="false"/>
                <w:i w:val="false"/>
                <w:color w:val="000000"/>
                <w:sz w:val="20"/>
              </w:rPr>
              <w:t>
1,0</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77"/>
          <w:p>
            <w:pPr>
              <w:spacing w:after="20"/>
              <w:ind w:left="20"/>
              <w:jc w:val="both"/>
            </w:pPr>
            <w:r>
              <w:rPr>
                <w:rFonts w:ascii="Times New Roman"/>
                <w:b w:val="false"/>
                <w:i w:val="false"/>
                <w:color w:val="000000"/>
                <w:sz w:val="20"/>
              </w:rPr>
              <w:t>
2,0</w:t>
            </w:r>
          </w:p>
          <w:bookmarkEnd w:id="277"/>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8"/>
          <w:p>
            <w:pPr>
              <w:spacing w:after="20"/>
              <w:ind w:left="20"/>
              <w:jc w:val="both"/>
            </w:pPr>
            <w:r>
              <w:rPr>
                <w:rFonts w:ascii="Times New Roman"/>
                <w:b w:val="false"/>
                <w:i w:val="false"/>
                <w:color w:val="000000"/>
                <w:sz w:val="20"/>
              </w:rPr>
              <w:t>
2,6</w:t>
            </w:r>
          </w:p>
          <w:bookmarkEnd w:id="278"/>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79"/>
          <w:p>
            <w:pPr>
              <w:spacing w:after="20"/>
              <w:ind w:left="20"/>
              <w:jc w:val="both"/>
            </w:pPr>
            <w:r>
              <w:rPr>
                <w:rFonts w:ascii="Times New Roman"/>
                <w:b w:val="false"/>
                <w:i w:val="false"/>
                <w:color w:val="000000"/>
                <w:sz w:val="20"/>
              </w:rPr>
              <w:t>
1,5</w:t>
            </w:r>
          </w:p>
          <w:bookmarkEnd w:id="279"/>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80"/>
          <w:p>
            <w:pPr>
              <w:spacing w:after="20"/>
              <w:ind w:left="20"/>
              <w:jc w:val="both"/>
            </w:pPr>
            <w:r>
              <w:rPr>
                <w:rFonts w:ascii="Times New Roman"/>
                <w:b w:val="false"/>
                <w:i w:val="false"/>
                <w:color w:val="000000"/>
                <w:sz w:val="20"/>
              </w:rPr>
              <w:t>
2,0</w:t>
            </w:r>
          </w:p>
          <w:bookmarkEnd w:id="280"/>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81"/>
          <w:p>
            <w:pPr>
              <w:spacing w:after="20"/>
              <w:ind w:left="20"/>
              <w:jc w:val="both"/>
            </w:pPr>
            <w:r>
              <w:rPr>
                <w:rFonts w:ascii="Times New Roman"/>
                <w:b w:val="false"/>
                <w:i w:val="false"/>
                <w:color w:val="000000"/>
                <w:sz w:val="20"/>
              </w:rPr>
              <w:t>
14.09.19</w:t>
            </w:r>
          </w:p>
          <w:bookmarkEnd w:id="28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Г-4а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82"/>
          <w:p>
            <w:pPr>
              <w:spacing w:after="20"/>
              <w:ind w:left="20"/>
              <w:jc w:val="both"/>
            </w:pPr>
            <w:r>
              <w:rPr>
                <w:rFonts w:ascii="Times New Roman"/>
                <w:b w:val="false"/>
                <w:i w:val="false"/>
                <w:color w:val="000000"/>
                <w:sz w:val="20"/>
              </w:rPr>
              <w:t>
Төмен таулар, ABS. Биіктігі 760м.</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Погр. Салқынбел а. о. К. 67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1.Шалғынды-қара топырақты кәдімгі орташа қуатты сазды топырақтардағы дәнді-көп шөпті (бидай шөбі, шалғынды блюграсс, құрама кірпі тар волоснец, кәдімгі мыңжапырақ, жабысқақ төсек, кәдімгі цикорий)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83"/>
          <w:p>
            <w:pPr>
              <w:spacing w:after="20"/>
              <w:ind w:left="20"/>
              <w:jc w:val="both"/>
            </w:pPr>
            <w:r>
              <w:rPr>
                <w:rFonts w:ascii="Times New Roman"/>
                <w:b w:val="false"/>
                <w:i w:val="false"/>
                <w:color w:val="000000"/>
                <w:sz w:val="20"/>
              </w:rPr>
              <w:t>
7,6</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84"/>
          <w:p>
            <w:pPr>
              <w:spacing w:after="20"/>
              <w:ind w:left="20"/>
              <w:jc w:val="both"/>
            </w:pPr>
            <w:r>
              <w:rPr>
                <w:rFonts w:ascii="Times New Roman"/>
                <w:b w:val="false"/>
                <w:i w:val="false"/>
                <w:color w:val="000000"/>
                <w:sz w:val="20"/>
              </w:rPr>
              <w:t>
11,7</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6,6</w:t>
            </w:r>
          </w:p>
          <w:p>
            <w:pPr>
              <w:spacing w:after="20"/>
              <w:ind w:left="20"/>
              <w:jc w:val="both"/>
            </w:pPr>
            <w:r>
              <w:rPr>
                <w:rFonts w:ascii="Times New Roman"/>
                <w:b w:val="false"/>
                <w:i w:val="false"/>
                <w:color w:val="000000"/>
                <w:sz w:val="20"/>
              </w:rPr>
              <w:t>
70,1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85"/>
          <w:p>
            <w:pPr>
              <w:spacing w:after="20"/>
              <w:ind w:left="20"/>
              <w:jc w:val="both"/>
            </w:pPr>
            <w:r>
              <w:rPr>
                <w:rFonts w:ascii="Times New Roman"/>
                <w:b w:val="false"/>
                <w:i w:val="false"/>
                <w:color w:val="000000"/>
                <w:sz w:val="20"/>
              </w:rPr>
              <w:t>
6,6</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86"/>
          <w:p>
            <w:pPr>
              <w:spacing w:after="20"/>
              <w:ind w:left="20"/>
              <w:jc w:val="both"/>
            </w:pPr>
            <w:r>
              <w:rPr>
                <w:rFonts w:ascii="Times New Roman"/>
                <w:b w:val="false"/>
                <w:i w:val="false"/>
                <w:color w:val="000000"/>
                <w:sz w:val="20"/>
              </w:rPr>
              <w:t>
6,1</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87"/>
          <w:p>
            <w:pPr>
              <w:spacing w:after="20"/>
              <w:ind w:left="20"/>
              <w:jc w:val="both"/>
            </w:pPr>
            <w:r>
              <w:rPr>
                <w:rFonts w:ascii="Times New Roman"/>
                <w:b w:val="false"/>
                <w:i w:val="false"/>
                <w:color w:val="000000"/>
                <w:sz w:val="20"/>
              </w:rPr>
              <w:t>
11</w:t>
            </w:r>
          </w:p>
          <w:bookmarkEnd w:id="287"/>
          <w:p>
            <w:pPr>
              <w:spacing w:after="20"/>
              <w:ind w:left="20"/>
              <w:jc w:val="both"/>
            </w:pPr>
            <w:r>
              <w:rPr>
                <w:rFonts w:ascii="Times New Roman"/>
                <w:b w:val="false"/>
                <w:i w:val="false"/>
                <w:color w:val="000000"/>
                <w:sz w:val="20"/>
              </w:rPr>
              <w:t>
Г-4а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тар бұталы жусанмен бұталы-дәнді-шөпті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88"/>
          <w:p>
            <w:pPr>
              <w:spacing w:after="20"/>
              <w:ind w:left="20"/>
              <w:jc w:val="both"/>
            </w:pPr>
            <w:r>
              <w:rPr>
                <w:rFonts w:ascii="Times New Roman"/>
                <w:b w:val="false"/>
                <w:i w:val="false"/>
                <w:color w:val="000000"/>
                <w:sz w:val="20"/>
              </w:rPr>
              <w:t>
3,9</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9"/>
          <w:p>
            <w:pPr>
              <w:spacing w:after="20"/>
              <w:ind w:left="20"/>
              <w:jc w:val="both"/>
            </w:pPr>
            <w:r>
              <w:rPr>
                <w:rFonts w:ascii="Times New Roman"/>
                <w:b w:val="false"/>
                <w:i w:val="false"/>
                <w:color w:val="000000"/>
                <w:sz w:val="20"/>
              </w:rPr>
              <w:t>
5,3</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90"/>
          <w:p>
            <w:pPr>
              <w:spacing w:after="20"/>
              <w:ind w:left="20"/>
              <w:jc w:val="both"/>
            </w:pPr>
            <w:r>
              <w:rPr>
                <w:rFonts w:ascii="Times New Roman"/>
                <w:b w:val="false"/>
                <w:i w:val="false"/>
                <w:color w:val="000000"/>
                <w:sz w:val="20"/>
              </w:rPr>
              <w:t>
3,4</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91"/>
          <w:p>
            <w:pPr>
              <w:spacing w:after="20"/>
              <w:ind w:left="20"/>
              <w:jc w:val="both"/>
            </w:pPr>
            <w:r>
              <w:rPr>
                <w:rFonts w:ascii="Times New Roman"/>
                <w:b w:val="false"/>
                <w:i w:val="false"/>
                <w:color w:val="000000"/>
                <w:sz w:val="20"/>
              </w:rPr>
              <w:t>
2,7</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92"/>
          <w:p>
            <w:pPr>
              <w:spacing w:after="20"/>
              <w:ind w:left="20"/>
              <w:jc w:val="both"/>
            </w:pPr>
            <w:r>
              <w:rPr>
                <w:rFonts w:ascii="Times New Roman"/>
                <w:b w:val="false"/>
                <w:i w:val="false"/>
                <w:color w:val="000000"/>
                <w:sz w:val="20"/>
              </w:rPr>
              <w:t>
6,5</w:t>
            </w:r>
          </w:p>
          <w:bookmarkEnd w:id="292"/>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93"/>
          <w:p>
            <w:pPr>
              <w:spacing w:after="20"/>
              <w:ind w:left="20"/>
              <w:jc w:val="both"/>
            </w:pPr>
            <w:r>
              <w:rPr>
                <w:rFonts w:ascii="Times New Roman"/>
                <w:b w:val="false"/>
                <w:i w:val="false"/>
                <w:color w:val="000000"/>
                <w:sz w:val="20"/>
              </w:rPr>
              <w:t>
9,8</w:t>
            </w:r>
          </w:p>
          <w:bookmarkEnd w:id="293"/>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94"/>
          <w:p>
            <w:pPr>
              <w:spacing w:after="20"/>
              <w:ind w:left="20"/>
              <w:jc w:val="both"/>
            </w:pPr>
            <w:r>
              <w:rPr>
                <w:rFonts w:ascii="Times New Roman"/>
                <w:b w:val="false"/>
                <w:i w:val="false"/>
                <w:color w:val="000000"/>
                <w:sz w:val="20"/>
              </w:rPr>
              <w:t>
5,6</w:t>
            </w:r>
          </w:p>
          <w:bookmarkEnd w:id="294"/>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95"/>
          <w:p>
            <w:pPr>
              <w:spacing w:after="20"/>
              <w:ind w:left="20"/>
              <w:jc w:val="both"/>
            </w:pPr>
            <w:r>
              <w:rPr>
                <w:rFonts w:ascii="Times New Roman"/>
                <w:b w:val="false"/>
                <w:i w:val="false"/>
                <w:color w:val="000000"/>
                <w:sz w:val="20"/>
              </w:rPr>
              <w:t>
5,1</w:t>
            </w:r>
          </w:p>
          <w:bookmarkEnd w:id="295"/>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6"/>
          <w:p>
            <w:pPr>
              <w:spacing w:after="20"/>
              <w:ind w:left="20"/>
              <w:jc w:val="both"/>
            </w:pPr>
            <w:r>
              <w:rPr>
                <w:rFonts w:ascii="Times New Roman"/>
                <w:b w:val="false"/>
                <w:i w:val="false"/>
                <w:color w:val="000000"/>
                <w:sz w:val="20"/>
              </w:rPr>
              <w:t>
14.09.19</w:t>
            </w:r>
          </w:p>
          <w:bookmarkEnd w:id="29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97"/>
          <w:p>
            <w:pPr>
              <w:spacing w:after="20"/>
              <w:ind w:left="20"/>
              <w:jc w:val="both"/>
            </w:pPr>
            <w:r>
              <w:rPr>
                <w:rFonts w:ascii="Times New Roman"/>
                <w:b w:val="false"/>
                <w:i w:val="false"/>
                <w:color w:val="000000"/>
                <w:sz w:val="20"/>
              </w:rPr>
              <w:t>
Төмен таулар, ABS. Биіктігі 780 м. көлбеу беті</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Погр. Салқынбел а. о. к. 68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1.Жер бедерінің барлық элементтері бойынша қара-каштан карбонатты орташа қуатты сазды топырақтарда феруласы бар шөпті-шөпті 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8"/>
          <w:p>
            <w:pPr>
              <w:spacing w:after="20"/>
              <w:ind w:left="20"/>
              <w:jc w:val="both"/>
            </w:pPr>
            <w:r>
              <w:rPr>
                <w:rFonts w:ascii="Times New Roman"/>
                <w:b w:val="false"/>
                <w:i w:val="false"/>
                <w:color w:val="000000"/>
                <w:sz w:val="20"/>
              </w:rPr>
              <w:t>
3,4</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99"/>
          <w:p>
            <w:pPr>
              <w:spacing w:after="20"/>
              <w:ind w:left="20"/>
              <w:jc w:val="both"/>
            </w:pPr>
            <w:r>
              <w:rPr>
                <w:rFonts w:ascii="Times New Roman"/>
                <w:b w:val="false"/>
                <w:i w:val="false"/>
                <w:color w:val="000000"/>
                <w:sz w:val="20"/>
              </w:rPr>
              <w:t>
4,3</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00"/>
          <w:p>
            <w:pPr>
              <w:spacing w:after="20"/>
              <w:ind w:left="20"/>
              <w:jc w:val="both"/>
            </w:pPr>
            <w:r>
              <w:rPr>
                <w:rFonts w:ascii="Times New Roman"/>
                <w:b w:val="false"/>
                <w:i w:val="false"/>
                <w:color w:val="000000"/>
                <w:sz w:val="20"/>
              </w:rPr>
              <w:t>
2,7</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01"/>
          <w:p>
            <w:pPr>
              <w:spacing w:after="20"/>
              <w:ind w:left="20"/>
              <w:jc w:val="both"/>
            </w:pPr>
            <w:r>
              <w:rPr>
                <w:rFonts w:ascii="Times New Roman"/>
                <w:b w:val="false"/>
                <w:i w:val="false"/>
                <w:color w:val="000000"/>
                <w:sz w:val="20"/>
              </w:rPr>
              <w:t>
1,9</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02"/>
          <w:p>
            <w:pPr>
              <w:spacing w:after="20"/>
              <w:ind w:left="20"/>
              <w:jc w:val="both"/>
            </w:pPr>
            <w:r>
              <w:rPr>
                <w:rFonts w:ascii="Times New Roman"/>
                <w:b w:val="false"/>
                <w:i w:val="false"/>
                <w:color w:val="000000"/>
                <w:sz w:val="20"/>
              </w:rPr>
              <w:t>
5</w:t>
            </w:r>
          </w:p>
          <w:bookmarkEnd w:id="302"/>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2.Беткейлерде бірдей топырақтарда гультемиясы бар шабындық-шымтезек-түйіршікті-тар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03"/>
          <w:p>
            <w:pPr>
              <w:spacing w:after="20"/>
              <w:ind w:left="20"/>
              <w:jc w:val="both"/>
            </w:pPr>
            <w:r>
              <w:rPr>
                <w:rFonts w:ascii="Times New Roman"/>
                <w:b w:val="false"/>
                <w:i w:val="false"/>
                <w:color w:val="000000"/>
                <w:sz w:val="20"/>
              </w:rPr>
              <w:t>
2,9</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04"/>
          <w:p>
            <w:pPr>
              <w:spacing w:after="20"/>
              <w:ind w:left="20"/>
              <w:jc w:val="both"/>
            </w:pPr>
            <w:r>
              <w:rPr>
                <w:rFonts w:ascii="Times New Roman"/>
                <w:b w:val="false"/>
                <w:i w:val="false"/>
                <w:color w:val="000000"/>
                <w:sz w:val="20"/>
              </w:rPr>
              <w:t>
3,9</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05"/>
          <w:p>
            <w:pPr>
              <w:spacing w:after="20"/>
              <w:ind w:left="20"/>
              <w:jc w:val="both"/>
            </w:pPr>
            <w:r>
              <w:rPr>
                <w:rFonts w:ascii="Times New Roman"/>
                <w:b w:val="false"/>
                <w:i w:val="false"/>
                <w:color w:val="000000"/>
                <w:sz w:val="20"/>
              </w:rPr>
              <w:t>
3,4</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06"/>
          <w:p>
            <w:pPr>
              <w:spacing w:after="20"/>
              <w:ind w:left="20"/>
              <w:jc w:val="both"/>
            </w:pPr>
            <w:r>
              <w:rPr>
                <w:rFonts w:ascii="Times New Roman"/>
                <w:b w:val="false"/>
                <w:i w:val="false"/>
                <w:color w:val="000000"/>
                <w:sz w:val="20"/>
              </w:rPr>
              <w:t>
4,2</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07"/>
          <w:p>
            <w:pPr>
              <w:spacing w:after="20"/>
              <w:ind w:left="20"/>
              <w:jc w:val="both"/>
            </w:pPr>
            <w:r>
              <w:rPr>
                <w:rFonts w:ascii="Times New Roman"/>
                <w:b w:val="false"/>
                <w:i w:val="false"/>
                <w:color w:val="000000"/>
                <w:sz w:val="20"/>
              </w:rPr>
              <w:t>
3,2</w:t>
            </w:r>
          </w:p>
          <w:bookmarkEnd w:id="307"/>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08"/>
          <w:p>
            <w:pPr>
              <w:spacing w:after="20"/>
              <w:ind w:left="20"/>
              <w:jc w:val="both"/>
            </w:pPr>
            <w:r>
              <w:rPr>
                <w:rFonts w:ascii="Times New Roman"/>
                <w:b w:val="false"/>
                <w:i w:val="false"/>
                <w:color w:val="000000"/>
                <w:sz w:val="20"/>
              </w:rPr>
              <w:t>
4,1</w:t>
            </w:r>
          </w:p>
          <w:bookmarkEnd w:id="308"/>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09"/>
          <w:p>
            <w:pPr>
              <w:spacing w:after="20"/>
              <w:ind w:left="20"/>
              <w:jc w:val="both"/>
            </w:pPr>
            <w:r>
              <w:rPr>
                <w:rFonts w:ascii="Times New Roman"/>
                <w:b w:val="false"/>
                <w:i w:val="false"/>
                <w:color w:val="000000"/>
                <w:sz w:val="20"/>
              </w:rPr>
              <w:t>
3,0</w:t>
            </w:r>
          </w:p>
          <w:bookmarkEnd w:id="309"/>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10"/>
          <w:p>
            <w:pPr>
              <w:spacing w:after="20"/>
              <w:ind w:left="20"/>
              <w:jc w:val="both"/>
            </w:pPr>
            <w:r>
              <w:rPr>
                <w:rFonts w:ascii="Times New Roman"/>
                <w:b w:val="false"/>
                <w:i w:val="false"/>
                <w:color w:val="000000"/>
                <w:sz w:val="20"/>
              </w:rPr>
              <w:t>
2,8</w:t>
            </w:r>
          </w:p>
          <w:bookmarkEnd w:id="310"/>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11"/>
          <w:p>
            <w:pPr>
              <w:spacing w:after="20"/>
              <w:ind w:left="20"/>
              <w:jc w:val="both"/>
            </w:pPr>
            <w:r>
              <w:rPr>
                <w:rFonts w:ascii="Times New Roman"/>
                <w:b w:val="false"/>
                <w:i w:val="false"/>
                <w:color w:val="000000"/>
                <w:sz w:val="20"/>
              </w:rPr>
              <w:t>
14.09.19</w:t>
            </w:r>
          </w:p>
          <w:bookmarkEnd w:id="31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Пр-1в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12"/>
          <w:p>
            <w:pPr>
              <w:spacing w:after="20"/>
              <w:ind w:left="20"/>
              <w:jc w:val="both"/>
            </w:pPr>
            <w:r>
              <w:rPr>
                <w:rFonts w:ascii="Times New Roman"/>
                <w:b w:val="false"/>
                <w:i w:val="false"/>
                <w:color w:val="000000"/>
                <w:sz w:val="20"/>
              </w:rPr>
              <w:t>
22</w:t>
            </w:r>
          </w:p>
          <w:bookmarkEnd w:id="31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13"/>
          <w:p>
            <w:pPr>
              <w:spacing w:after="20"/>
              <w:ind w:left="20"/>
              <w:jc w:val="both"/>
            </w:pPr>
            <w:r>
              <w:rPr>
                <w:rFonts w:ascii="Times New Roman"/>
                <w:b w:val="false"/>
                <w:i w:val="false"/>
                <w:color w:val="000000"/>
                <w:sz w:val="20"/>
              </w:rPr>
              <w:t>
Тау бөктеріндегі толқынды-таулы жазық</w:t>
            </w:r>
          </w:p>
          <w:bookmarkEnd w:id="313"/>
          <w:p>
            <w:pPr>
              <w:spacing w:after="20"/>
              <w:ind w:left="20"/>
              <w:jc w:val="both"/>
            </w:pPr>
            <w:r>
              <w:rPr>
                <w:rFonts w:ascii="Times New Roman"/>
                <w:b w:val="false"/>
                <w:i w:val="false"/>
                <w:color w:val="000000"/>
                <w:sz w:val="20"/>
              </w:rPr>
              <w:t>
1: қара каштан сазды сазды топырақтардағы шабындық-әр 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14"/>
          <w:p>
            <w:pPr>
              <w:spacing w:after="20"/>
              <w:ind w:left="20"/>
              <w:jc w:val="both"/>
            </w:pPr>
            <w:r>
              <w:rPr>
                <w:rFonts w:ascii="Times New Roman"/>
                <w:b w:val="false"/>
                <w:i w:val="false"/>
                <w:color w:val="000000"/>
                <w:sz w:val="20"/>
              </w:rPr>
              <w:t>
4,6</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41,9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5"/>
          <w:p>
            <w:pPr>
              <w:spacing w:after="20"/>
              <w:ind w:left="20"/>
              <w:jc w:val="both"/>
            </w:pPr>
            <w:r>
              <w:rPr>
                <w:rFonts w:ascii="Times New Roman"/>
                <w:b w:val="false"/>
                <w:i w:val="false"/>
                <w:color w:val="000000"/>
                <w:sz w:val="20"/>
              </w:rPr>
              <w:t>
6,8</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16"/>
          <w:p>
            <w:pPr>
              <w:spacing w:after="20"/>
              <w:ind w:left="20"/>
              <w:jc w:val="both"/>
            </w:pPr>
            <w:r>
              <w:rPr>
                <w:rFonts w:ascii="Times New Roman"/>
                <w:b w:val="false"/>
                <w:i w:val="false"/>
                <w:color w:val="000000"/>
                <w:sz w:val="20"/>
              </w:rPr>
              <w:t>
3,9</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17"/>
          <w:p>
            <w:pPr>
              <w:spacing w:after="20"/>
              <w:ind w:left="20"/>
              <w:jc w:val="both"/>
            </w:pPr>
            <w:r>
              <w:rPr>
                <w:rFonts w:ascii="Times New Roman"/>
                <w:b w:val="false"/>
                <w:i w:val="false"/>
                <w:color w:val="000000"/>
                <w:sz w:val="20"/>
              </w:rPr>
              <w:t>
4,9</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18"/>
          <w:p>
            <w:pPr>
              <w:spacing w:after="20"/>
              <w:ind w:left="20"/>
              <w:jc w:val="both"/>
            </w:pPr>
            <w:r>
              <w:rPr>
                <w:rFonts w:ascii="Times New Roman"/>
                <w:b w:val="false"/>
                <w:i w:val="false"/>
                <w:color w:val="000000"/>
                <w:sz w:val="20"/>
              </w:rPr>
              <w:t>
13</w:t>
            </w:r>
          </w:p>
          <w:bookmarkEnd w:id="318"/>
          <w:p>
            <w:pPr>
              <w:spacing w:after="20"/>
              <w:ind w:left="20"/>
              <w:jc w:val="both"/>
            </w:pPr>
            <w:r>
              <w:rPr>
                <w:rFonts w:ascii="Times New Roman"/>
                <w:b w:val="false"/>
                <w:i w:val="false"/>
                <w:color w:val="000000"/>
                <w:sz w:val="20"/>
              </w:rPr>
              <w:t>
Пр-1в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жусанмен дәнді-көп шөпті-эфемерлі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9"/>
          <w:p>
            <w:pPr>
              <w:spacing w:after="20"/>
              <w:ind w:left="20"/>
              <w:jc w:val="both"/>
            </w:pPr>
            <w:r>
              <w:rPr>
                <w:rFonts w:ascii="Times New Roman"/>
                <w:b w:val="false"/>
                <w:i w:val="false"/>
                <w:color w:val="000000"/>
                <w:sz w:val="20"/>
              </w:rPr>
              <w:t>
4,1</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20"/>
          <w:p>
            <w:pPr>
              <w:spacing w:after="20"/>
              <w:ind w:left="20"/>
              <w:jc w:val="both"/>
            </w:pPr>
            <w:r>
              <w:rPr>
                <w:rFonts w:ascii="Times New Roman"/>
                <w:b w:val="false"/>
                <w:i w:val="false"/>
                <w:color w:val="000000"/>
                <w:sz w:val="20"/>
              </w:rPr>
              <w:t>
6,1</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34,2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21"/>
          <w:p>
            <w:pPr>
              <w:spacing w:after="20"/>
              <w:ind w:left="20"/>
              <w:jc w:val="both"/>
            </w:pPr>
            <w:r>
              <w:rPr>
                <w:rFonts w:ascii="Times New Roman"/>
                <w:b w:val="false"/>
                <w:i w:val="false"/>
                <w:color w:val="000000"/>
                <w:sz w:val="20"/>
              </w:rPr>
              <w:t>
4,5</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22"/>
          <w:p>
            <w:pPr>
              <w:spacing w:after="20"/>
              <w:ind w:left="20"/>
              <w:jc w:val="both"/>
            </w:pPr>
            <w:r>
              <w:rPr>
                <w:rFonts w:ascii="Times New Roman"/>
                <w:b w:val="false"/>
                <w:i w:val="false"/>
                <w:color w:val="000000"/>
                <w:sz w:val="20"/>
              </w:rPr>
              <w:t>
3,1</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23"/>
          <w:p>
            <w:pPr>
              <w:spacing w:after="20"/>
              <w:ind w:left="20"/>
              <w:jc w:val="both"/>
            </w:pPr>
            <w:r>
              <w:rPr>
                <w:rFonts w:ascii="Times New Roman"/>
                <w:b w:val="false"/>
                <w:i w:val="false"/>
                <w:color w:val="000000"/>
                <w:sz w:val="20"/>
              </w:rPr>
              <w:t>
4,5</w:t>
            </w:r>
          </w:p>
          <w:bookmarkEnd w:id="323"/>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4"/>
          <w:p>
            <w:pPr>
              <w:spacing w:after="20"/>
              <w:ind w:left="20"/>
              <w:jc w:val="both"/>
            </w:pPr>
            <w:r>
              <w:rPr>
                <w:rFonts w:ascii="Times New Roman"/>
                <w:b w:val="false"/>
                <w:i w:val="false"/>
                <w:color w:val="000000"/>
                <w:sz w:val="20"/>
              </w:rPr>
              <w:t>
6,6</w:t>
            </w:r>
          </w:p>
          <w:bookmarkEnd w:id="324"/>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25"/>
          <w:p>
            <w:pPr>
              <w:spacing w:after="20"/>
              <w:ind w:left="20"/>
              <w:jc w:val="both"/>
            </w:pPr>
            <w:r>
              <w:rPr>
                <w:rFonts w:ascii="Times New Roman"/>
                <w:b w:val="false"/>
                <w:i w:val="false"/>
                <w:color w:val="000000"/>
                <w:sz w:val="20"/>
              </w:rPr>
              <w:t>
4,1</w:t>
            </w:r>
          </w:p>
          <w:bookmarkEnd w:id="325"/>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26"/>
          <w:p>
            <w:pPr>
              <w:spacing w:after="20"/>
              <w:ind w:left="20"/>
              <w:jc w:val="both"/>
            </w:pPr>
            <w:r>
              <w:rPr>
                <w:rFonts w:ascii="Times New Roman"/>
                <w:b w:val="false"/>
                <w:i w:val="false"/>
                <w:color w:val="000000"/>
                <w:sz w:val="20"/>
              </w:rPr>
              <w:t>
4,4</w:t>
            </w:r>
          </w:p>
          <w:bookmarkEnd w:id="326"/>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7"/>
          <w:p>
            <w:pPr>
              <w:spacing w:after="20"/>
              <w:ind w:left="20"/>
              <w:jc w:val="both"/>
            </w:pPr>
            <w:r>
              <w:rPr>
                <w:rFonts w:ascii="Times New Roman"/>
                <w:b w:val="false"/>
                <w:i w:val="false"/>
                <w:color w:val="000000"/>
                <w:sz w:val="20"/>
              </w:rPr>
              <w:t>
14.09.19</w:t>
            </w:r>
          </w:p>
          <w:bookmarkEnd w:id="32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28"/>
          <w:p>
            <w:pPr>
              <w:spacing w:after="20"/>
              <w:ind w:left="20"/>
              <w:jc w:val="both"/>
            </w:pPr>
            <w:r>
              <w:rPr>
                <w:rFonts w:ascii="Times New Roman"/>
                <w:b w:val="false"/>
                <w:i w:val="false"/>
                <w:color w:val="000000"/>
                <w:sz w:val="20"/>
              </w:rPr>
              <w:t>
Тау етегіндегі жазық</w:t>
            </w:r>
          </w:p>
          <w:bookmarkEnd w:id="32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9"/>
          <w:p>
            <w:pPr>
              <w:spacing w:after="20"/>
              <w:ind w:left="20"/>
              <w:jc w:val="both"/>
            </w:pPr>
            <w:r>
              <w:rPr>
                <w:rFonts w:ascii="Times New Roman"/>
                <w:b w:val="false"/>
                <w:i w:val="false"/>
                <w:color w:val="000000"/>
                <w:sz w:val="20"/>
              </w:rPr>
              <w:t>
Тау етегіндегі сәл толқынды жазық</w:t>
            </w:r>
          </w:p>
          <w:bookmarkEnd w:id="329"/>
          <w:p>
            <w:pPr>
              <w:spacing w:after="20"/>
              <w:ind w:left="20"/>
              <w:jc w:val="both"/>
            </w:pPr>
            <w:r>
              <w:rPr>
                <w:rFonts w:ascii="Times New Roman"/>
                <w:b w:val="false"/>
                <w:i w:val="false"/>
                <w:color w:val="000000"/>
                <w:sz w:val="20"/>
              </w:rPr>
              <w:t>
Погр. Қоңыршаулинск ауылынан. С. О. (Үшбұлақ уч.) к. 17 және Салқынбельский С. О. К.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30"/>
          <w:p>
            <w:pPr>
              <w:spacing w:after="20"/>
              <w:ind w:left="20"/>
              <w:jc w:val="both"/>
            </w:pPr>
            <w:r>
              <w:rPr>
                <w:rFonts w:ascii="Times New Roman"/>
                <w:b w:val="false"/>
                <w:i w:val="false"/>
                <w:color w:val="000000"/>
                <w:sz w:val="20"/>
              </w:rPr>
              <w:t>
30Аа</w:t>
            </w:r>
          </w:p>
          <w:bookmarkEnd w:id="330"/>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31"/>
          <w:p>
            <w:pPr>
              <w:spacing w:after="20"/>
              <w:ind w:left="20"/>
              <w:jc w:val="both"/>
            </w:pPr>
            <w:r>
              <w:rPr>
                <w:rFonts w:ascii="Times New Roman"/>
                <w:b w:val="false"/>
                <w:i w:val="false"/>
                <w:color w:val="000000"/>
                <w:sz w:val="20"/>
              </w:rPr>
              <w:t>
(517)</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(518)</w:t>
            </w:r>
          </w:p>
          <w:p>
            <w:pPr>
              <w:spacing w:after="20"/>
              <w:ind w:left="20"/>
              <w:jc w:val="both"/>
            </w:pPr>
            <w:r>
              <w:rPr>
                <w:rFonts w:ascii="Times New Roman"/>
                <w:b w:val="false"/>
                <w:i w:val="false"/>
                <w:color w:val="000000"/>
                <w:sz w:val="20"/>
              </w:rPr>
              <w:t>
(519)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1.Қауырсынды-жусанды-эфемерлі, кей жерлерде қара-каштан, дамымаған сазды топырақтарда шабындық 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32"/>
          <w:p>
            <w:pPr>
              <w:spacing w:after="20"/>
              <w:ind w:left="20"/>
              <w:jc w:val="both"/>
            </w:pPr>
            <w:r>
              <w:rPr>
                <w:rFonts w:ascii="Times New Roman"/>
                <w:b w:val="false"/>
                <w:i w:val="false"/>
                <w:color w:val="000000"/>
                <w:sz w:val="20"/>
              </w:rPr>
              <w:t>
2,0</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3"/>
          <w:p>
            <w:pPr>
              <w:spacing w:after="20"/>
              <w:ind w:left="20"/>
              <w:jc w:val="both"/>
            </w:pPr>
            <w:r>
              <w:rPr>
                <w:rFonts w:ascii="Times New Roman"/>
                <w:b w:val="false"/>
                <w:i w:val="false"/>
                <w:color w:val="000000"/>
                <w:sz w:val="20"/>
              </w:rPr>
              <w:t>
3,2</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34"/>
          <w:p>
            <w:pPr>
              <w:spacing w:after="20"/>
              <w:ind w:left="20"/>
              <w:jc w:val="both"/>
            </w:pPr>
            <w:r>
              <w:rPr>
                <w:rFonts w:ascii="Times New Roman"/>
                <w:b w:val="false"/>
                <w:i w:val="false"/>
                <w:color w:val="000000"/>
                <w:sz w:val="20"/>
              </w:rPr>
              <w:t>
1,8</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35"/>
          <w:p>
            <w:pPr>
              <w:spacing w:after="20"/>
              <w:ind w:left="20"/>
              <w:jc w:val="both"/>
            </w:pPr>
            <w:r>
              <w:rPr>
                <w:rFonts w:ascii="Times New Roman"/>
                <w:b w:val="false"/>
                <w:i w:val="false"/>
                <w:color w:val="000000"/>
                <w:sz w:val="20"/>
              </w:rPr>
              <w:t>
2,5</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36"/>
          <w:p>
            <w:pPr>
              <w:spacing w:after="20"/>
              <w:ind w:left="20"/>
              <w:jc w:val="both"/>
            </w:pPr>
            <w:r>
              <w:rPr>
                <w:rFonts w:ascii="Times New Roman"/>
                <w:b w:val="false"/>
                <w:i w:val="false"/>
                <w:color w:val="000000"/>
                <w:sz w:val="20"/>
              </w:rPr>
              <w:t>
67</w:t>
            </w:r>
          </w:p>
          <w:bookmarkEnd w:id="33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37"/>
          <w:p>
            <w:pPr>
              <w:spacing w:after="20"/>
              <w:ind w:left="20"/>
              <w:jc w:val="both"/>
            </w:pPr>
            <w:r>
              <w:rPr>
                <w:rFonts w:ascii="Times New Roman"/>
                <w:b w:val="false"/>
                <w:i w:val="false"/>
                <w:color w:val="000000"/>
                <w:sz w:val="20"/>
              </w:rPr>
              <w:t>
26</w:t>
            </w:r>
          </w:p>
          <w:bookmarkEnd w:id="33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38"/>
          <w:p>
            <w:pPr>
              <w:spacing w:after="20"/>
              <w:ind w:left="20"/>
              <w:jc w:val="both"/>
            </w:pPr>
            <w:r>
              <w:rPr>
                <w:rFonts w:ascii="Times New Roman"/>
                <w:b w:val="false"/>
                <w:i w:val="false"/>
                <w:color w:val="000000"/>
                <w:sz w:val="20"/>
              </w:rPr>
              <w:t>
1.Үшбұлақ Ауылы</w:t>
            </w:r>
          </w:p>
          <w:bookmarkEnd w:id="338"/>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Нас.пункт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9"/>
          <w:p>
            <w:pPr>
              <w:spacing w:after="20"/>
              <w:ind w:left="20"/>
              <w:jc w:val="both"/>
            </w:pPr>
            <w:r>
              <w:rPr>
                <w:rFonts w:ascii="Times New Roman"/>
                <w:b w:val="false"/>
                <w:i w:val="false"/>
                <w:color w:val="000000"/>
                <w:sz w:val="20"/>
              </w:rPr>
              <w:t>
45Ба</w:t>
            </w:r>
          </w:p>
          <w:bookmarkEnd w:id="339"/>
          <w:p>
            <w:pPr>
              <w:spacing w:after="20"/>
              <w:ind w:left="20"/>
              <w:jc w:val="both"/>
            </w:pPr>
            <w:r>
              <w:rPr>
                <w:rFonts w:ascii="Times New Roman"/>
                <w:b w:val="false"/>
                <w:i w:val="false"/>
                <w:color w:val="000000"/>
                <w:sz w:val="20"/>
              </w:rPr>
              <w:t>
Пр-4а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қара каштан кәдімгі сазды топырақтардағы дәнді-брунц-эфемер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(июль-август)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40"/>
          <w:p>
            <w:pPr>
              <w:spacing w:after="20"/>
              <w:ind w:left="20"/>
              <w:jc w:val="both"/>
            </w:pPr>
            <w:r>
              <w:rPr>
                <w:rFonts w:ascii="Times New Roman"/>
                <w:b w:val="false"/>
                <w:i w:val="false"/>
                <w:color w:val="000000"/>
                <w:sz w:val="20"/>
              </w:rPr>
              <w:t>
2,3</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41"/>
          <w:p>
            <w:pPr>
              <w:spacing w:after="20"/>
              <w:ind w:left="20"/>
              <w:jc w:val="both"/>
            </w:pPr>
            <w:r>
              <w:rPr>
                <w:rFonts w:ascii="Times New Roman"/>
                <w:b w:val="false"/>
                <w:i w:val="false"/>
                <w:color w:val="000000"/>
                <w:sz w:val="20"/>
              </w:rPr>
              <w:t>
45Бв</w:t>
            </w:r>
          </w:p>
          <w:bookmarkEnd w:id="341"/>
          <w:p>
            <w:pPr>
              <w:spacing w:after="20"/>
              <w:ind w:left="20"/>
              <w:jc w:val="both"/>
            </w:pPr>
            <w:r>
              <w:rPr>
                <w:rFonts w:ascii="Times New Roman"/>
                <w:b w:val="false"/>
                <w:i w:val="false"/>
                <w:color w:val="000000"/>
                <w:sz w:val="20"/>
              </w:rPr>
              <w:t>
Пр-4а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топырақтағы брунц-дәнді-эфемерлі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42"/>
          <w:p>
            <w:pPr>
              <w:spacing w:after="20"/>
              <w:ind w:left="20"/>
              <w:jc w:val="both"/>
            </w:pPr>
            <w:r>
              <w:rPr>
                <w:rFonts w:ascii="Times New Roman"/>
                <w:b w:val="false"/>
                <w:i w:val="false"/>
                <w:color w:val="000000"/>
                <w:sz w:val="20"/>
              </w:rPr>
              <w:t>
4,6</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43"/>
          <w:p>
            <w:pPr>
              <w:spacing w:after="20"/>
              <w:ind w:left="20"/>
              <w:jc w:val="both"/>
            </w:pPr>
            <w:r>
              <w:rPr>
                <w:rFonts w:ascii="Times New Roman"/>
                <w:b w:val="false"/>
                <w:i w:val="false"/>
                <w:color w:val="000000"/>
                <w:sz w:val="20"/>
              </w:rPr>
              <w:t>
3,2</w:t>
            </w:r>
          </w:p>
          <w:bookmarkEnd w:id="343"/>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44"/>
          <w:p>
            <w:pPr>
              <w:spacing w:after="20"/>
              <w:ind w:left="20"/>
              <w:jc w:val="both"/>
            </w:pPr>
            <w:r>
              <w:rPr>
                <w:rFonts w:ascii="Times New Roman"/>
                <w:b w:val="false"/>
                <w:i w:val="false"/>
                <w:color w:val="000000"/>
                <w:sz w:val="20"/>
              </w:rPr>
              <w:t>
14.09.19</w:t>
            </w:r>
          </w:p>
          <w:bookmarkEnd w:id="34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45Ба</w:t>
            </w:r>
          </w:p>
          <w:p>
            <w:pPr>
              <w:spacing w:after="20"/>
              <w:ind w:left="20"/>
              <w:jc w:val="both"/>
            </w:pPr>
            <w:r>
              <w:rPr>
                <w:rFonts w:ascii="Times New Roman"/>
                <w:b w:val="false"/>
                <w:i w:val="false"/>
                <w:color w:val="000000"/>
                <w:sz w:val="20"/>
              </w:rPr>
              <w:t>
Пр-4а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45"/>
          <w:p>
            <w:pPr>
              <w:spacing w:after="20"/>
              <w:ind w:left="20"/>
              <w:jc w:val="both"/>
            </w:pPr>
            <w:r>
              <w:rPr>
                <w:rFonts w:ascii="Times New Roman"/>
                <w:b w:val="false"/>
                <w:i w:val="false"/>
                <w:color w:val="000000"/>
                <w:sz w:val="20"/>
              </w:rPr>
              <w:t>
Төмендету</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Погр. с Қоңыршаулинский а. о. (негізгі. Оқу) к.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шабындық қара каштан кәдімгі сазды топырақтарда австриялық жусан және шабындық бар дәнді-брунц-эфемерлі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(июль-август)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6"/>
          <w:p>
            <w:pPr>
              <w:spacing w:after="20"/>
              <w:ind w:left="20"/>
              <w:jc w:val="both"/>
            </w:pPr>
            <w:r>
              <w:rPr>
                <w:rFonts w:ascii="Times New Roman"/>
                <w:b w:val="false"/>
                <w:i w:val="false"/>
                <w:color w:val="000000"/>
                <w:sz w:val="20"/>
              </w:rPr>
              <w:t>
2,3</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47"/>
          <w:p>
            <w:pPr>
              <w:spacing w:after="20"/>
              <w:ind w:left="20"/>
              <w:jc w:val="both"/>
            </w:pPr>
            <w:r>
              <w:rPr>
                <w:rFonts w:ascii="Times New Roman"/>
                <w:b w:val="false"/>
                <w:i w:val="false"/>
                <w:color w:val="000000"/>
                <w:sz w:val="20"/>
              </w:rPr>
              <w:t>
45Бг</w:t>
            </w:r>
          </w:p>
          <w:bookmarkEnd w:id="347"/>
          <w:p>
            <w:pPr>
              <w:spacing w:after="20"/>
              <w:ind w:left="20"/>
              <w:jc w:val="both"/>
            </w:pPr>
            <w:r>
              <w:rPr>
                <w:rFonts w:ascii="Times New Roman"/>
                <w:b w:val="false"/>
                <w:i w:val="false"/>
                <w:color w:val="000000"/>
                <w:sz w:val="20"/>
              </w:rPr>
              <w:t>
Пр-4а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2.Брунцово-таволгово-волоснецовые эфирлермен және сол топырақта подмаренником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 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48"/>
          <w:p>
            <w:pPr>
              <w:spacing w:after="20"/>
              <w:ind w:left="20"/>
              <w:jc w:val="both"/>
            </w:pPr>
            <w:r>
              <w:rPr>
                <w:rFonts w:ascii="Times New Roman"/>
                <w:b w:val="false"/>
                <w:i w:val="false"/>
                <w:color w:val="000000"/>
                <w:sz w:val="20"/>
              </w:rPr>
              <w:t>
2,1</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9"/>
          <w:p>
            <w:pPr>
              <w:spacing w:after="20"/>
              <w:ind w:left="20"/>
              <w:jc w:val="both"/>
            </w:pPr>
            <w:r>
              <w:rPr>
                <w:rFonts w:ascii="Times New Roman"/>
                <w:b w:val="false"/>
                <w:i w:val="false"/>
                <w:color w:val="000000"/>
                <w:sz w:val="20"/>
              </w:rPr>
              <w:t>
3,5</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50"/>
          <w:p>
            <w:pPr>
              <w:spacing w:after="20"/>
              <w:ind w:left="20"/>
              <w:jc w:val="both"/>
            </w:pPr>
            <w:r>
              <w:rPr>
                <w:rFonts w:ascii="Times New Roman"/>
                <w:b w:val="false"/>
                <w:i w:val="false"/>
                <w:color w:val="000000"/>
                <w:sz w:val="20"/>
              </w:rPr>
              <w:t>
2,1</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51"/>
          <w:p>
            <w:pPr>
              <w:spacing w:after="20"/>
              <w:ind w:left="20"/>
              <w:jc w:val="both"/>
            </w:pPr>
            <w:r>
              <w:rPr>
                <w:rFonts w:ascii="Times New Roman"/>
                <w:b w:val="false"/>
                <w:i w:val="false"/>
                <w:color w:val="000000"/>
                <w:sz w:val="20"/>
              </w:rPr>
              <w:t>
2,9</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52"/>
          <w:p>
            <w:pPr>
              <w:spacing w:after="20"/>
              <w:ind w:left="20"/>
              <w:jc w:val="both"/>
            </w:pPr>
            <w:r>
              <w:rPr>
                <w:rFonts w:ascii="Times New Roman"/>
                <w:b w:val="false"/>
                <w:i w:val="false"/>
                <w:color w:val="000000"/>
                <w:sz w:val="20"/>
              </w:rPr>
              <w:t>
Барлығы:</w:t>
            </w:r>
          </w:p>
          <w:bookmarkEnd w:id="352"/>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53"/>
          <w:p>
            <w:pPr>
              <w:spacing w:after="20"/>
              <w:ind w:left="20"/>
              <w:jc w:val="both"/>
            </w:pPr>
            <w:r>
              <w:rPr>
                <w:rFonts w:ascii="Times New Roman"/>
                <w:b w:val="false"/>
                <w:i w:val="false"/>
                <w:color w:val="000000"/>
                <w:sz w:val="20"/>
              </w:rPr>
              <w:t>
100</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54"/>
          <w:p>
            <w:pPr>
              <w:spacing w:after="20"/>
              <w:ind w:left="20"/>
              <w:jc w:val="both"/>
            </w:pPr>
            <w:r>
              <w:rPr>
                <w:rFonts w:ascii="Times New Roman"/>
                <w:b w:val="false"/>
                <w:i w:val="false"/>
                <w:color w:val="000000"/>
                <w:sz w:val="20"/>
              </w:rPr>
              <w:t>
32</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55"/>
          <w:p>
            <w:pPr>
              <w:spacing w:after="20"/>
              <w:ind w:left="20"/>
              <w:jc w:val="both"/>
            </w:pPr>
            <w:r>
              <w:rPr>
                <w:rFonts w:ascii="Times New Roman"/>
                <w:b w:val="false"/>
                <w:i w:val="false"/>
                <w:color w:val="000000"/>
                <w:sz w:val="20"/>
              </w:rPr>
              <w:t>
2,3</w:t>
            </w:r>
          </w:p>
          <w:bookmarkEnd w:id="355"/>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56"/>
          <w:p>
            <w:pPr>
              <w:spacing w:after="20"/>
              <w:ind w:left="20"/>
              <w:jc w:val="both"/>
            </w:pPr>
            <w:r>
              <w:rPr>
                <w:rFonts w:ascii="Times New Roman"/>
                <w:b w:val="false"/>
                <w:i w:val="false"/>
                <w:color w:val="000000"/>
                <w:sz w:val="20"/>
              </w:rPr>
              <w:t>
 </w:t>
            </w:r>
          </w:p>
          <w:bookmarkEnd w:id="35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57"/>
          <w:p>
            <w:pPr>
              <w:spacing w:after="20"/>
              <w:ind w:left="20"/>
              <w:jc w:val="both"/>
            </w:pPr>
            <w:r>
              <w:rPr>
                <w:rFonts w:ascii="Times New Roman"/>
                <w:b w:val="false"/>
                <w:i w:val="false"/>
                <w:color w:val="000000"/>
                <w:sz w:val="20"/>
              </w:rPr>
              <w:t>
 </w:t>
            </w:r>
          </w:p>
          <w:bookmarkEnd w:id="35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58"/>
          <w:p>
            <w:pPr>
              <w:spacing w:after="20"/>
              <w:ind w:left="20"/>
              <w:jc w:val="both"/>
            </w:pPr>
            <w:r>
              <w:rPr>
                <w:rFonts w:ascii="Times New Roman"/>
                <w:b w:val="false"/>
                <w:i w:val="false"/>
                <w:color w:val="000000"/>
                <w:sz w:val="20"/>
              </w:rPr>
              <w:t>
 </w:t>
            </w:r>
          </w:p>
          <w:bookmarkEnd w:id="35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59"/>
          <w:p>
            <w:pPr>
              <w:spacing w:after="20"/>
              <w:ind w:left="20"/>
              <w:jc w:val="both"/>
            </w:pPr>
            <w:r>
              <w:rPr>
                <w:rFonts w:ascii="Times New Roman"/>
                <w:b w:val="false"/>
                <w:i w:val="false"/>
                <w:color w:val="000000"/>
                <w:sz w:val="20"/>
              </w:rPr>
              <w:t>
 </w:t>
            </w:r>
          </w:p>
          <w:bookmarkEnd w:id="35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0"/>
          <w:p>
            <w:pPr>
              <w:spacing w:after="20"/>
              <w:ind w:left="20"/>
              <w:jc w:val="both"/>
            </w:pPr>
            <w:r>
              <w:rPr>
                <w:rFonts w:ascii="Times New Roman"/>
                <w:b w:val="false"/>
                <w:i w:val="false"/>
                <w:color w:val="000000"/>
                <w:sz w:val="20"/>
              </w:rPr>
              <w:t>
Тау етегіндегі сәл толқынды жазық</w:t>
            </w:r>
          </w:p>
          <w:bookmarkEnd w:id="360"/>
          <w:p>
            <w:pPr>
              <w:spacing w:after="20"/>
              <w:ind w:left="20"/>
              <w:jc w:val="both"/>
            </w:pPr>
            <w:r>
              <w:rPr>
                <w:rFonts w:ascii="Times New Roman"/>
                <w:b w:val="false"/>
                <w:i w:val="false"/>
                <w:color w:val="000000"/>
                <w:sz w:val="20"/>
              </w:rPr>
              <w:t>
Погр. Қоңыршаулинск ауылынан. С. О. (негізгі.оқу) к.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1"/>
          <w:p>
            <w:pPr>
              <w:spacing w:after="20"/>
              <w:ind w:left="20"/>
              <w:jc w:val="both"/>
            </w:pPr>
            <w:r>
              <w:rPr>
                <w:rFonts w:ascii="Times New Roman"/>
                <w:b w:val="false"/>
                <w:i w:val="false"/>
                <w:color w:val="000000"/>
                <w:sz w:val="20"/>
              </w:rPr>
              <w:t>
15Аа</w:t>
            </w:r>
          </w:p>
          <w:bookmarkEnd w:id="361"/>
          <w:p>
            <w:pPr>
              <w:spacing w:after="20"/>
              <w:ind w:left="20"/>
              <w:jc w:val="both"/>
            </w:pPr>
            <w:r>
              <w:rPr>
                <w:rFonts w:ascii="Times New Roman"/>
                <w:b w:val="false"/>
                <w:i w:val="false"/>
                <w:color w:val="000000"/>
                <w:sz w:val="20"/>
              </w:rPr>
              <w:t>
Пр-1а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1.Қара-каштан карбонатты қуаты аз сазды топырақтардағы жусан-дәнді-эфемерлі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62"/>
          <w:p>
            <w:pPr>
              <w:spacing w:after="20"/>
              <w:ind w:left="20"/>
              <w:jc w:val="both"/>
            </w:pPr>
            <w:r>
              <w:rPr>
                <w:rFonts w:ascii="Times New Roman"/>
                <w:b w:val="false"/>
                <w:i w:val="false"/>
                <w:color w:val="000000"/>
                <w:sz w:val="20"/>
              </w:rPr>
              <w:t>
2,3</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63"/>
          <w:p>
            <w:pPr>
              <w:spacing w:after="20"/>
              <w:ind w:left="20"/>
              <w:jc w:val="both"/>
            </w:pPr>
            <w:r>
              <w:rPr>
                <w:rFonts w:ascii="Times New Roman"/>
                <w:b w:val="false"/>
                <w:i w:val="false"/>
                <w:color w:val="000000"/>
                <w:sz w:val="20"/>
              </w:rPr>
              <w:t>
3,2</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64"/>
          <w:p>
            <w:pPr>
              <w:spacing w:after="20"/>
              <w:ind w:left="20"/>
              <w:jc w:val="both"/>
            </w:pPr>
            <w:r>
              <w:rPr>
                <w:rFonts w:ascii="Times New Roman"/>
                <w:b w:val="false"/>
                <w:i w:val="false"/>
                <w:color w:val="000000"/>
                <w:sz w:val="20"/>
              </w:rPr>
              <w:t>
4,8</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65"/>
          <w:p>
            <w:pPr>
              <w:spacing w:after="20"/>
              <w:ind w:left="20"/>
              <w:jc w:val="both"/>
            </w:pPr>
            <w:r>
              <w:rPr>
                <w:rFonts w:ascii="Times New Roman"/>
                <w:b w:val="false"/>
                <w:i w:val="false"/>
                <w:color w:val="000000"/>
                <w:sz w:val="20"/>
              </w:rPr>
              <w:t>
3,8</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66"/>
          <w:p>
            <w:pPr>
              <w:spacing w:after="20"/>
              <w:ind w:left="20"/>
              <w:jc w:val="both"/>
            </w:pPr>
            <w:r>
              <w:rPr>
                <w:rFonts w:ascii="Times New Roman"/>
                <w:b w:val="false"/>
                <w:i w:val="false"/>
                <w:color w:val="000000"/>
                <w:sz w:val="20"/>
              </w:rPr>
              <w:t>
48Аа</w:t>
            </w:r>
          </w:p>
          <w:bookmarkEnd w:id="366"/>
          <w:p>
            <w:pPr>
              <w:spacing w:after="20"/>
              <w:ind w:left="20"/>
              <w:jc w:val="both"/>
            </w:pPr>
            <w:r>
              <w:rPr>
                <w:rFonts w:ascii="Times New Roman"/>
                <w:b w:val="false"/>
                <w:i w:val="false"/>
                <w:color w:val="000000"/>
                <w:sz w:val="20"/>
              </w:rPr>
              <w:t>
Пр-4а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2.Австриялық жусанмен дәнді-брунц-эфемерлі, шалғынды-қара каштанды кәдімгі орташа қуатты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67"/>
          <w:p>
            <w:pPr>
              <w:spacing w:after="20"/>
              <w:ind w:left="20"/>
              <w:jc w:val="both"/>
            </w:pPr>
            <w:r>
              <w:rPr>
                <w:rFonts w:ascii="Times New Roman"/>
                <w:b w:val="false"/>
                <w:i w:val="false"/>
                <w:color w:val="000000"/>
                <w:sz w:val="20"/>
              </w:rPr>
              <w:t>
2,3</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68"/>
          <w:p>
            <w:pPr>
              <w:spacing w:after="20"/>
              <w:ind w:left="20"/>
              <w:jc w:val="both"/>
            </w:pPr>
            <w:r>
              <w:rPr>
                <w:rFonts w:ascii="Times New Roman"/>
                <w:b w:val="false"/>
                <w:i w:val="false"/>
                <w:color w:val="000000"/>
                <w:sz w:val="20"/>
              </w:rPr>
              <w:t>
3,2</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69"/>
          <w:p>
            <w:pPr>
              <w:spacing w:after="20"/>
              <w:ind w:left="20"/>
              <w:jc w:val="both"/>
            </w:pPr>
            <w:r>
              <w:rPr>
                <w:rFonts w:ascii="Times New Roman"/>
                <w:b w:val="false"/>
                <w:i w:val="false"/>
                <w:color w:val="000000"/>
                <w:sz w:val="20"/>
              </w:rPr>
              <w:t>
2,5</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70"/>
          <w:p>
            <w:pPr>
              <w:spacing w:after="20"/>
              <w:ind w:left="20"/>
              <w:jc w:val="both"/>
            </w:pPr>
            <w:r>
              <w:rPr>
                <w:rFonts w:ascii="Times New Roman"/>
                <w:b w:val="false"/>
                <w:i w:val="false"/>
                <w:color w:val="000000"/>
                <w:sz w:val="20"/>
              </w:rPr>
              <w:t>
2,1</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71"/>
          <w:p>
            <w:pPr>
              <w:spacing w:after="20"/>
              <w:ind w:left="20"/>
              <w:jc w:val="both"/>
            </w:pPr>
            <w:r>
              <w:rPr>
                <w:rFonts w:ascii="Times New Roman"/>
                <w:b w:val="false"/>
                <w:i w:val="false"/>
                <w:color w:val="000000"/>
                <w:sz w:val="20"/>
              </w:rPr>
              <w:t>
2,3</w:t>
            </w:r>
          </w:p>
          <w:bookmarkEnd w:id="371"/>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72"/>
          <w:p>
            <w:pPr>
              <w:spacing w:after="20"/>
              <w:ind w:left="20"/>
              <w:jc w:val="both"/>
            </w:pPr>
            <w:r>
              <w:rPr>
                <w:rFonts w:ascii="Times New Roman"/>
                <w:b w:val="false"/>
                <w:i w:val="false"/>
                <w:color w:val="000000"/>
                <w:sz w:val="20"/>
              </w:rPr>
              <w:t>
3,2</w:t>
            </w:r>
          </w:p>
          <w:bookmarkEnd w:id="372"/>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73"/>
          <w:p>
            <w:pPr>
              <w:spacing w:after="20"/>
              <w:ind w:left="20"/>
              <w:jc w:val="both"/>
            </w:pPr>
            <w:r>
              <w:rPr>
                <w:rFonts w:ascii="Times New Roman"/>
                <w:b w:val="false"/>
                <w:i w:val="false"/>
                <w:color w:val="000000"/>
                <w:sz w:val="20"/>
              </w:rPr>
              <w:t>
4,3</w:t>
            </w:r>
          </w:p>
          <w:bookmarkEnd w:id="373"/>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74"/>
          <w:p>
            <w:pPr>
              <w:spacing w:after="20"/>
              <w:ind w:left="20"/>
              <w:jc w:val="both"/>
            </w:pPr>
            <w:r>
              <w:rPr>
                <w:rFonts w:ascii="Times New Roman"/>
                <w:b w:val="false"/>
                <w:i w:val="false"/>
                <w:color w:val="000000"/>
                <w:sz w:val="20"/>
              </w:rPr>
              <w:t>
3,5</w:t>
            </w:r>
          </w:p>
          <w:bookmarkEnd w:id="374"/>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75"/>
          <w:p>
            <w:pPr>
              <w:spacing w:after="20"/>
              <w:ind w:left="20"/>
              <w:jc w:val="both"/>
            </w:pPr>
            <w:r>
              <w:rPr>
                <w:rFonts w:ascii="Times New Roman"/>
                <w:b w:val="false"/>
                <w:i w:val="false"/>
                <w:color w:val="000000"/>
                <w:sz w:val="20"/>
              </w:rPr>
              <w:t>
14.09.19</w:t>
            </w:r>
          </w:p>
          <w:bookmarkEnd w:id="37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29Аа</w:t>
            </w:r>
          </w:p>
          <w:p>
            <w:pPr>
              <w:spacing w:after="20"/>
              <w:ind w:left="20"/>
              <w:jc w:val="both"/>
            </w:pPr>
            <w:r>
              <w:rPr>
                <w:rFonts w:ascii="Times New Roman"/>
                <w:b w:val="false"/>
                <w:i w:val="false"/>
                <w:color w:val="000000"/>
                <w:sz w:val="20"/>
              </w:rPr>
              <w:t>
Пр-1а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76"/>
          <w:p>
            <w:pPr>
              <w:spacing w:after="20"/>
              <w:ind w:left="20"/>
              <w:jc w:val="both"/>
            </w:pPr>
            <w:r>
              <w:rPr>
                <w:rFonts w:ascii="Times New Roman"/>
                <w:b w:val="false"/>
                <w:i w:val="false"/>
                <w:color w:val="000000"/>
                <w:sz w:val="20"/>
              </w:rPr>
              <w:t>
29</w:t>
            </w:r>
          </w:p>
          <w:bookmarkEnd w:id="37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77"/>
          <w:p>
            <w:pPr>
              <w:spacing w:after="20"/>
              <w:ind w:left="20"/>
              <w:jc w:val="both"/>
            </w:pPr>
            <w:r>
              <w:rPr>
                <w:rFonts w:ascii="Times New Roman"/>
                <w:b w:val="false"/>
                <w:i w:val="false"/>
                <w:color w:val="000000"/>
                <w:sz w:val="20"/>
              </w:rPr>
              <w:t>
Тау етегіндегі сәл толқынды жазық</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Погр. Қоңыршаулин ауылы. С.О.) негізгі. Оқу) к. 9</w:t>
            </w:r>
          </w:p>
          <w:p>
            <w:pPr>
              <w:spacing w:after="20"/>
              <w:ind w:left="20"/>
              <w:jc w:val="both"/>
            </w:pPr>
            <w:r>
              <w:rPr>
                <w:rFonts w:ascii="Times New Roman"/>
                <w:b w:val="false"/>
                <w:i w:val="false"/>
                <w:color w:val="000000"/>
                <w:sz w:val="20"/>
              </w:rPr>
              <w:t>
1.Қара-каштан карбонатты орташа қуатты сазды топырақтардағы жусанды-арамшөпті-эфемерлі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78"/>
          <w:p>
            <w:pPr>
              <w:spacing w:after="20"/>
              <w:ind w:left="20"/>
              <w:jc w:val="both"/>
            </w:pPr>
            <w:r>
              <w:rPr>
                <w:rFonts w:ascii="Times New Roman"/>
                <w:b w:val="false"/>
                <w:i w:val="false"/>
                <w:color w:val="000000"/>
                <w:sz w:val="20"/>
              </w:rPr>
              <w:t>
0,6</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79"/>
          <w:p>
            <w:pPr>
              <w:spacing w:after="20"/>
              <w:ind w:left="20"/>
              <w:jc w:val="both"/>
            </w:pPr>
            <w:r>
              <w:rPr>
                <w:rFonts w:ascii="Times New Roman"/>
                <w:b w:val="false"/>
                <w:i w:val="false"/>
                <w:color w:val="000000"/>
                <w:sz w:val="20"/>
              </w:rPr>
              <w:t>
0,2</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80"/>
          <w:p>
            <w:pPr>
              <w:spacing w:after="20"/>
              <w:ind w:left="20"/>
              <w:jc w:val="both"/>
            </w:pPr>
            <w:r>
              <w:rPr>
                <w:rFonts w:ascii="Times New Roman"/>
                <w:b w:val="false"/>
                <w:i w:val="false"/>
                <w:color w:val="000000"/>
                <w:sz w:val="20"/>
              </w:rPr>
              <w:t>
3,3</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81"/>
          <w:p>
            <w:pPr>
              <w:spacing w:after="20"/>
              <w:ind w:left="20"/>
              <w:jc w:val="both"/>
            </w:pPr>
            <w:r>
              <w:rPr>
                <w:rFonts w:ascii="Times New Roman"/>
                <w:b w:val="false"/>
                <w:i w:val="false"/>
                <w:color w:val="000000"/>
                <w:sz w:val="20"/>
              </w:rPr>
              <w:t>
2,5</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82"/>
          <w:p>
            <w:pPr>
              <w:spacing w:after="20"/>
              <w:ind w:left="20"/>
              <w:jc w:val="both"/>
            </w:pPr>
            <w:r>
              <w:rPr>
                <w:rFonts w:ascii="Times New Roman"/>
                <w:b w:val="false"/>
                <w:i w:val="false"/>
                <w:color w:val="000000"/>
                <w:sz w:val="20"/>
              </w:rPr>
              <w:t>
14.09.19</w:t>
            </w:r>
          </w:p>
          <w:bookmarkEnd w:id="38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30А</w:t>
            </w:r>
          </w:p>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83"/>
          <w:p>
            <w:pPr>
              <w:spacing w:after="20"/>
              <w:ind w:left="20"/>
              <w:jc w:val="both"/>
            </w:pPr>
            <w:r>
              <w:rPr>
                <w:rFonts w:ascii="Times New Roman"/>
                <w:b w:val="false"/>
                <w:i w:val="false"/>
                <w:color w:val="000000"/>
                <w:sz w:val="20"/>
              </w:rPr>
              <w:t>
Тау бөктеріндегі толқынды жазық</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Погр. Қоңыршаулинск ауылынан. С. О. (негізгі.оқу) к. 8</w:t>
            </w:r>
          </w:p>
          <w:p>
            <w:pPr>
              <w:spacing w:after="20"/>
              <w:ind w:left="20"/>
              <w:jc w:val="both"/>
            </w:pPr>
            <w:r>
              <w:rPr>
                <w:rFonts w:ascii="Times New Roman"/>
                <w:b w:val="false"/>
                <w:i w:val="false"/>
                <w:color w:val="000000"/>
                <w:sz w:val="20"/>
              </w:rPr>
              <w:t>
1.Жусан-тарс-эфемерлі, рельефтің барлық элементтері бойынша қара каштан, дамымаған сазды топырақтарда қылқан жапырақты ағаштар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84"/>
          <w:p>
            <w:pPr>
              <w:spacing w:after="20"/>
              <w:ind w:left="20"/>
              <w:jc w:val="both"/>
            </w:pPr>
            <w:r>
              <w:rPr>
                <w:rFonts w:ascii="Times New Roman"/>
                <w:b w:val="false"/>
                <w:i w:val="false"/>
                <w:color w:val="000000"/>
                <w:sz w:val="20"/>
              </w:rPr>
              <w:t>
3,0</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85"/>
          <w:p>
            <w:pPr>
              <w:spacing w:after="20"/>
              <w:ind w:left="20"/>
              <w:jc w:val="both"/>
            </w:pPr>
            <w:r>
              <w:rPr>
                <w:rFonts w:ascii="Times New Roman"/>
                <w:b w:val="false"/>
                <w:i w:val="false"/>
                <w:color w:val="000000"/>
                <w:sz w:val="20"/>
              </w:rPr>
              <w:t>
3,6</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86"/>
          <w:p>
            <w:pPr>
              <w:spacing w:after="20"/>
              <w:ind w:left="20"/>
              <w:jc w:val="both"/>
            </w:pPr>
            <w:r>
              <w:rPr>
                <w:rFonts w:ascii="Times New Roman"/>
                <w:b w:val="false"/>
                <w:i w:val="false"/>
                <w:color w:val="000000"/>
                <w:sz w:val="20"/>
              </w:rPr>
              <w:t>
3,8</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87"/>
          <w:p>
            <w:pPr>
              <w:spacing w:after="20"/>
              <w:ind w:left="20"/>
              <w:jc w:val="both"/>
            </w:pPr>
            <w:r>
              <w:rPr>
                <w:rFonts w:ascii="Times New Roman"/>
                <w:b w:val="false"/>
                <w:i w:val="false"/>
                <w:color w:val="000000"/>
                <w:sz w:val="20"/>
              </w:rPr>
              <w:t>
3,0</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88"/>
          <w:p>
            <w:pPr>
              <w:spacing w:after="20"/>
              <w:ind w:left="20"/>
              <w:jc w:val="both"/>
            </w:pPr>
            <w:r>
              <w:rPr>
                <w:rFonts w:ascii="Times New Roman"/>
                <w:b w:val="false"/>
                <w:i w:val="false"/>
                <w:color w:val="000000"/>
                <w:sz w:val="20"/>
              </w:rPr>
              <w:t>
28Ба</w:t>
            </w:r>
          </w:p>
          <w:bookmarkEnd w:id="388"/>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арамшөптер мен шөптер бар бұталы-жусанды-эфемерлі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89"/>
          <w:p>
            <w:pPr>
              <w:spacing w:after="20"/>
              <w:ind w:left="20"/>
              <w:jc w:val="both"/>
            </w:pPr>
            <w:r>
              <w:rPr>
                <w:rFonts w:ascii="Times New Roman"/>
                <w:b w:val="false"/>
                <w:i w:val="false"/>
                <w:color w:val="000000"/>
                <w:sz w:val="20"/>
              </w:rPr>
              <w:t>
3,3</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90"/>
          <w:p>
            <w:pPr>
              <w:spacing w:after="20"/>
              <w:ind w:left="20"/>
              <w:jc w:val="both"/>
            </w:pPr>
            <w:r>
              <w:rPr>
                <w:rFonts w:ascii="Times New Roman"/>
                <w:b w:val="false"/>
                <w:i w:val="false"/>
                <w:color w:val="000000"/>
                <w:sz w:val="20"/>
              </w:rPr>
              <w:t>
4,2</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91"/>
          <w:p>
            <w:pPr>
              <w:spacing w:after="20"/>
              <w:ind w:left="20"/>
              <w:jc w:val="both"/>
            </w:pPr>
            <w:r>
              <w:rPr>
                <w:rFonts w:ascii="Times New Roman"/>
                <w:b w:val="false"/>
                <w:i w:val="false"/>
                <w:color w:val="000000"/>
                <w:sz w:val="20"/>
              </w:rPr>
              <w:t>
4,1</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92"/>
          <w:p>
            <w:pPr>
              <w:spacing w:after="20"/>
              <w:ind w:left="20"/>
              <w:jc w:val="both"/>
            </w:pPr>
            <w:r>
              <w:rPr>
                <w:rFonts w:ascii="Times New Roman"/>
                <w:b w:val="false"/>
                <w:i w:val="false"/>
                <w:color w:val="000000"/>
                <w:sz w:val="20"/>
              </w:rPr>
              <w:t>
3,1</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93"/>
          <w:p>
            <w:pPr>
              <w:spacing w:after="20"/>
              <w:ind w:left="20"/>
              <w:jc w:val="both"/>
            </w:pPr>
            <w:r>
              <w:rPr>
                <w:rFonts w:ascii="Times New Roman"/>
                <w:b w:val="false"/>
                <w:i w:val="false"/>
                <w:color w:val="000000"/>
                <w:sz w:val="20"/>
              </w:rPr>
              <w:t>
3.5-ке дейінгі тау жыныстарының шығуы%</w:t>
            </w:r>
          </w:p>
          <w:bookmarkEnd w:id="393"/>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94"/>
          <w:p>
            <w:pPr>
              <w:spacing w:after="20"/>
              <w:ind w:left="20"/>
              <w:jc w:val="both"/>
            </w:pPr>
            <w:r>
              <w:rPr>
                <w:rFonts w:ascii="Times New Roman"/>
                <w:b w:val="false"/>
                <w:i w:val="false"/>
                <w:color w:val="000000"/>
                <w:sz w:val="20"/>
              </w:rPr>
              <w:t>
4,0</w:t>
            </w:r>
          </w:p>
          <w:bookmarkEnd w:id="394"/>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95"/>
          <w:p>
            <w:pPr>
              <w:spacing w:after="20"/>
              <w:ind w:left="20"/>
              <w:jc w:val="both"/>
            </w:pPr>
            <w:r>
              <w:rPr>
                <w:rFonts w:ascii="Times New Roman"/>
                <w:b w:val="false"/>
                <w:i w:val="false"/>
                <w:color w:val="000000"/>
                <w:sz w:val="20"/>
              </w:rPr>
              <w:t>
4,9</w:t>
            </w:r>
          </w:p>
          <w:bookmarkEnd w:id="395"/>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96"/>
          <w:p>
            <w:pPr>
              <w:spacing w:after="20"/>
              <w:ind w:left="20"/>
              <w:jc w:val="both"/>
            </w:pPr>
            <w:r>
              <w:rPr>
                <w:rFonts w:ascii="Times New Roman"/>
                <w:b w:val="false"/>
                <w:i w:val="false"/>
                <w:color w:val="000000"/>
                <w:sz w:val="20"/>
              </w:rPr>
              <w:t>
5,1</w:t>
            </w:r>
          </w:p>
          <w:bookmarkEnd w:id="396"/>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97"/>
          <w:p>
            <w:pPr>
              <w:spacing w:after="20"/>
              <w:ind w:left="20"/>
              <w:jc w:val="both"/>
            </w:pPr>
            <w:r>
              <w:rPr>
                <w:rFonts w:ascii="Times New Roman"/>
                <w:b w:val="false"/>
                <w:i w:val="false"/>
                <w:color w:val="000000"/>
                <w:sz w:val="20"/>
              </w:rPr>
              <w:t>
3,9</w:t>
            </w:r>
          </w:p>
          <w:bookmarkEnd w:id="397"/>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98"/>
          <w:p>
            <w:pPr>
              <w:spacing w:after="20"/>
              <w:ind w:left="20"/>
              <w:jc w:val="both"/>
            </w:pPr>
            <w:r>
              <w:rPr>
                <w:rFonts w:ascii="Times New Roman"/>
                <w:b w:val="false"/>
                <w:i w:val="false"/>
                <w:color w:val="000000"/>
                <w:sz w:val="20"/>
              </w:rPr>
              <w:t>
14.09.19</w:t>
            </w:r>
          </w:p>
          <w:bookmarkEnd w:id="39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18Аб</w:t>
            </w:r>
          </w:p>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99"/>
          <w:p>
            <w:pPr>
              <w:spacing w:after="20"/>
              <w:ind w:left="20"/>
              <w:jc w:val="both"/>
            </w:pPr>
            <w:r>
              <w:rPr>
                <w:rFonts w:ascii="Times New Roman"/>
                <w:b w:val="false"/>
                <w:i w:val="false"/>
                <w:color w:val="000000"/>
                <w:sz w:val="20"/>
              </w:rPr>
              <w:t>
31</w:t>
            </w:r>
          </w:p>
          <w:bookmarkEnd w:id="39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00"/>
          <w:p>
            <w:pPr>
              <w:spacing w:after="20"/>
              <w:ind w:left="20"/>
              <w:jc w:val="both"/>
            </w:pPr>
            <w:r>
              <w:rPr>
                <w:rFonts w:ascii="Times New Roman"/>
                <w:b w:val="false"/>
                <w:i w:val="false"/>
                <w:color w:val="000000"/>
                <w:sz w:val="20"/>
              </w:rPr>
              <w:t>
Тау етегіндегі сәл толқынды жазық</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Погр. Қоңыршаулинск ауылынан. С. О. (Үшбұлақ уч.) к. 12</w:t>
            </w:r>
          </w:p>
          <w:p>
            <w:pPr>
              <w:spacing w:after="20"/>
              <w:ind w:left="20"/>
              <w:jc w:val="both"/>
            </w:pPr>
            <w:r>
              <w:rPr>
                <w:rFonts w:ascii="Times New Roman"/>
                <w:b w:val="false"/>
                <w:i w:val="false"/>
                <w:color w:val="000000"/>
                <w:sz w:val="20"/>
              </w:rPr>
              <w:t>
1.Қара-каштан толық дамымаған сазды топырақтардағы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01"/>
          <w:p>
            <w:pPr>
              <w:spacing w:after="20"/>
              <w:ind w:left="20"/>
              <w:jc w:val="both"/>
            </w:pPr>
            <w:r>
              <w:rPr>
                <w:rFonts w:ascii="Times New Roman"/>
                <w:b w:val="false"/>
                <w:i w:val="false"/>
                <w:color w:val="000000"/>
                <w:sz w:val="20"/>
              </w:rPr>
              <w:t>
3,6</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02"/>
          <w:p>
            <w:pPr>
              <w:spacing w:after="20"/>
              <w:ind w:left="20"/>
              <w:jc w:val="both"/>
            </w:pPr>
            <w:r>
              <w:rPr>
                <w:rFonts w:ascii="Times New Roman"/>
                <w:b w:val="false"/>
                <w:i w:val="false"/>
                <w:color w:val="000000"/>
                <w:sz w:val="20"/>
              </w:rPr>
              <w:t>
4,4</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03"/>
          <w:p>
            <w:pPr>
              <w:spacing w:after="20"/>
              <w:ind w:left="20"/>
              <w:jc w:val="both"/>
            </w:pPr>
            <w:r>
              <w:rPr>
                <w:rFonts w:ascii="Times New Roman"/>
                <w:b w:val="false"/>
                <w:i w:val="false"/>
                <w:color w:val="000000"/>
                <w:sz w:val="20"/>
              </w:rPr>
              <w:t>
5,8</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04"/>
          <w:p>
            <w:pPr>
              <w:spacing w:after="20"/>
              <w:ind w:left="20"/>
              <w:jc w:val="both"/>
            </w:pPr>
            <w:r>
              <w:rPr>
                <w:rFonts w:ascii="Times New Roman"/>
                <w:b w:val="false"/>
                <w:i w:val="false"/>
                <w:color w:val="000000"/>
                <w:sz w:val="20"/>
              </w:rPr>
              <w:t>
4,5</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05"/>
          <w:p>
            <w:pPr>
              <w:spacing w:after="20"/>
              <w:ind w:left="20"/>
              <w:jc w:val="both"/>
            </w:pPr>
            <w:r>
              <w:rPr>
                <w:rFonts w:ascii="Times New Roman"/>
                <w:b w:val="false"/>
                <w:i w:val="false"/>
                <w:color w:val="000000"/>
                <w:sz w:val="20"/>
              </w:rPr>
              <w:t>
18А</w:t>
            </w:r>
          </w:p>
          <w:bookmarkEnd w:id="405"/>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топырақтағы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06"/>
          <w:p>
            <w:pPr>
              <w:spacing w:after="20"/>
              <w:ind w:left="20"/>
              <w:jc w:val="both"/>
            </w:pPr>
            <w:r>
              <w:rPr>
                <w:rFonts w:ascii="Times New Roman"/>
                <w:b w:val="false"/>
                <w:i w:val="false"/>
                <w:color w:val="000000"/>
                <w:sz w:val="20"/>
              </w:rPr>
              <w:t>
2,3</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07"/>
          <w:p>
            <w:pPr>
              <w:spacing w:after="20"/>
              <w:ind w:left="20"/>
              <w:jc w:val="both"/>
            </w:pPr>
            <w:r>
              <w:rPr>
                <w:rFonts w:ascii="Times New Roman"/>
                <w:b w:val="false"/>
                <w:i w:val="false"/>
                <w:color w:val="000000"/>
                <w:sz w:val="20"/>
              </w:rPr>
              <w:t>
2,8</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08"/>
          <w:p>
            <w:pPr>
              <w:spacing w:after="20"/>
              <w:ind w:left="20"/>
              <w:jc w:val="both"/>
            </w:pPr>
            <w:r>
              <w:rPr>
                <w:rFonts w:ascii="Times New Roman"/>
                <w:b w:val="false"/>
                <w:i w:val="false"/>
                <w:color w:val="000000"/>
                <w:sz w:val="20"/>
              </w:rPr>
              <w:t>
3,6</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09"/>
          <w:p>
            <w:pPr>
              <w:spacing w:after="20"/>
              <w:ind w:left="20"/>
              <w:jc w:val="both"/>
            </w:pPr>
            <w:r>
              <w:rPr>
                <w:rFonts w:ascii="Times New Roman"/>
                <w:b w:val="false"/>
                <w:i w:val="false"/>
                <w:color w:val="000000"/>
                <w:sz w:val="20"/>
              </w:rPr>
              <w:t>
2,8</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қара-каштан карбонатты қуаты аз сазды топырақтардағы дәнді-брунц-эфемерлі 5-ке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10"/>
          <w:p>
            <w:pPr>
              <w:spacing w:after="20"/>
              <w:ind w:left="20"/>
              <w:jc w:val="both"/>
            </w:pPr>
            <w:r>
              <w:rPr>
                <w:rFonts w:ascii="Times New Roman"/>
                <w:b w:val="false"/>
                <w:i w:val="false"/>
                <w:color w:val="000000"/>
                <w:sz w:val="20"/>
              </w:rPr>
              <w:t>
3,1</w:t>
            </w:r>
          </w:p>
          <w:bookmarkEnd w:id="410"/>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11"/>
          <w:p>
            <w:pPr>
              <w:spacing w:after="20"/>
              <w:ind w:left="20"/>
              <w:jc w:val="both"/>
            </w:pPr>
            <w:r>
              <w:rPr>
                <w:rFonts w:ascii="Times New Roman"/>
                <w:b w:val="false"/>
                <w:i w:val="false"/>
                <w:color w:val="000000"/>
                <w:sz w:val="20"/>
              </w:rPr>
              <w:t>
3,8</w:t>
            </w:r>
          </w:p>
          <w:bookmarkEnd w:id="411"/>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12"/>
          <w:p>
            <w:pPr>
              <w:spacing w:after="20"/>
              <w:ind w:left="20"/>
              <w:jc w:val="both"/>
            </w:pPr>
            <w:r>
              <w:rPr>
                <w:rFonts w:ascii="Times New Roman"/>
                <w:b w:val="false"/>
                <w:i w:val="false"/>
                <w:color w:val="000000"/>
                <w:sz w:val="20"/>
              </w:rPr>
              <w:t>
4,9</w:t>
            </w:r>
          </w:p>
          <w:bookmarkEnd w:id="412"/>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13"/>
          <w:p>
            <w:pPr>
              <w:spacing w:after="20"/>
              <w:ind w:left="20"/>
              <w:jc w:val="both"/>
            </w:pPr>
            <w:r>
              <w:rPr>
                <w:rFonts w:ascii="Times New Roman"/>
                <w:b w:val="false"/>
                <w:i w:val="false"/>
                <w:color w:val="000000"/>
                <w:sz w:val="20"/>
              </w:rPr>
              <w:t>
3,8</w:t>
            </w:r>
          </w:p>
          <w:bookmarkEnd w:id="413"/>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14"/>
          <w:p>
            <w:pPr>
              <w:spacing w:after="20"/>
              <w:ind w:left="20"/>
              <w:jc w:val="both"/>
            </w:pPr>
            <w:r>
              <w:rPr>
                <w:rFonts w:ascii="Times New Roman"/>
                <w:b w:val="false"/>
                <w:i w:val="false"/>
                <w:color w:val="000000"/>
                <w:sz w:val="20"/>
              </w:rPr>
              <w:t>
14.09.19</w:t>
            </w:r>
          </w:p>
          <w:bookmarkEnd w:id="41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28А</w:t>
            </w:r>
          </w:p>
          <w:p>
            <w:pPr>
              <w:spacing w:after="20"/>
              <w:ind w:left="20"/>
              <w:jc w:val="both"/>
            </w:pPr>
            <w:r>
              <w:rPr>
                <w:rFonts w:ascii="Times New Roman"/>
                <w:b w:val="false"/>
                <w:i w:val="false"/>
                <w:color w:val="000000"/>
                <w:sz w:val="20"/>
              </w:rPr>
              <w:t>
Пр-1а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15"/>
          <w:p>
            <w:pPr>
              <w:spacing w:after="20"/>
              <w:ind w:left="20"/>
              <w:jc w:val="both"/>
            </w:pPr>
            <w:r>
              <w:rPr>
                <w:rFonts w:ascii="Times New Roman"/>
                <w:b w:val="false"/>
                <w:i w:val="false"/>
                <w:color w:val="000000"/>
                <w:sz w:val="20"/>
              </w:rPr>
              <w:t>
32</w:t>
            </w:r>
          </w:p>
          <w:bookmarkEnd w:id="41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16"/>
          <w:p>
            <w:pPr>
              <w:spacing w:after="20"/>
              <w:ind w:left="20"/>
              <w:jc w:val="both"/>
            </w:pPr>
            <w:r>
              <w:rPr>
                <w:rFonts w:ascii="Times New Roman"/>
                <w:b w:val="false"/>
                <w:i w:val="false"/>
                <w:color w:val="000000"/>
                <w:sz w:val="20"/>
              </w:rPr>
              <w:t>
Тау етегіндегі толқынды жазық</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Погр. Қоңыршаулин ауылы. С. О. (негізгі.оқу) к. 2</w:t>
            </w:r>
          </w:p>
          <w:p>
            <w:pPr>
              <w:spacing w:after="20"/>
              <w:ind w:left="20"/>
              <w:jc w:val="both"/>
            </w:pPr>
            <w:r>
              <w:rPr>
                <w:rFonts w:ascii="Times New Roman"/>
                <w:b w:val="false"/>
                <w:i w:val="false"/>
                <w:color w:val="000000"/>
                <w:sz w:val="20"/>
              </w:rPr>
              <w:t>
1.Рельефтің барлық элементтері бойынша қара-каштан, дамымаған сазды топырақтарда австриялық жусанмен бұталы-дәнді-эфемерлі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17"/>
          <w:p>
            <w:pPr>
              <w:spacing w:after="20"/>
              <w:ind w:left="20"/>
              <w:jc w:val="both"/>
            </w:pPr>
            <w:r>
              <w:rPr>
                <w:rFonts w:ascii="Times New Roman"/>
                <w:b w:val="false"/>
                <w:i w:val="false"/>
                <w:color w:val="000000"/>
                <w:sz w:val="20"/>
              </w:rPr>
              <w:t>
3,3</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18"/>
          <w:p>
            <w:pPr>
              <w:spacing w:after="20"/>
              <w:ind w:left="20"/>
              <w:jc w:val="both"/>
            </w:pPr>
            <w:r>
              <w:rPr>
                <w:rFonts w:ascii="Times New Roman"/>
                <w:b w:val="false"/>
                <w:i w:val="false"/>
                <w:color w:val="000000"/>
                <w:sz w:val="20"/>
              </w:rPr>
              <w:t>
4,5</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19"/>
          <w:p>
            <w:pPr>
              <w:spacing w:after="20"/>
              <w:ind w:left="20"/>
              <w:jc w:val="both"/>
            </w:pPr>
            <w:r>
              <w:rPr>
                <w:rFonts w:ascii="Times New Roman"/>
                <w:b w:val="false"/>
                <w:i w:val="false"/>
                <w:color w:val="000000"/>
                <w:sz w:val="20"/>
              </w:rPr>
              <w:t>
2,4</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20"/>
          <w:p>
            <w:pPr>
              <w:spacing w:after="20"/>
              <w:ind w:left="20"/>
              <w:jc w:val="both"/>
            </w:pPr>
            <w:r>
              <w:rPr>
                <w:rFonts w:ascii="Times New Roman"/>
                <w:b w:val="false"/>
                <w:i w:val="false"/>
                <w:color w:val="000000"/>
                <w:sz w:val="20"/>
              </w:rPr>
              <w:t>
1,9</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28Аа Пр-1а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2.Дәнді-австриялық жусан-эфемерлі, сол топырақта қопсытқышы 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3,1 1,1 8,4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29Аа Пр-1а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3.Сол топырақта жусан-гүлтеми-эфемера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21"/>
          <w:p>
            <w:pPr>
              <w:spacing w:after="20"/>
              <w:ind w:left="20"/>
              <w:jc w:val="both"/>
            </w:pPr>
            <w:r>
              <w:rPr>
                <w:rFonts w:ascii="Times New Roman"/>
                <w:b w:val="false"/>
                <w:i w:val="false"/>
                <w:color w:val="000000"/>
                <w:sz w:val="20"/>
              </w:rPr>
              <w:t>
14.09.19</w:t>
            </w:r>
          </w:p>
          <w:bookmarkEnd w:id="421"/>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жазық 1.Шаруашылық ғимараттар) Қаракөл)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таулар, ABS. Биіктігі 900 м. төбелі-толқынды жертөле беті. Қоңыршаулинск ауылынан. С. О. (Үшбұлақ уч.) к.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22"/>
          <w:p>
            <w:pPr>
              <w:spacing w:after="20"/>
              <w:ind w:left="20"/>
              <w:jc w:val="both"/>
            </w:pPr>
            <w:r>
              <w:rPr>
                <w:rFonts w:ascii="Times New Roman"/>
                <w:b w:val="false"/>
                <w:i w:val="false"/>
                <w:color w:val="000000"/>
                <w:sz w:val="20"/>
              </w:rPr>
              <w:t>
8</w:t>
            </w:r>
          </w:p>
          <w:bookmarkEnd w:id="422"/>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1.Жусан-шымтезек-жер бедерінің барлық элементтері бойынша қара-каштан, дамымаған сазды топырақтарда 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23"/>
          <w:p>
            <w:pPr>
              <w:spacing w:after="20"/>
              <w:ind w:left="20"/>
              <w:jc w:val="both"/>
            </w:pPr>
            <w:r>
              <w:rPr>
                <w:rFonts w:ascii="Times New Roman"/>
                <w:b w:val="false"/>
                <w:i w:val="false"/>
                <w:color w:val="000000"/>
                <w:sz w:val="20"/>
              </w:rPr>
              <w:t>
2</w:t>
            </w:r>
          </w:p>
          <w:bookmarkEnd w:id="423"/>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бірдей топырақта қауырсын-жусан-эфемерлі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24"/>
          <w:p>
            <w:pPr>
              <w:spacing w:after="20"/>
              <w:ind w:left="20"/>
              <w:jc w:val="both"/>
            </w:pPr>
            <w:r>
              <w:rPr>
                <w:rFonts w:ascii="Times New Roman"/>
                <w:b w:val="false"/>
                <w:i w:val="false"/>
                <w:color w:val="000000"/>
                <w:sz w:val="20"/>
              </w:rPr>
              <w:t>
4,0</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25"/>
          <w:p>
            <w:pPr>
              <w:spacing w:after="20"/>
              <w:ind w:left="20"/>
              <w:jc w:val="both"/>
            </w:pPr>
            <w:r>
              <w:rPr>
                <w:rFonts w:ascii="Times New Roman"/>
                <w:b w:val="false"/>
                <w:i w:val="false"/>
                <w:color w:val="000000"/>
                <w:sz w:val="20"/>
              </w:rPr>
              <w:t>
4,6</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26"/>
          <w:p>
            <w:pPr>
              <w:spacing w:after="20"/>
              <w:ind w:left="20"/>
              <w:jc w:val="both"/>
            </w:pPr>
            <w:r>
              <w:rPr>
                <w:rFonts w:ascii="Times New Roman"/>
                <w:b w:val="false"/>
                <w:i w:val="false"/>
                <w:color w:val="000000"/>
                <w:sz w:val="20"/>
              </w:rPr>
              <w:t>
5,6</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27"/>
          <w:p>
            <w:pPr>
              <w:spacing w:after="20"/>
              <w:ind w:left="20"/>
              <w:jc w:val="both"/>
            </w:pPr>
            <w:r>
              <w:rPr>
                <w:rFonts w:ascii="Times New Roman"/>
                <w:b w:val="false"/>
                <w:i w:val="false"/>
                <w:color w:val="000000"/>
                <w:sz w:val="20"/>
              </w:rPr>
              <w:t>
4,2</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28"/>
          <w:p>
            <w:pPr>
              <w:spacing w:after="20"/>
              <w:ind w:left="20"/>
              <w:jc w:val="both"/>
            </w:pPr>
            <w:r>
              <w:rPr>
                <w:rFonts w:ascii="Times New Roman"/>
                <w:b w:val="false"/>
                <w:i w:val="false"/>
                <w:color w:val="000000"/>
                <w:sz w:val="20"/>
              </w:rPr>
              <w:t>
4</w:t>
            </w:r>
          </w:p>
          <w:bookmarkEnd w:id="428"/>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3.Шыңдары мен беткейлері бойынша қара-каштан, дамымаған сазды топырақтарда бұталы-дәнді-эфемерлі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29"/>
          <w:p>
            <w:pPr>
              <w:spacing w:after="20"/>
              <w:ind w:left="20"/>
              <w:jc w:val="both"/>
            </w:pPr>
            <w:r>
              <w:rPr>
                <w:rFonts w:ascii="Times New Roman"/>
                <w:b w:val="false"/>
                <w:i w:val="false"/>
                <w:color w:val="000000"/>
                <w:sz w:val="20"/>
              </w:rPr>
              <w:t>
3,4</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30"/>
          <w:p>
            <w:pPr>
              <w:spacing w:after="20"/>
              <w:ind w:left="20"/>
              <w:jc w:val="both"/>
            </w:pPr>
            <w:r>
              <w:rPr>
                <w:rFonts w:ascii="Times New Roman"/>
                <w:b w:val="false"/>
                <w:i w:val="false"/>
                <w:color w:val="000000"/>
                <w:sz w:val="20"/>
              </w:rPr>
              <w:t>
3,8</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31"/>
          <w:p>
            <w:pPr>
              <w:spacing w:after="20"/>
              <w:ind w:left="20"/>
              <w:jc w:val="both"/>
            </w:pPr>
            <w:r>
              <w:rPr>
                <w:rFonts w:ascii="Times New Roman"/>
                <w:b w:val="false"/>
                <w:i w:val="false"/>
                <w:color w:val="000000"/>
                <w:sz w:val="20"/>
              </w:rPr>
              <w:t>
2,9</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32"/>
          <w:p>
            <w:pPr>
              <w:spacing w:after="20"/>
              <w:ind w:left="20"/>
              <w:jc w:val="both"/>
            </w:pPr>
            <w:r>
              <w:rPr>
                <w:rFonts w:ascii="Times New Roman"/>
                <w:b w:val="false"/>
                <w:i w:val="false"/>
                <w:color w:val="000000"/>
                <w:sz w:val="20"/>
              </w:rPr>
              <w:t>
2,2</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4.Тау жыныстарының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33"/>
          <w:p>
            <w:pPr>
              <w:spacing w:after="20"/>
              <w:ind w:left="20"/>
              <w:jc w:val="both"/>
            </w:pPr>
            <w:r>
              <w:rPr>
                <w:rFonts w:ascii="Times New Roman"/>
                <w:b w:val="false"/>
                <w:i w:val="false"/>
                <w:color w:val="000000"/>
                <w:sz w:val="20"/>
              </w:rPr>
              <w:t>
42</w:t>
            </w:r>
          </w:p>
          <w:bookmarkEnd w:id="433"/>
          <w:p>
            <w:pPr>
              <w:spacing w:after="20"/>
              <w:ind w:left="20"/>
              <w:jc w:val="both"/>
            </w:pPr>
            <w:r>
              <w:rPr>
                <w:rFonts w:ascii="Times New Roman"/>
                <w:b w:val="false"/>
                <w:i w:val="false"/>
                <w:color w:val="000000"/>
                <w:sz w:val="20"/>
              </w:rPr>
              <w:t>
419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34"/>
          <w:p>
            <w:pPr>
              <w:spacing w:after="20"/>
              <w:ind w:left="20"/>
              <w:jc w:val="both"/>
            </w:pPr>
            <w:r>
              <w:rPr>
                <w:rFonts w:ascii="Times New Roman"/>
                <w:b w:val="false"/>
                <w:i w:val="false"/>
                <w:color w:val="000000"/>
                <w:sz w:val="20"/>
              </w:rPr>
              <w:t>
Барлығы:</w:t>
            </w:r>
          </w:p>
          <w:bookmarkEnd w:id="434"/>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35"/>
          <w:p>
            <w:pPr>
              <w:spacing w:after="20"/>
              <w:ind w:left="20"/>
              <w:jc w:val="both"/>
            </w:pPr>
            <w:r>
              <w:rPr>
                <w:rFonts w:ascii="Times New Roman"/>
                <w:b w:val="false"/>
                <w:i w:val="false"/>
                <w:color w:val="000000"/>
                <w:sz w:val="20"/>
              </w:rPr>
              <w:t>
3,8</w:t>
            </w:r>
          </w:p>
          <w:bookmarkEnd w:id="435"/>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36"/>
          <w:p>
            <w:pPr>
              <w:spacing w:after="20"/>
              <w:ind w:left="20"/>
              <w:jc w:val="both"/>
            </w:pPr>
            <w:r>
              <w:rPr>
                <w:rFonts w:ascii="Times New Roman"/>
                <w:b w:val="false"/>
                <w:i w:val="false"/>
                <w:color w:val="000000"/>
                <w:sz w:val="20"/>
              </w:rPr>
              <w:t>
4,5</w:t>
            </w:r>
          </w:p>
          <w:bookmarkEnd w:id="436"/>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37"/>
          <w:p>
            <w:pPr>
              <w:spacing w:after="20"/>
              <w:ind w:left="20"/>
              <w:jc w:val="both"/>
            </w:pPr>
            <w:r>
              <w:rPr>
                <w:rFonts w:ascii="Times New Roman"/>
                <w:b w:val="false"/>
                <w:i w:val="false"/>
                <w:color w:val="000000"/>
                <w:sz w:val="20"/>
              </w:rPr>
              <w:t>
4,7</w:t>
            </w:r>
          </w:p>
          <w:bookmarkEnd w:id="437"/>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38"/>
          <w:p>
            <w:pPr>
              <w:spacing w:after="20"/>
              <w:ind w:left="20"/>
              <w:jc w:val="both"/>
            </w:pPr>
            <w:r>
              <w:rPr>
                <w:rFonts w:ascii="Times New Roman"/>
                <w:b w:val="false"/>
                <w:i w:val="false"/>
                <w:color w:val="000000"/>
                <w:sz w:val="20"/>
              </w:rPr>
              <w:t>
3,6</w:t>
            </w:r>
          </w:p>
          <w:bookmarkEnd w:id="438"/>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39"/>
          <w:p>
            <w:pPr>
              <w:spacing w:after="20"/>
              <w:ind w:left="20"/>
              <w:jc w:val="both"/>
            </w:pPr>
            <w:r>
              <w:rPr>
                <w:rFonts w:ascii="Times New Roman"/>
                <w:b w:val="false"/>
                <w:i w:val="false"/>
                <w:color w:val="000000"/>
                <w:sz w:val="20"/>
              </w:rPr>
              <w:t>
14.09.19</w:t>
            </w:r>
          </w:p>
          <w:bookmarkEnd w:id="439"/>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40"/>
          <w:p>
            <w:pPr>
              <w:spacing w:after="20"/>
              <w:ind w:left="20"/>
              <w:jc w:val="both"/>
            </w:pPr>
            <w:r>
              <w:rPr>
                <w:rFonts w:ascii="Times New Roman"/>
                <w:b w:val="false"/>
                <w:i w:val="false"/>
                <w:color w:val="000000"/>
                <w:sz w:val="20"/>
              </w:rPr>
              <w:t>
Қаракөл өзенінің жайылмасы</w:t>
            </w:r>
          </w:p>
          <w:bookmarkEnd w:id="44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1.Ағаш және бұта бұталары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45Га Пр-5г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2.Жеңіл шалғынды шөлейттенген сазды топырақтардағы жайылмалы сероземалардағы брунц-дәнді-әр түрлі 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4,2 2,4 27,7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 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4.Қиыршық тасты шөгінділер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41"/>
          <w:p>
            <w:pPr>
              <w:spacing w:after="20"/>
              <w:ind w:left="20"/>
              <w:jc w:val="both"/>
            </w:pPr>
            <w:r>
              <w:rPr>
                <w:rFonts w:ascii="Times New Roman"/>
                <w:b w:val="false"/>
                <w:i w:val="false"/>
                <w:color w:val="000000"/>
                <w:sz w:val="20"/>
              </w:rPr>
              <w:t>
2,5</w:t>
            </w:r>
          </w:p>
          <w:bookmarkEnd w:id="441"/>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42"/>
          <w:p>
            <w:pPr>
              <w:spacing w:after="20"/>
              <w:ind w:left="20"/>
              <w:jc w:val="both"/>
            </w:pPr>
            <w:r>
              <w:rPr>
                <w:rFonts w:ascii="Times New Roman"/>
                <w:b w:val="false"/>
                <w:i w:val="false"/>
                <w:color w:val="000000"/>
                <w:sz w:val="20"/>
              </w:rPr>
              <w:t>
4,2</w:t>
            </w:r>
          </w:p>
          <w:bookmarkEnd w:id="442"/>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43"/>
          <w:p>
            <w:pPr>
              <w:spacing w:after="20"/>
              <w:ind w:left="20"/>
              <w:jc w:val="both"/>
            </w:pPr>
            <w:r>
              <w:rPr>
                <w:rFonts w:ascii="Times New Roman"/>
                <w:b w:val="false"/>
                <w:i w:val="false"/>
                <w:color w:val="000000"/>
                <w:sz w:val="20"/>
              </w:rPr>
              <w:t>
3,2</w:t>
            </w:r>
          </w:p>
          <w:bookmarkEnd w:id="443"/>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44"/>
          <w:p>
            <w:pPr>
              <w:spacing w:after="20"/>
              <w:ind w:left="20"/>
              <w:jc w:val="both"/>
            </w:pPr>
            <w:r>
              <w:rPr>
                <w:rFonts w:ascii="Times New Roman"/>
                <w:b w:val="false"/>
                <w:i w:val="false"/>
                <w:color w:val="000000"/>
                <w:sz w:val="20"/>
              </w:rPr>
              <w:t>
2,4</w:t>
            </w:r>
          </w:p>
          <w:bookmarkEnd w:id="444"/>
          <w:p>
            <w:pPr>
              <w:spacing w:after="20"/>
              <w:ind w:left="20"/>
              <w:jc w:val="both"/>
            </w:pPr>
            <w:r>
              <w:rPr>
                <w:rFonts w:ascii="Times New Roman"/>
                <w:b w:val="false"/>
                <w:i w:val="false"/>
                <w:color w:val="000000"/>
                <w:sz w:val="20"/>
              </w:rPr>
              <w:t>
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Водной поверх 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45"/>
          <w:p>
            <w:pPr>
              <w:spacing w:after="20"/>
              <w:ind w:left="20"/>
              <w:jc w:val="both"/>
            </w:pPr>
            <w:r>
              <w:rPr>
                <w:rFonts w:ascii="Times New Roman"/>
                <w:b w:val="false"/>
                <w:i w:val="false"/>
                <w:color w:val="000000"/>
                <w:sz w:val="20"/>
              </w:rPr>
              <w:t>
Төмен таулар, ABS. Биіктігі 900м. толқынды-толқынды беті</w:t>
            </w:r>
          </w:p>
          <w:bookmarkEnd w:id="445"/>
          <w:p>
            <w:pPr>
              <w:spacing w:after="20"/>
              <w:ind w:left="20"/>
              <w:jc w:val="both"/>
            </w:pPr>
            <w:r>
              <w:rPr>
                <w:rFonts w:ascii="Times New Roman"/>
                <w:b w:val="false"/>
                <w:i w:val="false"/>
                <w:color w:val="000000"/>
                <w:sz w:val="20"/>
              </w:rPr>
              <w:t>
Погр. Қоңыршаулинск ауылынан. С. О. (Үшбұлақ уч.) к.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46"/>
          <w:p>
            <w:pPr>
              <w:spacing w:after="20"/>
              <w:ind w:left="20"/>
              <w:jc w:val="both"/>
            </w:pPr>
            <w:r>
              <w:rPr>
                <w:rFonts w:ascii="Times New Roman"/>
                <w:b w:val="false"/>
                <w:i w:val="false"/>
                <w:color w:val="000000"/>
                <w:sz w:val="20"/>
              </w:rPr>
              <w:t>
9</w:t>
            </w:r>
          </w:p>
          <w:bookmarkEnd w:id="446"/>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толық дамымаған сазды топырақтарда жусан-типчак-эфемерлі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47"/>
          <w:p>
            <w:pPr>
              <w:spacing w:after="20"/>
              <w:ind w:left="20"/>
              <w:jc w:val="both"/>
            </w:pPr>
            <w:r>
              <w:rPr>
                <w:rFonts w:ascii="Times New Roman"/>
                <w:b w:val="false"/>
                <w:i w:val="false"/>
                <w:color w:val="000000"/>
                <w:sz w:val="20"/>
              </w:rPr>
              <w:t>
3,9</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48"/>
          <w:p>
            <w:pPr>
              <w:spacing w:after="20"/>
              <w:ind w:left="20"/>
              <w:jc w:val="both"/>
            </w:pPr>
            <w:r>
              <w:rPr>
                <w:rFonts w:ascii="Times New Roman"/>
                <w:b w:val="false"/>
                <w:i w:val="false"/>
                <w:color w:val="000000"/>
                <w:sz w:val="20"/>
              </w:rPr>
              <w:t>
4,7</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49"/>
          <w:p>
            <w:pPr>
              <w:spacing w:after="20"/>
              <w:ind w:left="20"/>
              <w:jc w:val="both"/>
            </w:pPr>
            <w:r>
              <w:rPr>
                <w:rFonts w:ascii="Times New Roman"/>
                <w:b w:val="false"/>
                <w:i w:val="false"/>
                <w:color w:val="000000"/>
                <w:sz w:val="20"/>
              </w:rPr>
              <w:t>
3,8</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50"/>
          <w:p>
            <w:pPr>
              <w:spacing w:after="20"/>
              <w:ind w:left="20"/>
              <w:jc w:val="both"/>
            </w:pPr>
            <w:r>
              <w:rPr>
                <w:rFonts w:ascii="Times New Roman"/>
                <w:b w:val="false"/>
                <w:i w:val="false"/>
                <w:color w:val="000000"/>
                <w:sz w:val="20"/>
              </w:rPr>
              <w:t>
2,9</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51"/>
          <w:p>
            <w:pPr>
              <w:spacing w:after="20"/>
              <w:ind w:left="20"/>
              <w:jc w:val="both"/>
            </w:pPr>
            <w:r>
              <w:rPr>
                <w:rFonts w:ascii="Times New Roman"/>
                <w:b w:val="false"/>
                <w:i w:val="false"/>
                <w:color w:val="000000"/>
                <w:sz w:val="20"/>
              </w:rPr>
              <w:t>
2</w:t>
            </w:r>
          </w:p>
          <w:bookmarkEnd w:id="451"/>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2.Рельефтің барлық элементтері бойынша бірдей топырақта шымтезек-жусан-эфемер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52"/>
          <w:p>
            <w:pPr>
              <w:spacing w:after="20"/>
              <w:ind w:left="20"/>
              <w:jc w:val="both"/>
            </w:pPr>
            <w:r>
              <w:rPr>
                <w:rFonts w:ascii="Times New Roman"/>
                <w:b w:val="false"/>
                <w:i w:val="false"/>
                <w:color w:val="000000"/>
                <w:sz w:val="20"/>
              </w:rPr>
              <w:t>
4,0</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53"/>
          <w:p>
            <w:pPr>
              <w:spacing w:after="20"/>
              <w:ind w:left="20"/>
              <w:jc w:val="both"/>
            </w:pPr>
            <w:r>
              <w:rPr>
                <w:rFonts w:ascii="Times New Roman"/>
                <w:b w:val="false"/>
                <w:i w:val="false"/>
                <w:color w:val="000000"/>
                <w:sz w:val="20"/>
              </w:rPr>
              <w:t>
4,6</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54"/>
          <w:p>
            <w:pPr>
              <w:spacing w:after="20"/>
              <w:ind w:left="20"/>
              <w:jc w:val="both"/>
            </w:pPr>
            <w:r>
              <w:rPr>
                <w:rFonts w:ascii="Times New Roman"/>
                <w:b w:val="false"/>
                <w:i w:val="false"/>
                <w:color w:val="000000"/>
                <w:sz w:val="20"/>
              </w:rPr>
              <w:t>
5,6</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55"/>
          <w:p>
            <w:pPr>
              <w:spacing w:after="20"/>
              <w:ind w:left="20"/>
              <w:jc w:val="both"/>
            </w:pPr>
            <w:r>
              <w:rPr>
                <w:rFonts w:ascii="Times New Roman"/>
                <w:b w:val="false"/>
                <w:i w:val="false"/>
                <w:color w:val="000000"/>
                <w:sz w:val="20"/>
              </w:rPr>
              <w:t>
4,2</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56"/>
          <w:p>
            <w:pPr>
              <w:spacing w:after="20"/>
              <w:ind w:left="20"/>
              <w:jc w:val="both"/>
            </w:pPr>
            <w:r>
              <w:rPr>
                <w:rFonts w:ascii="Times New Roman"/>
                <w:b w:val="false"/>
                <w:i w:val="false"/>
                <w:color w:val="000000"/>
                <w:sz w:val="20"/>
              </w:rPr>
              <w:t>
4</w:t>
            </w:r>
          </w:p>
          <w:bookmarkEnd w:id="456"/>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3.Жер бедерінің барлық элементтері бойынша қара каштан, дамымаған сазды топырақтарда қылқан жапырақты бұталы-дәнді-эфемерлі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57"/>
          <w:p>
            <w:pPr>
              <w:spacing w:after="20"/>
              <w:ind w:left="20"/>
              <w:jc w:val="both"/>
            </w:pPr>
            <w:r>
              <w:rPr>
                <w:rFonts w:ascii="Times New Roman"/>
                <w:b w:val="false"/>
                <w:i w:val="false"/>
                <w:color w:val="000000"/>
                <w:sz w:val="20"/>
              </w:rPr>
              <w:t>
3,4</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58"/>
          <w:p>
            <w:pPr>
              <w:spacing w:after="20"/>
              <w:ind w:left="20"/>
              <w:jc w:val="both"/>
            </w:pPr>
            <w:r>
              <w:rPr>
                <w:rFonts w:ascii="Times New Roman"/>
                <w:b w:val="false"/>
                <w:i w:val="false"/>
                <w:color w:val="000000"/>
                <w:sz w:val="20"/>
              </w:rPr>
              <w:t>
3,8</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59"/>
          <w:p>
            <w:pPr>
              <w:spacing w:after="20"/>
              <w:ind w:left="20"/>
              <w:jc w:val="both"/>
            </w:pPr>
            <w:r>
              <w:rPr>
                <w:rFonts w:ascii="Times New Roman"/>
                <w:b w:val="false"/>
                <w:i w:val="false"/>
                <w:color w:val="000000"/>
                <w:sz w:val="20"/>
              </w:rPr>
              <w:t>
2,9</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60"/>
          <w:p>
            <w:pPr>
              <w:spacing w:after="20"/>
              <w:ind w:left="20"/>
              <w:jc w:val="both"/>
            </w:pPr>
            <w:r>
              <w:rPr>
                <w:rFonts w:ascii="Times New Roman"/>
                <w:b w:val="false"/>
                <w:i w:val="false"/>
                <w:color w:val="000000"/>
                <w:sz w:val="20"/>
              </w:rPr>
              <w:t>
2,2</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4.Тау жыныстарының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61"/>
          <w:p>
            <w:pPr>
              <w:spacing w:after="20"/>
              <w:ind w:left="20"/>
              <w:jc w:val="both"/>
            </w:pPr>
            <w:r>
              <w:rPr>
                <w:rFonts w:ascii="Times New Roman"/>
                <w:b w:val="false"/>
                <w:i w:val="false"/>
                <w:color w:val="000000"/>
                <w:sz w:val="20"/>
              </w:rPr>
              <w:t>
3,0</w:t>
            </w:r>
          </w:p>
          <w:bookmarkEnd w:id="461"/>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62"/>
          <w:p>
            <w:pPr>
              <w:spacing w:after="20"/>
              <w:ind w:left="20"/>
              <w:jc w:val="both"/>
            </w:pPr>
            <w:r>
              <w:rPr>
                <w:rFonts w:ascii="Times New Roman"/>
                <w:b w:val="false"/>
                <w:i w:val="false"/>
                <w:color w:val="000000"/>
                <w:sz w:val="20"/>
              </w:rPr>
              <w:t>
3,6</w:t>
            </w:r>
          </w:p>
          <w:bookmarkEnd w:id="462"/>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63"/>
          <w:p>
            <w:pPr>
              <w:spacing w:after="20"/>
              <w:ind w:left="20"/>
              <w:jc w:val="both"/>
            </w:pPr>
            <w:r>
              <w:rPr>
                <w:rFonts w:ascii="Times New Roman"/>
                <w:b w:val="false"/>
                <w:i w:val="false"/>
                <w:color w:val="000000"/>
                <w:sz w:val="20"/>
              </w:rPr>
              <w:t>
3,2</w:t>
            </w:r>
          </w:p>
          <w:bookmarkEnd w:id="463"/>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64"/>
          <w:p>
            <w:pPr>
              <w:spacing w:after="20"/>
              <w:ind w:left="20"/>
              <w:jc w:val="both"/>
            </w:pPr>
            <w:r>
              <w:rPr>
                <w:rFonts w:ascii="Times New Roman"/>
                <w:b w:val="false"/>
                <w:i w:val="false"/>
                <w:color w:val="000000"/>
                <w:sz w:val="20"/>
              </w:rPr>
              <w:t>
2,4</w:t>
            </w:r>
          </w:p>
          <w:bookmarkEnd w:id="464"/>
          <w:p>
            <w:pPr>
              <w:spacing w:after="20"/>
              <w:ind w:left="20"/>
              <w:jc w:val="both"/>
            </w:pPr>
            <w:r>
              <w:rPr>
                <w:rFonts w:ascii="Times New Roman"/>
                <w:b w:val="false"/>
                <w:i w:val="false"/>
                <w:color w:val="000000"/>
                <w:sz w:val="20"/>
              </w:rPr>
              <w:t>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таулар, ABS. Биіктігі 900 м. толқынды төбе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65"/>
          <w:p>
            <w:pPr>
              <w:spacing w:after="20"/>
              <w:ind w:left="20"/>
              <w:jc w:val="both"/>
            </w:pPr>
            <w:r>
              <w:rPr>
                <w:rFonts w:ascii="Times New Roman"/>
                <w:b w:val="false"/>
                <w:i w:val="false"/>
                <w:color w:val="000000"/>
                <w:sz w:val="20"/>
              </w:rPr>
              <w:t>
4</w:t>
            </w:r>
          </w:p>
          <w:bookmarkEnd w:id="465"/>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1.Шыңдары мен беткейлерінде қара-каштан, дамымаған сазды топырақтарда арамшөптер мен жусандары бар бұталы-дәнді-эфемерлі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66"/>
          <w:p>
            <w:pPr>
              <w:spacing w:after="20"/>
              <w:ind w:left="20"/>
              <w:jc w:val="both"/>
            </w:pPr>
            <w:r>
              <w:rPr>
                <w:rFonts w:ascii="Times New Roman"/>
                <w:b w:val="false"/>
                <w:i w:val="false"/>
                <w:color w:val="000000"/>
                <w:sz w:val="20"/>
              </w:rPr>
              <w:t>
3,4</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67"/>
          <w:p>
            <w:pPr>
              <w:spacing w:after="20"/>
              <w:ind w:left="20"/>
              <w:jc w:val="both"/>
            </w:pPr>
            <w:r>
              <w:rPr>
                <w:rFonts w:ascii="Times New Roman"/>
                <w:b w:val="false"/>
                <w:i w:val="false"/>
                <w:color w:val="000000"/>
                <w:sz w:val="20"/>
              </w:rPr>
              <w:t>
3,8</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68"/>
          <w:p>
            <w:pPr>
              <w:spacing w:after="20"/>
              <w:ind w:left="20"/>
              <w:jc w:val="both"/>
            </w:pPr>
            <w:r>
              <w:rPr>
                <w:rFonts w:ascii="Times New Roman"/>
                <w:b w:val="false"/>
                <w:i w:val="false"/>
                <w:color w:val="000000"/>
                <w:sz w:val="20"/>
              </w:rPr>
              <w:t>
2,9</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69"/>
          <w:p>
            <w:pPr>
              <w:spacing w:after="20"/>
              <w:ind w:left="20"/>
              <w:jc w:val="both"/>
            </w:pPr>
            <w:r>
              <w:rPr>
                <w:rFonts w:ascii="Times New Roman"/>
                <w:b w:val="false"/>
                <w:i w:val="false"/>
                <w:color w:val="000000"/>
                <w:sz w:val="20"/>
              </w:rPr>
              <w:t>
2,2</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70"/>
          <w:p>
            <w:pPr>
              <w:spacing w:after="20"/>
              <w:ind w:left="20"/>
              <w:jc w:val="both"/>
            </w:pPr>
            <w:r>
              <w:rPr>
                <w:rFonts w:ascii="Times New Roman"/>
                <w:b w:val="false"/>
                <w:i w:val="false"/>
                <w:color w:val="000000"/>
                <w:sz w:val="20"/>
              </w:rPr>
              <w:t>
2</w:t>
            </w:r>
          </w:p>
          <w:bookmarkEnd w:id="470"/>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қара-каштан, толық дамымаған сазды топырақтарда қауырсынды-тар діңгекті-эфемерлі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71"/>
          <w:p>
            <w:pPr>
              <w:spacing w:after="20"/>
              <w:ind w:left="20"/>
              <w:jc w:val="both"/>
            </w:pPr>
            <w:r>
              <w:rPr>
                <w:rFonts w:ascii="Times New Roman"/>
                <w:b w:val="false"/>
                <w:i w:val="false"/>
                <w:color w:val="000000"/>
                <w:sz w:val="20"/>
              </w:rPr>
              <w:t>
4,0</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72"/>
          <w:p>
            <w:pPr>
              <w:spacing w:after="20"/>
              <w:ind w:left="20"/>
              <w:jc w:val="both"/>
            </w:pPr>
            <w:r>
              <w:rPr>
                <w:rFonts w:ascii="Times New Roman"/>
                <w:b w:val="false"/>
                <w:i w:val="false"/>
                <w:color w:val="000000"/>
                <w:sz w:val="20"/>
              </w:rPr>
              <w:t>
4,6</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73"/>
          <w:p>
            <w:pPr>
              <w:spacing w:after="20"/>
              <w:ind w:left="20"/>
              <w:jc w:val="both"/>
            </w:pPr>
            <w:r>
              <w:rPr>
                <w:rFonts w:ascii="Times New Roman"/>
                <w:b w:val="false"/>
                <w:i w:val="false"/>
                <w:color w:val="000000"/>
                <w:sz w:val="20"/>
              </w:rPr>
              <w:t>
5,6</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74"/>
          <w:p>
            <w:pPr>
              <w:spacing w:after="20"/>
              <w:ind w:left="20"/>
              <w:jc w:val="both"/>
            </w:pPr>
            <w:r>
              <w:rPr>
                <w:rFonts w:ascii="Times New Roman"/>
                <w:b w:val="false"/>
                <w:i w:val="false"/>
                <w:color w:val="000000"/>
                <w:sz w:val="20"/>
              </w:rPr>
              <w:t>
4,2</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3.Тау жыныстарының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75"/>
          <w:p>
            <w:pPr>
              <w:spacing w:after="20"/>
              <w:ind w:left="20"/>
              <w:jc w:val="both"/>
            </w:pPr>
            <w:r>
              <w:rPr>
                <w:rFonts w:ascii="Times New Roman"/>
                <w:b w:val="false"/>
                <w:i w:val="false"/>
                <w:color w:val="000000"/>
                <w:sz w:val="20"/>
              </w:rPr>
              <w:t>
2,9</w:t>
            </w:r>
          </w:p>
          <w:bookmarkEnd w:id="475"/>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76"/>
          <w:p>
            <w:pPr>
              <w:spacing w:after="20"/>
              <w:ind w:left="20"/>
              <w:jc w:val="both"/>
            </w:pPr>
            <w:r>
              <w:rPr>
                <w:rFonts w:ascii="Times New Roman"/>
                <w:b w:val="false"/>
                <w:i w:val="false"/>
                <w:color w:val="000000"/>
                <w:sz w:val="20"/>
              </w:rPr>
              <w:t>
3,3</w:t>
            </w:r>
          </w:p>
          <w:bookmarkEnd w:id="476"/>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77"/>
          <w:p>
            <w:pPr>
              <w:spacing w:after="20"/>
              <w:ind w:left="20"/>
              <w:jc w:val="both"/>
            </w:pPr>
            <w:r>
              <w:rPr>
                <w:rFonts w:ascii="Times New Roman"/>
                <w:b w:val="false"/>
                <w:i w:val="false"/>
                <w:color w:val="000000"/>
                <w:sz w:val="20"/>
              </w:rPr>
              <w:t>
3,1</w:t>
            </w:r>
          </w:p>
          <w:bookmarkEnd w:id="477"/>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78"/>
          <w:p>
            <w:pPr>
              <w:spacing w:after="20"/>
              <w:ind w:left="20"/>
              <w:jc w:val="both"/>
            </w:pPr>
            <w:r>
              <w:rPr>
                <w:rFonts w:ascii="Times New Roman"/>
                <w:b w:val="false"/>
                <w:i w:val="false"/>
                <w:color w:val="000000"/>
                <w:sz w:val="20"/>
              </w:rPr>
              <w:t>
2,4</w:t>
            </w:r>
          </w:p>
          <w:bookmarkEnd w:id="478"/>
          <w:p>
            <w:pPr>
              <w:spacing w:after="20"/>
              <w:ind w:left="20"/>
              <w:jc w:val="both"/>
            </w:pPr>
            <w:r>
              <w:rPr>
                <w:rFonts w:ascii="Times New Roman"/>
                <w:b w:val="false"/>
                <w:i w:val="false"/>
                <w:color w:val="000000"/>
                <w:sz w:val="20"/>
              </w:rPr>
              <w:t>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таулар, ABS. Биіктігі 900 м. толқынды төбе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79"/>
          <w:p>
            <w:pPr>
              <w:spacing w:after="20"/>
              <w:ind w:left="20"/>
              <w:jc w:val="both"/>
            </w:pPr>
            <w:r>
              <w:rPr>
                <w:rFonts w:ascii="Times New Roman"/>
                <w:b w:val="false"/>
                <w:i w:val="false"/>
                <w:color w:val="000000"/>
                <w:sz w:val="20"/>
              </w:rPr>
              <w:t>
4</w:t>
            </w:r>
          </w:p>
          <w:bookmarkEnd w:id="479"/>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1.Шыңдары мен беткейлерінде қара-каштан, дамымаған сазды топырақтарда арамшөптер мен жусандары бар бұталы-дәнді-эфемерлі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80"/>
          <w:p>
            <w:pPr>
              <w:spacing w:after="20"/>
              <w:ind w:left="20"/>
              <w:jc w:val="both"/>
            </w:pPr>
            <w:r>
              <w:rPr>
                <w:rFonts w:ascii="Times New Roman"/>
                <w:b w:val="false"/>
                <w:i w:val="false"/>
                <w:color w:val="000000"/>
                <w:sz w:val="20"/>
              </w:rPr>
              <w:t>
3,4</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81"/>
          <w:p>
            <w:pPr>
              <w:spacing w:after="20"/>
              <w:ind w:left="20"/>
              <w:jc w:val="both"/>
            </w:pPr>
            <w:r>
              <w:rPr>
                <w:rFonts w:ascii="Times New Roman"/>
                <w:b w:val="false"/>
                <w:i w:val="false"/>
                <w:color w:val="000000"/>
                <w:sz w:val="20"/>
              </w:rPr>
              <w:t>
3,8</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82"/>
          <w:p>
            <w:pPr>
              <w:spacing w:after="20"/>
              <w:ind w:left="20"/>
              <w:jc w:val="both"/>
            </w:pPr>
            <w:r>
              <w:rPr>
                <w:rFonts w:ascii="Times New Roman"/>
                <w:b w:val="false"/>
                <w:i w:val="false"/>
                <w:color w:val="000000"/>
                <w:sz w:val="20"/>
              </w:rPr>
              <w:t>
2,9</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83"/>
          <w:p>
            <w:pPr>
              <w:spacing w:after="20"/>
              <w:ind w:left="20"/>
              <w:jc w:val="both"/>
            </w:pPr>
            <w:r>
              <w:rPr>
                <w:rFonts w:ascii="Times New Roman"/>
                <w:b w:val="false"/>
                <w:i w:val="false"/>
                <w:color w:val="000000"/>
                <w:sz w:val="20"/>
              </w:rPr>
              <w:t>
2,2</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 жыныстарының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84"/>
          <w:p>
            <w:pPr>
              <w:spacing w:after="20"/>
              <w:ind w:left="20"/>
              <w:jc w:val="both"/>
            </w:pPr>
            <w:r>
              <w:rPr>
                <w:rFonts w:ascii="Times New Roman"/>
                <w:b w:val="false"/>
                <w:i w:val="false"/>
                <w:color w:val="000000"/>
                <w:sz w:val="20"/>
              </w:rPr>
              <w:t>
2</w:t>
            </w:r>
          </w:p>
          <w:bookmarkEnd w:id="484"/>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3.Жер бедерінің барлық элементтері бойынша қара-каштан, толық дамымаған сазды топырақтарда қауырсынды-тар діңгекті-эфемерлі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85"/>
          <w:p>
            <w:pPr>
              <w:spacing w:after="20"/>
              <w:ind w:left="20"/>
              <w:jc w:val="both"/>
            </w:pPr>
            <w:r>
              <w:rPr>
                <w:rFonts w:ascii="Times New Roman"/>
                <w:b w:val="false"/>
                <w:i w:val="false"/>
                <w:color w:val="000000"/>
                <w:sz w:val="20"/>
              </w:rPr>
              <w:t>
4,0</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86"/>
          <w:p>
            <w:pPr>
              <w:spacing w:after="20"/>
              <w:ind w:left="20"/>
              <w:jc w:val="both"/>
            </w:pPr>
            <w:r>
              <w:rPr>
                <w:rFonts w:ascii="Times New Roman"/>
                <w:b w:val="false"/>
                <w:i w:val="false"/>
                <w:color w:val="000000"/>
                <w:sz w:val="20"/>
              </w:rPr>
              <w:t>
4,6</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87"/>
          <w:p>
            <w:pPr>
              <w:spacing w:after="20"/>
              <w:ind w:left="20"/>
              <w:jc w:val="both"/>
            </w:pPr>
            <w:r>
              <w:rPr>
                <w:rFonts w:ascii="Times New Roman"/>
                <w:b w:val="false"/>
                <w:i w:val="false"/>
                <w:color w:val="000000"/>
                <w:sz w:val="20"/>
              </w:rPr>
              <w:t>
5,6</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88"/>
          <w:p>
            <w:pPr>
              <w:spacing w:after="20"/>
              <w:ind w:left="20"/>
              <w:jc w:val="both"/>
            </w:pPr>
            <w:r>
              <w:rPr>
                <w:rFonts w:ascii="Times New Roman"/>
                <w:b w:val="false"/>
                <w:i w:val="false"/>
                <w:color w:val="000000"/>
                <w:sz w:val="20"/>
              </w:rPr>
              <w:t>
4,2</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89"/>
          <w:p>
            <w:pPr>
              <w:spacing w:after="20"/>
              <w:ind w:left="20"/>
              <w:jc w:val="both"/>
            </w:pPr>
            <w:r>
              <w:rPr>
                <w:rFonts w:ascii="Times New Roman"/>
                <w:b w:val="false"/>
                <w:i w:val="false"/>
                <w:color w:val="000000"/>
                <w:sz w:val="20"/>
              </w:rPr>
              <w:t>
8</w:t>
            </w:r>
          </w:p>
          <w:bookmarkEnd w:id="489"/>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4.Жер бедерінің барлық элементтері бойынша қара-каштан, толық дамымаған сазды топырақтарда жусан-шымтезек-эфемерлі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90"/>
          <w:p>
            <w:pPr>
              <w:spacing w:after="20"/>
              <w:ind w:left="20"/>
              <w:jc w:val="both"/>
            </w:pPr>
            <w:r>
              <w:rPr>
                <w:rFonts w:ascii="Times New Roman"/>
                <w:b w:val="false"/>
                <w:i w:val="false"/>
                <w:color w:val="000000"/>
                <w:sz w:val="20"/>
              </w:rPr>
              <w:t>
4,9</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91"/>
          <w:p>
            <w:pPr>
              <w:spacing w:after="20"/>
              <w:ind w:left="20"/>
              <w:jc w:val="both"/>
            </w:pPr>
            <w:r>
              <w:rPr>
                <w:rFonts w:ascii="Times New Roman"/>
                <w:b w:val="false"/>
                <w:i w:val="false"/>
                <w:color w:val="000000"/>
                <w:sz w:val="20"/>
              </w:rPr>
              <w:t>
6,0</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92"/>
          <w:p>
            <w:pPr>
              <w:spacing w:after="20"/>
              <w:ind w:left="20"/>
              <w:jc w:val="both"/>
            </w:pPr>
            <w:r>
              <w:rPr>
                <w:rFonts w:ascii="Times New Roman"/>
                <w:b w:val="false"/>
                <w:i w:val="false"/>
                <w:color w:val="000000"/>
                <w:sz w:val="20"/>
              </w:rPr>
              <w:t>
6,2</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93"/>
          <w:p>
            <w:pPr>
              <w:spacing w:after="20"/>
              <w:ind w:left="20"/>
              <w:jc w:val="both"/>
            </w:pPr>
            <w:r>
              <w:rPr>
                <w:rFonts w:ascii="Times New Roman"/>
                <w:b w:val="false"/>
                <w:i w:val="false"/>
                <w:color w:val="000000"/>
                <w:sz w:val="20"/>
              </w:rPr>
              <w:t>
4,7</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94"/>
          <w:p>
            <w:pPr>
              <w:spacing w:after="20"/>
              <w:ind w:left="20"/>
              <w:jc w:val="both"/>
            </w:pPr>
            <w:r>
              <w:rPr>
                <w:rFonts w:ascii="Times New Roman"/>
                <w:b w:val="false"/>
                <w:i w:val="false"/>
                <w:color w:val="000000"/>
                <w:sz w:val="20"/>
              </w:rPr>
              <w:t>
2,9</w:t>
            </w:r>
          </w:p>
          <w:bookmarkEnd w:id="494"/>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95"/>
          <w:p>
            <w:pPr>
              <w:spacing w:after="20"/>
              <w:ind w:left="20"/>
              <w:jc w:val="both"/>
            </w:pPr>
            <w:r>
              <w:rPr>
                <w:rFonts w:ascii="Times New Roman"/>
                <w:b w:val="false"/>
                <w:i w:val="false"/>
                <w:color w:val="000000"/>
                <w:sz w:val="20"/>
              </w:rPr>
              <w:t>
3,3</w:t>
            </w:r>
          </w:p>
          <w:bookmarkEnd w:id="495"/>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96"/>
          <w:p>
            <w:pPr>
              <w:spacing w:after="20"/>
              <w:ind w:left="20"/>
              <w:jc w:val="both"/>
            </w:pPr>
            <w:r>
              <w:rPr>
                <w:rFonts w:ascii="Times New Roman"/>
                <w:b w:val="false"/>
                <w:i w:val="false"/>
                <w:color w:val="000000"/>
                <w:sz w:val="20"/>
              </w:rPr>
              <w:t>
2,9</w:t>
            </w:r>
          </w:p>
          <w:bookmarkEnd w:id="496"/>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97"/>
          <w:p>
            <w:pPr>
              <w:spacing w:after="20"/>
              <w:ind w:left="20"/>
              <w:jc w:val="both"/>
            </w:pPr>
            <w:r>
              <w:rPr>
                <w:rFonts w:ascii="Times New Roman"/>
                <w:b w:val="false"/>
                <w:i w:val="false"/>
                <w:color w:val="000000"/>
                <w:sz w:val="20"/>
              </w:rPr>
              <w:t>
2,2</w:t>
            </w:r>
          </w:p>
          <w:bookmarkEnd w:id="497"/>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таулар, ABS. Биіктігі 900 м. толқынды төбе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98"/>
          <w:p>
            <w:pPr>
              <w:spacing w:after="20"/>
              <w:ind w:left="20"/>
              <w:jc w:val="both"/>
            </w:pPr>
            <w:r>
              <w:rPr>
                <w:rFonts w:ascii="Times New Roman"/>
                <w:b w:val="false"/>
                <w:i w:val="false"/>
                <w:color w:val="000000"/>
                <w:sz w:val="20"/>
              </w:rPr>
              <w:t>
4</w:t>
            </w:r>
          </w:p>
          <w:bookmarkEnd w:id="498"/>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99"/>
          <w:p>
            <w:pPr>
              <w:spacing w:after="20"/>
              <w:ind w:left="20"/>
              <w:jc w:val="both"/>
            </w:pPr>
            <w:r>
              <w:rPr>
                <w:rFonts w:ascii="Times New Roman"/>
                <w:b w:val="false"/>
                <w:i w:val="false"/>
                <w:color w:val="000000"/>
                <w:sz w:val="20"/>
              </w:rPr>
              <w:t>
(530)</w:t>
            </w:r>
          </w:p>
          <w:bookmarkEnd w:id="499"/>
          <w:p>
            <w:pPr>
              <w:spacing w:after="20"/>
              <w:ind w:left="20"/>
              <w:jc w:val="both"/>
            </w:pPr>
            <w:r>
              <w:rPr>
                <w:rFonts w:ascii="Times New Roman"/>
                <w:b w:val="false"/>
                <w:i w:val="false"/>
                <w:color w:val="000000"/>
                <w:sz w:val="20"/>
              </w:rPr>
              <w:t>
(531)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1.Шыңдары мен беткейлері бойынша қара-каштан, дамымаған сазды топырақтарда бұталы-дәнді-эфемерлі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00"/>
          <w:p>
            <w:pPr>
              <w:spacing w:after="20"/>
              <w:ind w:left="20"/>
              <w:jc w:val="both"/>
            </w:pPr>
            <w:r>
              <w:rPr>
                <w:rFonts w:ascii="Times New Roman"/>
                <w:b w:val="false"/>
                <w:i w:val="false"/>
                <w:color w:val="000000"/>
                <w:sz w:val="20"/>
              </w:rPr>
              <w:t>
3,4</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01"/>
          <w:p>
            <w:pPr>
              <w:spacing w:after="20"/>
              <w:ind w:left="20"/>
              <w:jc w:val="both"/>
            </w:pPr>
            <w:r>
              <w:rPr>
                <w:rFonts w:ascii="Times New Roman"/>
                <w:b w:val="false"/>
                <w:i w:val="false"/>
                <w:color w:val="000000"/>
                <w:sz w:val="20"/>
              </w:rPr>
              <w:t>
3,8</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02"/>
          <w:p>
            <w:pPr>
              <w:spacing w:after="20"/>
              <w:ind w:left="20"/>
              <w:jc w:val="both"/>
            </w:pPr>
            <w:r>
              <w:rPr>
                <w:rFonts w:ascii="Times New Roman"/>
                <w:b w:val="false"/>
                <w:i w:val="false"/>
                <w:color w:val="000000"/>
                <w:sz w:val="20"/>
              </w:rPr>
              <w:t>
2,9</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03"/>
          <w:p>
            <w:pPr>
              <w:spacing w:after="20"/>
              <w:ind w:left="20"/>
              <w:jc w:val="both"/>
            </w:pPr>
            <w:r>
              <w:rPr>
                <w:rFonts w:ascii="Times New Roman"/>
                <w:b w:val="false"/>
                <w:i w:val="false"/>
                <w:color w:val="000000"/>
                <w:sz w:val="20"/>
              </w:rPr>
              <w:t>
2,2</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04"/>
          <w:p>
            <w:pPr>
              <w:spacing w:after="20"/>
              <w:ind w:left="20"/>
              <w:jc w:val="both"/>
            </w:pPr>
            <w:r>
              <w:rPr>
                <w:rFonts w:ascii="Times New Roman"/>
                <w:b w:val="false"/>
                <w:i w:val="false"/>
                <w:color w:val="000000"/>
                <w:sz w:val="20"/>
              </w:rPr>
              <w:t>
2</w:t>
            </w:r>
          </w:p>
          <w:bookmarkEnd w:id="504"/>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2.Қара-каштан толық дамымаған сазды топырақтардағы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05"/>
          <w:p>
            <w:pPr>
              <w:spacing w:after="20"/>
              <w:ind w:left="20"/>
              <w:jc w:val="both"/>
            </w:pPr>
            <w:r>
              <w:rPr>
                <w:rFonts w:ascii="Times New Roman"/>
                <w:b w:val="false"/>
                <w:i w:val="false"/>
                <w:color w:val="000000"/>
                <w:sz w:val="20"/>
              </w:rPr>
              <w:t>
4,0</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06"/>
          <w:p>
            <w:pPr>
              <w:spacing w:after="20"/>
              <w:ind w:left="20"/>
              <w:jc w:val="both"/>
            </w:pPr>
            <w:r>
              <w:rPr>
                <w:rFonts w:ascii="Times New Roman"/>
                <w:b w:val="false"/>
                <w:i w:val="false"/>
                <w:color w:val="000000"/>
                <w:sz w:val="20"/>
              </w:rPr>
              <w:t>
4,6</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07"/>
          <w:p>
            <w:pPr>
              <w:spacing w:after="20"/>
              <w:ind w:left="20"/>
              <w:jc w:val="both"/>
            </w:pPr>
            <w:r>
              <w:rPr>
                <w:rFonts w:ascii="Times New Roman"/>
                <w:b w:val="false"/>
                <w:i w:val="false"/>
                <w:color w:val="000000"/>
                <w:sz w:val="20"/>
              </w:rPr>
              <w:t>
5,6</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08"/>
          <w:p>
            <w:pPr>
              <w:spacing w:after="20"/>
              <w:ind w:left="20"/>
              <w:jc w:val="both"/>
            </w:pPr>
            <w:r>
              <w:rPr>
                <w:rFonts w:ascii="Times New Roman"/>
                <w:b w:val="false"/>
                <w:i w:val="false"/>
                <w:color w:val="000000"/>
                <w:sz w:val="20"/>
              </w:rPr>
              <w:t>
4,2</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3.Тау жыныстарының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09"/>
          <w:p>
            <w:pPr>
              <w:spacing w:after="20"/>
              <w:ind w:left="20"/>
              <w:jc w:val="both"/>
            </w:pPr>
            <w:r>
              <w:rPr>
                <w:rFonts w:ascii="Times New Roman"/>
                <w:b w:val="false"/>
                <w:i w:val="false"/>
                <w:color w:val="000000"/>
                <w:sz w:val="20"/>
              </w:rPr>
              <w:t>
3,1</w:t>
            </w:r>
          </w:p>
          <w:bookmarkEnd w:id="509"/>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10"/>
          <w:p>
            <w:pPr>
              <w:spacing w:after="20"/>
              <w:ind w:left="20"/>
              <w:jc w:val="both"/>
            </w:pPr>
            <w:r>
              <w:rPr>
                <w:rFonts w:ascii="Times New Roman"/>
                <w:b w:val="false"/>
                <w:i w:val="false"/>
                <w:color w:val="000000"/>
                <w:sz w:val="20"/>
              </w:rPr>
              <w:t>
3,5</w:t>
            </w:r>
          </w:p>
          <w:bookmarkEnd w:id="510"/>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11"/>
          <w:p>
            <w:pPr>
              <w:spacing w:after="20"/>
              <w:ind w:left="20"/>
              <w:jc w:val="both"/>
            </w:pPr>
            <w:r>
              <w:rPr>
                <w:rFonts w:ascii="Times New Roman"/>
                <w:b w:val="false"/>
                <w:i w:val="false"/>
                <w:color w:val="000000"/>
                <w:sz w:val="20"/>
              </w:rPr>
              <w:t>
2,9</w:t>
            </w:r>
          </w:p>
          <w:bookmarkEnd w:id="511"/>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12"/>
          <w:p>
            <w:pPr>
              <w:spacing w:after="20"/>
              <w:ind w:left="20"/>
              <w:jc w:val="both"/>
            </w:pPr>
            <w:r>
              <w:rPr>
                <w:rFonts w:ascii="Times New Roman"/>
                <w:b w:val="false"/>
                <w:i w:val="false"/>
                <w:color w:val="000000"/>
                <w:sz w:val="20"/>
              </w:rPr>
              <w:t>
2,2</w:t>
            </w:r>
          </w:p>
          <w:bookmarkEnd w:id="512"/>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13"/>
          <w:p>
            <w:pPr>
              <w:spacing w:after="20"/>
              <w:ind w:left="20"/>
              <w:jc w:val="both"/>
            </w:pPr>
            <w:r>
              <w:rPr>
                <w:rFonts w:ascii="Times New Roman"/>
                <w:b w:val="false"/>
                <w:i w:val="false"/>
                <w:color w:val="000000"/>
                <w:sz w:val="20"/>
              </w:rPr>
              <w:t>
Тау бөктеріндегі толқынды-таулы жазық</w:t>
            </w:r>
          </w:p>
          <w:bookmarkEnd w:id="513"/>
          <w:p>
            <w:pPr>
              <w:spacing w:after="20"/>
              <w:ind w:left="20"/>
              <w:jc w:val="both"/>
            </w:pPr>
            <w:r>
              <w:rPr>
                <w:rFonts w:ascii="Times New Roman"/>
                <w:b w:val="false"/>
                <w:i w:val="false"/>
                <w:color w:val="000000"/>
                <w:sz w:val="20"/>
              </w:rPr>
              <w:t>
Погр. Қоңыршаулин ауылы. С. О. (негізгі.оқу) к.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14"/>
          <w:p>
            <w:pPr>
              <w:spacing w:after="20"/>
              <w:ind w:left="20"/>
              <w:jc w:val="both"/>
            </w:pPr>
            <w:r>
              <w:rPr>
                <w:rFonts w:ascii="Times New Roman"/>
                <w:b w:val="false"/>
                <w:i w:val="false"/>
                <w:color w:val="000000"/>
                <w:sz w:val="20"/>
              </w:rPr>
              <w:t>
26А</w:t>
            </w:r>
          </w:p>
          <w:bookmarkEnd w:id="514"/>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толық дамымаған сазды топырақтарда бұталы-дәнді-эфемерлі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15"/>
          <w:p>
            <w:pPr>
              <w:spacing w:after="20"/>
              <w:ind w:left="20"/>
              <w:jc w:val="both"/>
            </w:pPr>
            <w:r>
              <w:rPr>
                <w:rFonts w:ascii="Times New Roman"/>
                <w:b w:val="false"/>
                <w:i w:val="false"/>
                <w:color w:val="000000"/>
                <w:sz w:val="20"/>
              </w:rPr>
              <w:t>
3,9</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16"/>
          <w:p>
            <w:pPr>
              <w:spacing w:after="20"/>
              <w:ind w:left="20"/>
              <w:jc w:val="both"/>
            </w:pPr>
            <w:r>
              <w:rPr>
                <w:rFonts w:ascii="Times New Roman"/>
                <w:b w:val="false"/>
                <w:i w:val="false"/>
                <w:color w:val="000000"/>
                <w:sz w:val="20"/>
              </w:rPr>
              <w:t>
4,4</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17"/>
          <w:p>
            <w:pPr>
              <w:spacing w:after="20"/>
              <w:ind w:left="20"/>
              <w:jc w:val="both"/>
            </w:pPr>
            <w:r>
              <w:rPr>
                <w:rFonts w:ascii="Times New Roman"/>
                <w:b w:val="false"/>
                <w:i w:val="false"/>
                <w:color w:val="000000"/>
                <w:sz w:val="20"/>
              </w:rPr>
              <w:t>
3,4</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18"/>
          <w:p>
            <w:pPr>
              <w:spacing w:after="20"/>
              <w:ind w:left="20"/>
              <w:jc w:val="both"/>
            </w:pPr>
            <w:r>
              <w:rPr>
                <w:rFonts w:ascii="Times New Roman"/>
                <w:b w:val="false"/>
                <w:i w:val="false"/>
                <w:color w:val="000000"/>
                <w:sz w:val="20"/>
              </w:rPr>
              <w:t>
2,5</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19"/>
          <w:p>
            <w:pPr>
              <w:spacing w:after="20"/>
              <w:ind w:left="20"/>
              <w:jc w:val="both"/>
            </w:pPr>
            <w:r>
              <w:rPr>
                <w:rFonts w:ascii="Times New Roman"/>
                <w:b w:val="false"/>
                <w:i w:val="false"/>
                <w:color w:val="000000"/>
                <w:sz w:val="20"/>
              </w:rPr>
              <w:t>
18А</w:t>
            </w:r>
          </w:p>
          <w:bookmarkEnd w:id="519"/>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қара-каштан,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20"/>
          <w:p>
            <w:pPr>
              <w:spacing w:after="20"/>
              <w:ind w:left="20"/>
              <w:jc w:val="both"/>
            </w:pPr>
            <w:r>
              <w:rPr>
                <w:rFonts w:ascii="Times New Roman"/>
                <w:b w:val="false"/>
                <w:i w:val="false"/>
                <w:color w:val="000000"/>
                <w:sz w:val="20"/>
              </w:rPr>
              <w:t>
2,3</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21"/>
          <w:p>
            <w:pPr>
              <w:spacing w:after="20"/>
              <w:ind w:left="20"/>
              <w:jc w:val="both"/>
            </w:pPr>
            <w:r>
              <w:rPr>
                <w:rFonts w:ascii="Times New Roman"/>
                <w:b w:val="false"/>
                <w:i w:val="false"/>
                <w:color w:val="000000"/>
                <w:sz w:val="20"/>
              </w:rPr>
              <w:t>
2,8</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22"/>
          <w:p>
            <w:pPr>
              <w:spacing w:after="20"/>
              <w:ind w:left="20"/>
              <w:jc w:val="both"/>
            </w:pPr>
            <w:r>
              <w:rPr>
                <w:rFonts w:ascii="Times New Roman"/>
                <w:b w:val="false"/>
                <w:i w:val="false"/>
                <w:color w:val="000000"/>
                <w:sz w:val="20"/>
              </w:rPr>
              <w:t>
3,6</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23"/>
          <w:p>
            <w:pPr>
              <w:spacing w:after="20"/>
              <w:ind w:left="20"/>
              <w:jc w:val="both"/>
            </w:pPr>
            <w:r>
              <w:rPr>
                <w:rFonts w:ascii="Times New Roman"/>
                <w:b w:val="false"/>
                <w:i w:val="false"/>
                <w:color w:val="000000"/>
                <w:sz w:val="20"/>
              </w:rPr>
              <w:t>
2,8</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24"/>
          <w:p>
            <w:pPr>
              <w:spacing w:after="20"/>
              <w:ind w:left="20"/>
              <w:jc w:val="both"/>
            </w:pPr>
            <w:r>
              <w:rPr>
                <w:rFonts w:ascii="Times New Roman"/>
                <w:b w:val="false"/>
                <w:i w:val="false"/>
                <w:color w:val="000000"/>
                <w:sz w:val="20"/>
              </w:rPr>
              <w:t>
30А</w:t>
            </w:r>
          </w:p>
          <w:bookmarkEnd w:id="524"/>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25"/>
          <w:p>
            <w:pPr>
              <w:spacing w:after="20"/>
              <w:ind w:left="20"/>
              <w:jc w:val="both"/>
            </w:pPr>
            <w:r>
              <w:rPr>
                <w:rFonts w:ascii="Times New Roman"/>
                <w:b w:val="false"/>
                <w:i w:val="false"/>
                <w:color w:val="000000"/>
                <w:sz w:val="20"/>
              </w:rPr>
              <w:t>
(528)</w:t>
            </w:r>
          </w:p>
          <w:bookmarkEnd w:id="525"/>
          <w:p>
            <w:pPr>
              <w:spacing w:after="20"/>
              <w:ind w:left="20"/>
              <w:jc w:val="both"/>
            </w:pPr>
            <w:r>
              <w:rPr>
                <w:rFonts w:ascii="Times New Roman"/>
                <w:b w:val="false"/>
                <w:i w:val="false"/>
                <w:color w:val="000000"/>
                <w:sz w:val="20"/>
              </w:rPr>
              <w:t>
(529)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3.Жусан-шымтезек-эфемерлі, сол топырақтарда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26"/>
          <w:p>
            <w:pPr>
              <w:spacing w:after="20"/>
              <w:ind w:left="20"/>
              <w:jc w:val="both"/>
            </w:pPr>
            <w:r>
              <w:rPr>
                <w:rFonts w:ascii="Times New Roman"/>
                <w:b w:val="false"/>
                <w:i w:val="false"/>
                <w:color w:val="000000"/>
                <w:sz w:val="20"/>
              </w:rPr>
              <w:t>
3,0</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27"/>
          <w:p>
            <w:pPr>
              <w:spacing w:after="20"/>
              <w:ind w:left="20"/>
              <w:jc w:val="both"/>
            </w:pPr>
            <w:r>
              <w:rPr>
                <w:rFonts w:ascii="Times New Roman"/>
                <w:b w:val="false"/>
                <w:i w:val="false"/>
                <w:color w:val="000000"/>
                <w:sz w:val="20"/>
              </w:rPr>
              <w:t>
3,6</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28"/>
          <w:p>
            <w:pPr>
              <w:spacing w:after="20"/>
              <w:ind w:left="20"/>
              <w:jc w:val="both"/>
            </w:pPr>
            <w:r>
              <w:rPr>
                <w:rFonts w:ascii="Times New Roman"/>
                <w:b w:val="false"/>
                <w:i w:val="false"/>
                <w:color w:val="000000"/>
                <w:sz w:val="20"/>
              </w:rPr>
              <w:t>
3,8</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29"/>
          <w:p>
            <w:pPr>
              <w:spacing w:after="20"/>
              <w:ind w:left="20"/>
              <w:jc w:val="both"/>
            </w:pPr>
            <w:r>
              <w:rPr>
                <w:rFonts w:ascii="Times New Roman"/>
                <w:b w:val="false"/>
                <w:i w:val="false"/>
                <w:color w:val="000000"/>
                <w:sz w:val="20"/>
              </w:rPr>
              <w:t>
3,0</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3.Тау жыныстарының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30"/>
          <w:p>
            <w:pPr>
              <w:spacing w:after="20"/>
              <w:ind w:left="20"/>
              <w:jc w:val="both"/>
            </w:pPr>
            <w:r>
              <w:rPr>
                <w:rFonts w:ascii="Times New Roman"/>
                <w:b w:val="false"/>
                <w:i w:val="false"/>
                <w:color w:val="000000"/>
                <w:sz w:val="20"/>
              </w:rPr>
              <w:t>
2,9</w:t>
            </w:r>
          </w:p>
          <w:bookmarkEnd w:id="530"/>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31"/>
          <w:p>
            <w:pPr>
              <w:spacing w:after="20"/>
              <w:ind w:left="20"/>
              <w:jc w:val="both"/>
            </w:pPr>
            <w:r>
              <w:rPr>
                <w:rFonts w:ascii="Times New Roman"/>
                <w:b w:val="false"/>
                <w:i w:val="false"/>
                <w:color w:val="000000"/>
                <w:sz w:val="20"/>
              </w:rPr>
              <w:t>
3,3</w:t>
            </w:r>
          </w:p>
          <w:bookmarkEnd w:id="531"/>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32"/>
          <w:p>
            <w:pPr>
              <w:spacing w:after="20"/>
              <w:ind w:left="20"/>
              <w:jc w:val="both"/>
            </w:pPr>
            <w:r>
              <w:rPr>
                <w:rFonts w:ascii="Times New Roman"/>
                <w:b w:val="false"/>
                <w:i w:val="false"/>
                <w:color w:val="000000"/>
                <w:sz w:val="20"/>
              </w:rPr>
              <w:t>
3,2</w:t>
            </w:r>
          </w:p>
          <w:bookmarkEnd w:id="532"/>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33"/>
          <w:p>
            <w:pPr>
              <w:spacing w:after="20"/>
              <w:ind w:left="20"/>
              <w:jc w:val="both"/>
            </w:pPr>
            <w:r>
              <w:rPr>
                <w:rFonts w:ascii="Times New Roman"/>
                <w:b w:val="false"/>
                <w:i w:val="false"/>
                <w:color w:val="000000"/>
                <w:sz w:val="20"/>
              </w:rPr>
              <w:t>
2,4</w:t>
            </w:r>
          </w:p>
          <w:bookmarkEnd w:id="533"/>
          <w:p>
            <w:pPr>
              <w:spacing w:after="20"/>
              <w:ind w:left="20"/>
              <w:jc w:val="both"/>
            </w:pPr>
            <w:r>
              <w:rPr>
                <w:rFonts w:ascii="Times New Roman"/>
                <w:b w:val="false"/>
                <w:i w:val="false"/>
                <w:color w:val="000000"/>
                <w:sz w:val="20"/>
              </w:rPr>
              <w:t>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34"/>
          <w:p>
            <w:pPr>
              <w:spacing w:after="20"/>
              <w:ind w:left="20"/>
              <w:jc w:val="both"/>
            </w:pPr>
            <w:r>
              <w:rPr>
                <w:rFonts w:ascii="Times New Roman"/>
                <w:b w:val="false"/>
                <w:i w:val="false"/>
                <w:color w:val="000000"/>
                <w:sz w:val="20"/>
              </w:rPr>
              <w:t>
Су перісінің төмендеуі</w:t>
            </w:r>
          </w:p>
          <w:bookmarkEnd w:id="534"/>
          <w:p>
            <w:pPr>
              <w:spacing w:after="20"/>
              <w:ind w:left="20"/>
              <w:jc w:val="both"/>
            </w:pPr>
            <w:r>
              <w:rPr>
                <w:rFonts w:ascii="Times New Roman"/>
                <w:b w:val="false"/>
                <w:i w:val="false"/>
                <w:color w:val="000000"/>
                <w:sz w:val="20"/>
              </w:rPr>
              <w:t>
Погр. Қоңыршаулин ауылы. С. О. (негізгі.оқу) к.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45Бб Пр-4а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қара-каштан карбонатты сазды топырақтардағы дәнді-әр 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35"/>
          <w:p>
            <w:pPr>
              <w:spacing w:after="20"/>
              <w:ind w:left="20"/>
              <w:jc w:val="both"/>
            </w:pPr>
            <w:r>
              <w:rPr>
                <w:rFonts w:ascii="Times New Roman"/>
                <w:b w:val="false"/>
                <w:i w:val="false"/>
                <w:color w:val="000000"/>
                <w:sz w:val="20"/>
              </w:rPr>
              <w:t>
1,8</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36"/>
          <w:p>
            <w:pPr>
              <w:spacing w:after="20"/>
              <w:ind w:left="20"/>
              <w:jc w:val="both"/>
            </w:pPr>
            <w:r>
              <w:rPr>
                <w:rFonts w:ascii="Times New Roman"/>
                <w:b w:val="false"/>
                <w:i w:val="false"/>
                <w:color w:val="000000"/>
                <w:sz w:val="20"/>
              </w:rPr>
              <w:t>
3,1</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37"/>
          <w:p>
            <w:pPr>
              <w:spacing w:after="20"/>
              <w:ind w:left="20"/>
              <w:jc w:val="both"/>
            </w:pPr>
            <w:r>
              <w:rPr>
                <w:rFonts w:ascii="Times New Roman"/>
                <w:b w:val="false"/>
                <w:i w:val="false"/>
                <w:color w:val="000000"/>
                <w:sz w:val="20"/>
              </w:rPr>
              <w:t>
2,4</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38"/>
          <w:p>
            <w:pPr>
              <w:spacing w:after="20"/>
              <w:ind w:left="20"/>
              <w:jc w:val="both"/>
            </w:pPr>
            <w:r>
              <w:rPr>
                <w:rFonts w:ascii="Times New Roman"/>
                <w:b w:val="false"/>
                <w:i w:val="false"/>
                <w:color w:val="000000"/>
                <w:sz w:val="20"/>
              </w:rPr>
              <w:t>
1,8</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39"/>
          <w:p>
            <w:pPr>
              <w:spacing w:after="20"/>
              <w:ind w:left="20"/>
              <w:jc w:val="both"/>
            </w:pPr>
            <w:r>
              <w:rPr>
                <w:rFonts w:ascii="Times New Roman"/>
                <w:b w:val="false"/>
                <w:i w:val="false"/>
                <w:color w:val="000000"/>
                <w:sz w:val="20"/>
              </w:rPr>
              <w:t>
Тау етегіндегі толқынды жазық</w:t>
            </w:r>
          </w:p>
          <w:bookmarkEnd w:id="539"/>
          <w:p>
            <w:pPr>
              <w:spacing w:after="20"/>
              <w:ind w:left="20"/>
              <w:jc w:val="both"/>
            </w:pPr>
            <w:r>
              <w:rPr>
                <w:rFonts w:ascii="Times New Roman"/>
                <w:b w:val="false"/>
                <w:i w:val="false"/>
                <w:color w:val="000000"/>
                <w:sz w:val="20"/>
              </w:rPr>
              <w:t>
Погр. Қоңыршаулин ауылы. С. О. (негізгі.оқу) к.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1.Шыңдары мен беткейлері бойынша қара-каштан, дамымаған сазды топырақтарда шабындық-тарс-эфемерлі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40"/>
          <w:p>
            <w:pPr>
              <w:spacing w:after="20"/>
              <w:ind w:left="20"/>
              <w:jc w:val="both"/>
            </w:pPr>
            <w:r>
              <w:rPr>
                <w:rFonts w:ascii="Times New Roman"/>
                <w:b w:val="false"/>
                <w:i w:val="false"/>
                <w:color w:val="000000"/>
                <w:sz w:val="20"/>
              </w:rPr>
              <w:t>
3,6</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41"/>
          <w:p>
            <w:pPr>
              <w:spacing w:after="20"/>
              <w:ind w:left="20"/>
              <w:jc w:val="both"/>
            </w:pPr>
            <w:r>
              <w:rPr>
                <w:rFonts w:ascii="Times New Roman"/>
                <w:b w:val="false"/>
                <w:i w:val="false"/>
                <w:color w:val="000000"/>
                <w:sz w:val="20"/>
              </w:rPr>
              <w:t>
4,4</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42"/>
          <w:p>
            <w:pPr>
              <w:spacing w:after="20"/>
              <w:ind w:left="20"/>
              <w:jc w:val="both"/>
            </w:pPr>
            <w:r>
              <w:rPr>
                <w:rFonts w:ascii="Times New Roman"/>
                <w:b w:val="false"/>
                <w:i w:val="false"/>
                <w:color w:val="000000"/>
                <w:sz w:val="20"/>
              </w:rPr>
              <w:t>
2,2</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43"/>
          <w:p>
            <w:pPr>
              <w:spacing w:after="20"/>
              <w:ind w:left="20"/>
              <w:jc w:val="both"/>
            </w:pPr>
            <w:r>
              <w:rPr>
                <w:rFonts w:ascii="Times New Roman"/>
                <w:b w:val="false"/>
                <w:i w:val="false"/>
                <w:color w:val="000000"/>
                <w:sz w:val="20"/>
              </w:rPr>
              <w:t>
3,6</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 Пр-1а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қара-каштан карбонатты әлсіз жуылған сазды топырақтарда шөптері бар жусан-жусан-эфемерлі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44"/>
          <w:p>
            <w:pPr>
              <w:spacing w:after="20"/>
              <w:ind w:left="20"/>
              <w:jc w:val="both"/>
            </w:pPr>
            <w:r>
              <w:rPr>
                <w:rFonts w:ascii="Times New Roman"/>
                <w:b w:val="false"/>
                <w:i w:val="false"/>
                <w:color w:val="000000"/>
                <w:sz w:val="20"/>
              </w:rPr>
              <w:t>
5,6</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45"/>
          <w:p>
            <w:pPr>
              <w:spacing w:after="20"/>
              <w:ind w:left="20"/>
              <w:jc w:val="both"/>
            </w:pPr>
            <w:r>
              <w:rPr>
                <w:rFonts w:ascii="Times New Roman"/>
                <w:b w:val="false"/>
                <w:i w:val="false"/>
                <w:color w:val="000000"/>
                <w:sz w:val="20"/>
              </w:rPr>
              <w:t>
6,6</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46"/>
          <w:p>
            <w:pPr>
              <w:spacing w:after="20"/>
              <w:ind w:left="20"/>
              <w:jc w:val="both"/>
            </w:pPr>
            <w:r>
              <w:rPr>
                <w:rFonts w:ascii="Times New Roman"/>
                <w:b w:val="false"/>
                <w:i w:val="false"/>
                <w:color w:val="000000"/>
                <w:sz w:val="20"/>
              </w:rPr>
              <w:t>
6,4</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47"/>
          <w:p>
            <w:pPr>
              <w:spacing w:after="20"/>
              <w:ind w:left="20"/>
              <w:jc w:val="both"/>
            </w:pPr>
            <w:r>
              <w:rPr>
                <w:rFonts w:ascii="Times New Roman"/>
                <w:b w:val="false"/>
                <w:i w:val="false"/>
                <w:color w:val="000000"/>
                <w:sz w:val="20"/>
              </w:rPr>
              <w:t>
5,0</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29А Пр-1а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3.Шыңдарда бірдей топырақта 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48"/>
          <w:p>
            <w:pPr>
              <w:spacing w:after="20"/>
              <w:ind w:left="20"/>
              <w:jc w:val="both"/>
            </w:pPr>
            <w:r>
              <w:rPr>
                <w:rFonts w:ascii="Times New Roman"/>
                <w:b w:val="false"/>
                <w:i w:val="false"/>
                <w:color w:val="000000"/>
                <w:sz w:val="20"/>
              </w:rPr>
              <w:t>
1,6</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49"/>
          <w:p>
            <w:pPr>
              <w:spacing w:after="20"/>
              <w:ind w:left="20"/>
              <w:jc w:val="both"/>
            </w:pPr>
            <w:r>
              <w:rPr>
                <w:rFonts w:ascii="Times New Roman"/>
                <w:b w:val="false"/>
                <w:i w:val="false"/>
                <w:color w:val="000000"/>
                <w:sz w:val="20"/>
              </w:rPr>
              <w:t>
2,1</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50"/>
          <w:p>
            <w:pPr>
              <w:spacing w:after="20"/>
              <w:ind w:left="20"/>
              <w:jc w:val="both"/>
            </w:pPr>
            <w:r>
              <w:rPr>
                <w:rFonts w:ascii="Times New Roman"/>
                <w:b w:val="false"/>
                <w:i w:val="false"/>
                <w:color w:val="000000"/>
                <w:sz w:val="20"/>
              </w:rPr>
              <w:t>
3,2</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51"/>
          <w:p>
            <w:pPr>
              <w:spacing w:after="20"/>
              <w:ind w:left="20"/>
              <w:jc w:val="both"/>
            </w:pPr>
            <w:r>
              <w:rPr>
                <w:rFonts w:ascii="Times New Roman"/>
                <w:b w:val="false"/>
                <w:i w:val="false"/>
                <w:color w:val="000000"/>
                <w:sz w:val="20"/>
              </w:rPr>
              <w:t>
2,5</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52"/>
          <w:p>
            <w:pPr>
              <w:spacing w:after="20"/>
              <w:ind w:left="20"/>
              <w:jc w:val="both"/>
            </w:pPr>
            <w:r>
              <w:rPr>
                <w:rFonts w:ascii="Times New Roman"/>
                <w:b w:val="false"/>
                <w:i w:val="false"/>
                <w:color w:val="000000"/>
                <w:sz w:val="20"/>
              </w:rPr>
              <w:t>
4,2</w:t>
            </w:r>
          </w:p>
          <w:bookmarkEnd w:id="552"/>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53"/>
          <w:p>
            <w:pPr>
              <w:spacing w:after="20"/>
              <w:ind w:left="20"/>
              <w:jc w:val="both"/>
            </w:pPr>
            <w:r>
              <w:rPr>
                <w:rFonts w:ascii="Times New Roman"/>
                <w:b w:val="false"/>
                <w:i w:val="false"/>
                <w:color w:val="000000"/>
                <w:sz w:val="20"/>
              </w:rPr>
              <w:t>
5,1</w:t>
            </w:r>
          </w:p>
          <w:bookmarkEnd w:id="553"/>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54"/>
          <w:p>
            <w:pPr>
              <w:spacing w:after="20"/>
              <w:ind w:left="20"/>
              <w:jc w:val="both"/>
            </w:pPr>
            <w:r>
              <w:rPr>
                <w:rFonts w:ascii="Times New Roman"/>
                <w:b w:val="false"/>
                <w:i w:val="false"/>
                <w:color w:val="000000"/>
                <w:sz w:val="20"/>
              </w:rPr>
              <w:t>
4,0</w:t>
            </w:r>
          </w:p>
          <w:bookmarkEnd w:id="554"/>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55"/>
          <w:p>
            <w:pPr>
              <w:spacing w:after="20"/>
              <w:ind w:left="20"/>
              <w:jc w:val="both"/>
            </w:pPr>
            <w:r>
              <w:rPr>
                <w:rFonts w:ascii="Times New Roman"/>
                <w:b w:val="false"/>
                <w:i w:val="false"/>
                <w:color w:val="000000"/>
                <w:sz w:val="20"/>
              </w:rPr>
              <w:t>
4,1</w:t>
            </w:r>
          </w:p>
          <w:bookmarkEnd w:id="555"/>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көлбеу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таулар, ABS. Биіктігі 900 м. Толқынды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56"/>
          <w:p>
            <w:pPr>
              <w:spacing w:after="20"/>
              <w:ind w:left="20"/>
              <w:jc w:val="both"/>
            </w:pPr>
            <w:r>
              <w:rPr>
                <w:rFonts w:ascii="Times New Roman"/>
                <w:b w:val="false"/>
                <w:i w:val="false"/>
                <w:color w:val="000000"/>
                <w:sz w:val="20"/>
              </w:rPr>
              <w:t>
4</w:t>
            </w:r>
          </w:p>
          <w:bookmarkEnd w:id="556"/>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57"/>
          <w:p>
            <w:pPr>
              <w:spacing w:after="20"/>
              <w:ind w:left="20"/>
              <w:jc w:val="both"/>
            </w:pPr>
            <w:r>
              <w:rPr>
                <w:rFonts w:ascii="Times New Roman"/>
                <w:b w:val="false"/>
                <w:i w:val="false"/>
                <w:color w:val="000000"/>
                <w:sz w:val="20"/>
              </w:rPr>
              <w:t>
(534)</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(535)</w:t>
            </w:r>
          </w:p>
          <w:p>
            <w:pPr>
              <w:spacing w:after="20"/>
              <w:ind w:left="20"/>
              <w:jc w:val="both"/>
            </w:pPr>
            <w:r>
              <w:rPr>
                <w:rFonts w:ascii="Times New Roman"/>
                <w:b w:val="false"/>
                <w:i w:val="false"/>
                <w:color w:val="000000"/>
                <w:sz w:val="20"/>
              </w:rPr>
              <w:t>
(537)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дамымаған сазды топырақтарда бұталы-дәнді-эфемерлі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58"/>
          <w:p>
            <w:pPr>
              <w:spacing w:after="20"/>
              <w:ind w:left="20"/>
              <w:jc w:val="both"/>
            </w:pPr>
            <w:r>
              <w:rPr>
                <w:rFonts w:ascii="Times New Roman"/>
                <w:b w:val="false"/>
                <w:i w:val="false"/>
                <w:color w:val="000000"/>
                <w:sz w:val="20"/>
              </w:rPr>
              <w:t>
3,4</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59"/>
          <w:p>
            <w:pPr>
              <w:spacing w:after="20"/>
              <w:ind w:left="20"/>
              <w:jc w:val="both"/>
            </w:pPr>
            <w:r>
              <w:rPr>
                <w:rFonts w:ascii="Times New Roman"/>
                <w:b w:val="false"/>
                <w:i w:val="false"/>
                <w:color w:val="000000"/>
                <w:sz w:val="20"/>
              </w:rPr>
              <w:t>
3,8</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60"/>
          <w:p>
            <w:pPr>
              <w:spacing w:after="20"/>
              <w:ind w:left="20"/>
              <w:jc w:val="both"/>
            </w:pPr>
            <w:r>
              <w:rPr>
                <w:rFonts w:ascii="Times New Roman"/>
                <w:b w:val="false"/>
                <w:i w:val="false"/>
                <w:color w:val="000000"/>
                <w:sz w:val="20"/>
              </w:rPr>
              <w:t>
2,9</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61"/>
          <w:p>
            <w:pPr>
              <w:spacing w:after="20"/>
              <w:ind w:left="20"/>
              <w:jc w:val="both"/>
            </w:pPr>
            <w:r>
              <w:rPr>
                <w:rFonts w:ascii="Times New Roman"/>
                <w:b w:val="false"/>
                <w:i w:val="false"/>
                <w:color w:val="000000"/>
                <w:sz w:val="20"/>
              </w:rPr>
              <w:t>
2,2</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62"/>
          <w:p>
            <w:pPr>
              <w:spacing w:after="20"/>
              <w:ind w:left="20"/>
              <w:jc w:val="both"/>
            </w:pPr>
            <w:r>
              <w:rPr>
                <w:rFonts w:ascii="Times New Roman"/>
                <w:b w:val="false"/>
                <w:i w:val="false"/>
                <w:color w:val="000000"/>
                <w:sz w:val="20"/>
              </w:rPr>
              <w:t>
1</w:t>
            </w:r>
          </w:p>
          <w:bookmarkEnd w:id="562"/>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барлық элементтері бойынша қара-каштан,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63"/>
          <w:p>
            <w:pPr>
              <w:spacing w:after="20"/>
              <w:ind w:left="20"/>
              <w:jc w:val="both"/>
            </w:pPr>
            <w:r>
              <w:rPr>
                <w:rFonts w:ascii="Times New Roman"/>
                <w:b w:val="false"/>
                <w:i w:val="false"/>
                <w:color w:val="000000"/>
                <w:sz w:val="20"/>
              </w:rPr>
              <w:t>
4,0</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64"/>
          <w:p>
            <w:pPr>
              <w:spacing w:after="20"/>
              <w:ind w:left="20"/>
              <w:jc w:val="both"/>
            </w:pPr>
            <w:r>
              <w:rPr>
                <w:rFonts w:ascii="Times New Roman"/>
                <w:b w:val="false"/>
                <w:i w:val="false"/>
                <w:color w:val="000000"/>
                <w:sz w:val="20"/>
              </w:rPr>
              <w:t>
4,8</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65"/>
          <w:p>
            <w:pPr>
              <w:spacing w:after="20"/>
              <w:ind w:left="20"/>
              <w:jc w:val="both"/>
            </w:pPr>
            <w:r>
              <w:rPr>
                <w:rFonts w:ascii="Times New Roman"/>
                <w:b w:val="false"/>
                <w:i w:val="false"/>
                <w:color w:val="000000"/>
                <w:sz w:val="20"/>
              </w:rPr>
              <w:t>
5,2</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66"/>
          <w:p>
            <w:pPr>
              <w:spacing w:after="20"/>
              <w:ind w:left="20"/>
              <w:jc w:val="both"/>
            </w:pPr>
            <w:r>
              <w:rPr>
                <w:rFonts w:ascii="Times New Roman"/>
                <w:b w:val="false"/>
                <w:i w:val="false"/>
                <w:color w:val="000000"/>
                <w:sz w:val="20"/>
              </w:rPr>
              <w:t>
4,0</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9,9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67"/>
          <w:p>
            <w:pPr>
              <w:spacing w:after="20"/>
              <w:ind w:left="20"/>
              <w:jc w:val="both"/>
            </w:pPr>
            <w:r>
              <w:rPr>
                <w:rFonts w:ascii="Times New Roman"/>
                <w:b w:val="false"/>
                <w:i w:val="false"/>
                <w:color w:val="000000"/>
                <w:sz w:val="20"/>
              </w:rPr>
              <w:t>
8</w:t>
            </w:r>
          </w:p>
          <w:bookmarkEnd w:id="567"/>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3.Сол шыңдарда шыңдар мен беткейлерде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68"/>
          <w:p>
            <w:pPr>
              <w:spacing w:after="20"/>
              <w:ind w:left="20"/>
              <w:jc w:val="both"/>
            </w:pPr>
            <w:r>
              <w:rPr>
                <w:rFonts w:ascii="Times New Roman"/>
                <w:b w:val="false"/>
                <w:i w:val="false"/>
                <w:color w:val="000000"/>
                <w:sz w:val="20"/>
              </w:rPr>
              <w:t>
4,9</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69"/>
          <w:p>
            <w:pPr>
              <w:spacing w:after="20"/>
              <w:ind w:left="20"/>
              <w:jc w:val="both"/>
            </w:pPr>
            <w:r>
              <w:rPr>
                <w:rFonts w:ascii="Times New Roman"/>
                <w:b w:val="false"/>
                <w:i w:val="false"/>
                <w:color w:val="000000"/>
                <w:sz w:val="20"/>
              </w:rPr>
              <w:t>
6,0</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70"/>
          <w:p>
            <w:pPr>
              <w:spacing w:after="20"/>
              <w:ind w:left="20"/>
              <w:jc w:val="both"/>
            </w:pPr>
            <w:r>
              <w:rPr>
                <w:rFonts w:ascii="Times New Roman"/>
                <w:b w:val="false"/>
                <w:i w:val="false"/>
                <w:color w:val="000000"/>
                <w:sz w:val="20"/>
              </w:rPr>
              <w:t>
6,2</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71"/>
          <w:p>
            <w:pPr>
              <w:spacing w:after="20"/>
              <w:ind w:left="20"/>
              <w:jc w:val="both"/>
            </w:pPr>
            <w:r>
              <w:rPr>
                <w:rFonts w:ascii="Times New Roman"/>
                <w:b w:val="false"/>
                <w:i w:val="false"/>
                <w:color w:val="000000"/>
                <w:sz w:val="20"/>
              </w:rPr>
              <w:t>
4,7</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4.Тау жыныстарының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таулар, ABS. Биіктігі 900 м. толқынды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72"/>
          <w:p>
            <w:pPr>
              <w:spacing w:after="20"/>
              <w:ind w:left="20"/>
              <w:jc w:val="both"/>
            </w:pPr>
            <w:r>
              <w:rPr>
                <w:rFonts w:ascii="Times New Roman"/>
                <w:b w:val="false"/>
                <w:i w:val="false"/>
                <w:color w:val="000000"/>
                <w:sz w:val="20"/>
              </w:rPr>
              <w:t>
1б</w:t>
            </w:r>
          </w:p>
          <w:bookmarkEnd w:id="572"/>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толық дамымаған сазды топырақтарда астық-әр түрлі шөпті-жусанды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 мые паст 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ВЛО пастбища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73"/>
          <w:p>
            <w:pPr>
              <w:spacing w:after="20"/>
              <w:ind w:left="20"/>
              <w:jc w:val="both"/>
            </w:pPr>
            <w:r>
              <w:rPr>
                <w:rFonts w:ascii="Times New Roman"/>
                <w:b w:val="false"/>
                <w:i w:val="false"/>
                <w:color w:val="000000"/>
                <w:sz w:val="20"/>
              </w:rPr>
              <w:t>
3,4</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74"/>
          <w:p>
            <w:pPr>
              <w:spacing w:after="20"/>
              <w:ind w:left="20"/>
              <w:jc w:val="both"/>
            </w:pPr>
            <w:r>
              <w:rPr>
                <w:rFonts w:ascii="Times New Roman"/>
                <w:b w:val="false"/>
                <w:i w:val="false"/>
                <w:color w:val="000000"/>
                <w:sz w:val="20"/>
              </w:rPr>
              <w:t>
5,1</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75"/>
          <w:p>
            <w:pPr>
              <w:spacing w:after="20"/>
              <w:ind w:left="20"/>
              <w:jc w:val="both"/>
            </w:pPr>
            <w:r>
              <w:rPr>
                <w:rFonts w:ascii="Times New Roman"/>
                <w:b w:val="false"/>
                <w:i w:val="false"/>
                <w:color w:val="000000"/>
                <w:sz w:val="20"/>
              </w:rPr>
              <w:t>
5,8</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76"/>
          <w:p>
            <w:pPr>
              <w:spacing w:after="20"/>
              <w:ind w:left="20"/>
              <w:jc w:val="both"/>
            </w:pPr>
            <w:r>
              <w:rPr>
                <w:rFonts w:ascii="Times New Roman"/>
                <w:b w:val="false"/>
                <w:i w:val="false"/>
                <w:color w:val="000000"/>
                <w:sz w:val="20"/>
              </w:rPr>
              <w:t>
4,5</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таулар, ABS. Биіктігі 900 м. Толқынды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77"/>
          <w:p>
            <w:pPr>
              <w:spacing w:after="20"/>
              <w:ind w:left="20"/>
              <w:jc w:val="both"/>
            </w:pPr>
            <w:r>
              <w:rPr>
                <w:rFonts w:ascii="Times New Roman"/>
                <w:b w:val="false"/>
                <w:i w:val="false"/>
                <w:color w:val="000000"/>
                <w:sz w:val="20"/>
              </w:rPr>
              <w:t>
4а</w:t>
            </w:r>
          </w:p>
          <w:bookmarkEnd w:id="577"/>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78"/>
          <w:p>
            <w:pPr>
              <w:spacing w:after="20"/>
              <w:ind w:left="20"/>
              <w:jc w:val="both"/>
            </w:pPr>
            <w:r>
              <w:rPr>
                <w:rFonts w:ascii="Times New Roman"/>
                <w:b w:val="false"/>
                <w:i w:val="false"/>
                <w:color w:val="000000"/>
                <w:sz w:val="20"/>
              </w:rPr>
              <w:t>
(543)</w:t>
            </w:r>
          </w:p>
          <w:bookmarkEnd w:id="578"/>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дамымаған сазды топырақтарда эфемерлері бар бұталы-қауырсынды-жусанды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79"/>
          <w:p>
            <w:pPr>
              <w:spacing w:after="20"/>
              <w:ind w:left="20"/>
              <w:jc w:val="both"/>
            </w:pPr>
            <w:r>
              <w:rPr>
                <w:rFonts w:ascii="Times New Roman"/>
                <w:b w:val="false"/>
                <w:i w:val="false"/>
                <w:color w:val="000000"/>
                <w:sz w:val="20"/>
              </w:rPr>
              <w:t>
5,1</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80"/>
          <w:p>
            <w:pPr>
              <w:spacing w:after="20"/>
              <w:ind w:left="20"/>
              <w:jc w:val="both"/>
            </w:pPr>
            <w:r>
              <w:rPr>
                <w:rFonts w:ascii="Times New Roman"/>
                <w:b w:val="false"/>
                <w:i w:val="false"/>
                <w:color w:val="000000"/>
                <w:sz w:val="20"/>
              </w:rPr>
              <w:t>
7,2</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39,3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81"/>
          <w:p>
            <w:pPr>
              <w:spacing w:after="20"/>
              <w:ind w:left="20"/>
              <w:jc w:val="both"/>
            </w:pPr>
            <w:r>
              <w:rPr>
                <w:rFonts w:ascii="Times New Roman"/>
                <w:b w:val="false"/>
                <w:i w:val="false"/>
                <w:color w:val="000000"/>
                <w:sz w:val="20"/>
              </w:rPr>
              <w:t>
6,9</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82"/>
          <w:p>
            <w:pPr>
              <w:spacing w:after="20"/>
              <w:ind w:left="20"/>
              <w:jc w:val="both"/>
            </w:pPr>
            <w:r>
              <w:rPr>
                <w:rFonts w:ascii="Times New Roman"/>
                <w:b w:val="false"/>
                <w:i w:val="false"/>
                <w:color w:val="000000"/>
                <w:sz w:val="20"/>
              </w:rPr>
              <w:t>
6,9</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83"/>
          <w:p>
            <w:pPr>
              <w:spacing w:after="20"/>
              <w:ind w:left="20"/>
              <w:jc w:val="both"/>
            </w:pPr>
            <w:r>
              <w:rPr>
                <w:rFonts w:ascii="Times New Roman"/>
                <w:b w:val="false"/>
                <w:i w:val="false"/>
                <w:color w:val="000000"/>
                <w:sz w:val="20"/>
              </w:rPr>
              <w:t>
1б</w:t>
            </w:r>
          </w:p>
          <w:bookmarkEnd w:id="583"/>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толық дамымаған сазды топырақтарда астық-әр түрлі шөпті-жусанды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 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ВЛО пастбища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84"/>
          <w:p>
            <w:pPr>
              <w:spacing w:after="20"/>
              <w:ind w:left="20"/>
              <w:jc w:val="both"/>
            </w:pPr>
            <w:r>
              <w:rPr>
                <w:rFonts w:ascii="Times New Roman"/>
                <w:b w:val="false"/>
                <w:i w:val="false"/>
                <w:color w:val="000000"/>
                <w:sz w:val="20"/>
              </w:rPr>
              <w:t>
3,4</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85"/>
          <w:p>
            <w:pPr>
              <w:spacing w:after="20"/>
              <w:ind w:left="20"/>
              <w:jc w:val="both"/>
            </w:pPr>
            <w:r>
              <w:rPr>
                <w:rFonts w:ascii="Times New Roman"/>
                <w:b w:val="false"/>
                <w:i w:val="false"/>
                <w:color w:val="000000"/>
                <w:sz w:val="20"/>
              </w:rPr>
              <w:t>
5,1</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86"/>
          <w:p>
            <w:pPr>
              <w:spacing w:after="20"/>
              <w:ind w:left="20"/>
              <w:jc w:val="both"/>
            </w:pPr>
            <w:r>
              <w:rPr>
                <w:rFonts w:ascii="Times New Roman"/>
                <w:b w:val="false"/>
                <w:i w:val="false"/>
                <w:color w:val="000000"/>
                <w:sz w:val="20"/>
              </w:rPr>
              <w:t>
5,8</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87"/>
          <w:p>
            <w:pPr>
              <w:spacing w:after="20"/>
              <w:ind w:left="20"/>
              <w:jc w:val="both"/>
            </w:pPr>
            <w:r>
              <w:rPr>
                <w:rFonts w:ascii="Times New Roman"/>
                <w:b w:val="false"/>
                <w:i w:val="false"/>
                <w:color w:val="000000"/>
                <w:sz w:val="20"/>
              </w:rPr>
              <w:t>
4,5</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88"/>
          <w:p>
            <w:pPr>
              <w:spacing w:after="20"/>
              <w:ind w:left="20"/>
              <w:jc w:val="both"/>
            </w:pPr>
            <w:r>
              <w:rPr>
                <w:rFonts w:ascii="Times New Roman"/>
                <w:b w:val="false"/>
                <w:i w:val="false"/>
                <w:color w:val="000000"/>
                <w:sz w:val="20"/>
              </w:rPr>
              <w:t>
8</w:t>
            </w:r>
          </w:p>
          <w:bookmarkEnd w:id="588"/>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3.Сол шыңдарда шыңдар мен беткейлерде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89"/>
          <w:p>
            <w:pPr>
              <w:spacing w:after="20"/>
              <w:ind w:left="20"/>
              <w:jc w:val="both"/>
            </w:pPr>
            <w:r>
              <w:rPr>
                <w:rFonts w:ascii="Times New Roman"/>
                <w:b w:val="false"/>
                <w:i w:val="false"/>
                <w:color w:val="000000"/>
                <w:sz w:val="20"/>
              </w:rPr>
              <w:t>
4,9</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90"/>
          <w:p>
            <w:pPr>
              <w:spacing w:after="20"/>
              <w:ind w:left="20"/>
              <w:jc w:val="both"/>
            </w:pPr>
            <w:r>
              <w:rPr>
                <w:rFonts w:ascii="Times New Roman"/>
                <w:b w:val="false"/>
                <w:i w:val="false"/>
                <w:color w:val="000000"/>
                <w:sz w:val="20"/>
              </w:rPr>
              <w:t>
6,0</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91"/>
          <w:p>
            <w:pPr>
              <w:spacing w:after="20"/>
              <w:ind w:left="20"/>
              <w:jc w:val="both"/>
            </w:pPr>
            <w:r>
              <w:rPr>
                <w:rFonts w:ascii="Times New Roman"/>
                <w:b w:val="false"/>
                <w:i w:val="false"/>
                <w:color w:val="000000"/>
                <w:sz w:val="20"/>
              </w:rPr>
              <w:t>
6,2</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92"/>
          <w:p>
            <w:pPr>
              <w:spacing w:after="20"/>
              <w:ind w:left="20"/>
              <w:jc w:val="both"/>
            </w:pPr>
            <w:r>
              <w:rPr>
                <w:rFonts w:ascii="Times New Roman"/>
                <w:b w:val="false"/>
                <w:i w:val="false"/>
                <w:color w:val="000000"/>
                <w:sz w:val="20"/>
              </w:rPr>
              <w:t>
4,7</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93"/>
          <w:p>
            <w:pPr>
              <w:spacing w:after="20"/>
              <w:ind w:left="20"/>
              <w:jc w:val="both"/>
            </w:pPr>
            <w:r>
              <w:rPr>
                <w:rFonts w:ascii="Times New Roman"/>
                <w:b w:val="false"/>
                <w:i w:val="false"/>
                <w:color w:val="000000"/>
                <w:sz w:val="20"/>
              </w:rPr>
              <w:t>
4,6</w:t>
            </w:r>
          </w:p>
          <w:bookmarkEnd w:id="593"/>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94"/>
          <w:p>
            <w:pPr>
              <w:spacing w:after="20"/>
              <w:ind w:left="20"/>
              <w:jc w:val="both"/>
            </w:pPr>
            <w:r>
              <w:rPr>
                <w:rFonts w:ascii="Times New Roman"/>
                <w:b w:val="false"/>
                <w:i w:val="false"/>
                <w:color w:val="000000"/>
                <w:sz w:val="20"/>
              </w:rPr>
              <w:t>
6,3</w:t>
            </w:r>
          </w:p>
          <w:bookmarkEnd w:id="594"/>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95"/>
          <w:p>
            <w:pPr>
              <w:spacing w:after="20"/>
              <w:ind w:left="20"/>
              <w:jc w:val="both"/>
            </w:pPr>
            <w:r>
              <w:rPr>
                <w:rFonts w:ascii="Times New Roman"/>
                <w:b w:val="false"/>
                <w:i w:val="false"/>
                <w:color w:val="000000"/>
                <w:sz w:val="20"/>
              </w:rPr>
              <w:t>
6,4</w:t>
            </w:r>
          </w:p>
          <w:bookmarkEnd w:id="595"/>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96"/>
          <w:p>
            <w:pPr>
              <w:spacing w:after="20"/>
              <w:ind w:left="20"/>
              <w:jc w:val="both"/>
            </w:pPr>
            <w:r>
              <w:rPr>
                <w:rFonts w:ascii="Times New Roman"/>
                <w:b w:val="false"/>
                <w:i w:val="false"/>
                <w:color w:val="000000"/>
                <w:sz w:val="20"/>
              </w:rPr>
              <w:t>
5,7</w:t>
            </w:r>
          </w:p>
          <w:bookmarkEnd w:id="596"/>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25.08.19 14.09.19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таулар, ABS. Биіктігі 900 м. Толқынды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97"/>
          <w:p>
            <w:pPr>
              <w:spacing w:after="20"/>
              <w:ind w:left="20"/>
              <w:jc w:val="both"/>
            </w:pPr>
            <w:r>
              <w:rPr>
                <w:rFonts w:ascii="Times New Roman"/>
                <w:b w:val="false"/>
                <w:i w:val="false"/>
                <w:color w:val="000000"/>
                <w:sz w:val="20"/>
              </w:rPr>
              <w:t>
1а</w:t>
            </w:r>
          </w:p>
          <w:bookmarkEnd w:id="597"/>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98"/>
          <w:p>
            <w:pPr>
              <w:spacing w:after="20"/>
              <w:ind w:left="20"/>
              <w:jc w:val="both"/>
            </w:pPr>
            <w:r>
              <w:rPr>
                <w:rFonts w:ascii="Times New Roman"/>
                <w:b w:val="false"/>
                <w:i w:val="false"/>
                <w:color w:val="000000"/>
                <w:sz w:val="20"/>
              </w:rPr>
              <w:t>
2,7</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99"/>
          <w:p>
            <w:pPr>
              <w:spacing w:after="20"/>
              <w:ind w:left="20"/>
              <w:jc w:val="both"/>
            </w:pPr>
            <w:r>
              <w:rPr>
                <w:rFonts w:ascii="Times New Roman"/>
                <w:b w:val="false"/>
                <w:i w:val="false"/>
                <w:color w:val="000000"/>
                <w:sz w:val="20"/>
              </w:rPr>
              <w:t>
3,6</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00"/>
          <w:p>
            <w:pPr>
              <w:spacing w:after="20"/>
              <w:ind w:left="20"/>
              <w:jc w:val="both"/>
            </w:pPr>
            <w:r>
              <w:rPr>
                <w:rFonts w:ascii="Times New Roman"/>
                <w:b w:val="false"/>
                <w:i w:val="false"/>
                <w:color w:val="000000"/>
                <w:sz w:val="20"/>
              </w:rPr>
              <w:t>
5,3</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01"/>
          <w:p>
            <w:pPr>
              <w:spacing w:after="20"/>
              <w:ind w:left="20"/>
              <w:jc w:val="both"/>
            </w:pPr>
            <w:r>
              <w:rPr>
                <w:rFonts w:ascii="Times New Roman"/>
                <w:b w:val="false"/>
                <w:i w:val="false"/>
                <w:color w:val="000000"/>
                <w:sz w:val="20"/>
              </w:rPr>
              <w:t>
4,1</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02"/>
          <w:p>
            <w:pPr>
              <w:spacing w:after="20"/>
              <w:ind w:left="20"/>
              <w:jc w:val="both"/>
            </w:pPr>
            <w:r>
              <w:rPr>
                <w:rFonts w:ascii="Times New Roman"/>
                <w:b w:val="false"/>
                <w:i w:val="false"/>
                <w:color w:val="000000"/>
                <w:sz w:val="20"/>
              </w:rPr>
              <w:t>
4</w:t>
            </w:r>
          </w:p>
          <w:bookmarkEnd w:id="602"/>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2.Рельефтің барлық элементтері бойынша қара-каштан, дамымаған сазды топырақтарда австриялық жусанмен бұталы-дәнді-эфемерлі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03"/>
          <w:p>
            <w:pPr>
              <w:spacing w:after="20"/>
              <w:ind w:left="20"/>
              <w:jc w:val="both"/>
            </w:pPr>
            <w:r>
              <w:rPr>
                <w:rFonts w:ascii="Times New Roman"/>
                <w:b w:val="false"/>
                <w:i w:val="false"/>
                <w:color w:val="000000"/>
                <w:sz w:val="20"/>
              </w:rPr>
              <w:t>
3,4</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04"/>
          <w:p>
            <w:pPr>
              <w:spacing w:after="20"/>
              <w:ind w:left="20"/>
              <w:jc w:val="both"/>
            </w:pPr>
            <w:r>
              <w:rPr>
                <w:rFonts w:ascii="Times New Roman"/>
                <w:b w:val="false"/>
                <w:i w:val="false"/>
                <w:color w:val="000000"/>
                <w:sz w:val="20"/>
              </w:rPr>
              <w:t>
3,8</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05"/>
          <w:p>
            <w:pPr>
              <w:spacing w:after="20"/>
              <w:ind w:left="20"/>
              <w:jc w:val="both"/>
            </w:pPr>
            <w:r>
              <w:rPr>
                <w:rFonts w:ascii="Times New Roman"/>
                <w:b w:val="false"/>
                <w:i w:val="false"/>
                <w:color w:val="000000"/>
                <w:sz w:val="20"/>
              </w:rPr>
              <w:t>
2,9</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06"/>
          <w:p>
            <w:pPr>
              <w:spacing w:after="20"/>
              <w:ind w:left="20"/>
              <w:jc w:val="both"/>
            </w:pPr>
            <w:r>
              <w:rPr>
                <w:rFonts w:ascii="Times New Roman"/>
                <w:b w:val="false"/>
                <w:i w:val="false"/>
                <w:color w:val="000000"/>
                <w:sz w:val="20"/>
              </w:rPr>
              <w:t>
2,2</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дейінгі тау жыныстарының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07"/>
          <w:p>
            <w:pPr>
              <w:spacing w:after="20"/>
              <w:ind w:left="20"/>
              <w:jc w:val="both"/>
            </w:pPr>
            <w:r>
              <w:rPr>
                <w:rFonts w:ascii="Times New Roman"/>
                <w:b w:val="false"/>
                <w:i w:val="false"/>
                <w:color w:val="000000"/>
                <w:sz w:val="20"/>
              </w:rPr>
              <w:t>
3,0</w:t>
            </w:r>
          </w:p>
          <w:bookmarkEnd w:id="607"/>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08"/>
          <w:p>
            <w:pPr>
              <w:spacing w:after="20"/>
              <w:ind w:left="20"/>
              <w:jc w:val="both"/>
            </w:pPr>
            <w:r>
              <w:rPr>
                <w:rFonts w:ascii="Times New Roman"/>
                <w:b w:val="false"/>
                <w:i w:val="false"/>
                <w:color w:val="000000"/>
                <w:sz w:val="20"/>
              </w:rPr>
              <w:t>
3,7</w:t>
            </w:r>
          </w:p>
          <w:bookmarkEnd w:id="608"/>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09"/>
          <w:p>
            <w:pPr>
              <w:spacing w:after="20"/>
              <w:ind w:left="20"/>
              <w:jc w:val="both"/>
            </w:pPr>
            <w:r>
              <w:rPr>
                <w:rFonts w:ascii="Times New Roman"/>
                <w:b w:val="false"/>
                <w:i w:val="false"/>
                <w:color w:val="000000"/>
                <w:sz w:val="20"/>
              </w:rPr>
              <w:t>
4,3</w:t>
            </w:r>
          </w:p>
          <w:bookmarkEnd w:id="609"/>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10"/>
          <w:p>
            <w:pPr>
              <w:spacing w:after="20"/>
              <w:ind w:left="20"/>
              <w:jc w:val="both"/>
            </w:pPr>
            <w:r>
              <w:rPr>
                <w:rFonts w:ascii="Times New Roman"/>
                <w:b w:val="false"/>
                <w:i w:val="false"/>
                <w:color w:val="000000"/>
                <w:sz w:val="20"/>
              </w:rPr>
              <w:t>
3,3</w:t>
            </w:r>
          </w:p>
          <w:bookmarkEnd w:id="610"/>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11"/>
          <w:p>
            <w:pPr>
              <w:spacing w:after="20"/>
              <w:ind w:left="20"/>
              <w:jc w:val="both"/>
            </w:pPr>
            <w:r>
              <w:rPr>
                <w:rFonts w:ascii="Times New Roman"/>
                <w:b w:val="false"/>
                <w:i w:val="false"/>
                <w:color w:val="000000"/>
                <w:sz w:val="20"/>
              </w:rPr>
              <w:t>
Төмендету</w:t>
            </w:r>
          </w:p>
          <w:bookmarkEnd w:id="611"/>
          <w:p>
            <w:pPr>
              <w:spacing w:after="20"/>
              <w:ind w:left="20"/>
              <w:jc w:val="both"/>
            </w:pPr>
            <w:r>
              <w:rPr>
                <w:rFonts w:ascii="Times New Roman"/>
                <w:b w:val="false"/>
                <w:i w:val="false"/>
                <w:color w:val="000000"/>
                <w:sz w:val="20"/>
              </w:rPr>
              <w:t>
Погр. Қоңыршаулин ауылы. С. О. (негізгі.уч.) к.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12"/>
          <w:p>
            <w:pPr>
              <w:spacing w:after="20"/>
              <w:ind w:left="20"/>
              <w:jc w:val="both"/>
            </w:pPr>
            <w:r>
              <w:rPr>
                <w:rFonts w:ascii="Times New Roman"/>
                <w:b w:val="false"/>
                <w:i w:val="false"/>
                <w:color w:val="000000"/>
                <w:sz w:val="20"/>
              </w:rPr>
              <w:t>
45А</w:t>
            </w:r>
          </w:p>
          <w:bookmarkEnd w:id="612"/>
          <w:p>
            <w:pPr>
              <w:spacing w:after="20"/>
              <w:ind w:left="20"/>
              <w:jc w:val="both"/>
            </w:pPr>
            <w:r>
              <w:rPr>
                <w:rFonts w:ascii="Times New Roman"/>
                <w:b w:val="false"/>
                <w:i w:val="false"/>
                <w:color w:val="000000"/>
                <w:sz w:val="20"/>
              </w:rPr>
              <w:t>
Пр-4б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1.Шалғынды-қара-каштан сазды сазды топырақтардағы дәнді-әр 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(июль-август)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13"/>
          <w:p>
            <w:pPr>
              <w:spacing w:after="20"/>
              <w:ind w:left="20"/>
              <w:jc w:val="both"/>
            </w:pPr>
            <w:r>
              <w:rPr>
                <w:rFonts w:ascii="Times New Roman"/>
                <w:b w:val="false"/>
                <w:i w:val="false"/>
                <w:color w:val="000000"/>
                <w:sz w:val="20"/>
              </w:rPr>
              <w:t>
8,0</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14"/>
          <w:p>
            <w:pPr>
              <w:spacing w:after="20"/>
              <w:ind w:left="20"/>
              <w:jc w:val="both"/>
            </w:pPr>
            <w:r>
              <w:rPr>
                <w:rFonts w:ascii="Times New Roman"/>
                <w:b w:val="false"/>
                <w:i w:val="false"/>
                <w:color w:val="000000"/>
                <w:sz w:val="20"/>
              </w:rPr>
              <w:t>
Тау бөктеріндегі толқынды-таулы жазық</w:t>
            </w:r>
          </w:p>
          <w:bookmarkEnd w:id="614"/>
          <w:p>
            <w:pPr>
              <w:spacing w:after="20"/>
              <w:ind w:left="20"/>
              <w:jc w:val="both"/>
            </w:pPr>
            <w:r>
              <w:rPr>
                <w:rFonts w:ascii="Times New Roman"/>
                <w:b w:val="false"/>
                <w:i w:val="false"/>
                <w:color w:val="000000"/>
                <w:sz w:val="20"/>
              </w:rPr>
              <w:t>
Погр. Қоңыршаулин ауылы. С. О. (негізгі.уч.) к.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15"/>
          <w:p>
            <w:pPr>
              <w:spacing w:after="20"/>
              <w:ind w:left="20"/>
              <w:jc w:val="both"/>
            </w:pPr>
            <w:r>
              <w:rPr>
                <w:rFonts w:ascii="Times New Roman"/>
                <w:b w:val="false"/>
                <w:i w:val="false"/>
                <w:color w:val="000000"/>
                <w:sz w:val="20"/>
              </w:rPr>
              <w:t>
18А</w:t>
            </w:r>
          </w:p>
          <w:bookmarkEnd w:id="615"/>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16"/>
          <w:p>
            <w:pPr>
              <w:spacing w:after="20"/>
              <w:ind w:left="20"/>
              <w:jc w:val="both"/>
            </w:pPr>
            <w:r>
              <w:rPr>
                <w:rFonts w:ascii="Times New Roman"/>
                <w:b w:val="false"/>
                <w:i w:val="false"/>
                <w:color w:val="000000"/>
                <w:sz w:val="20"/>
              </w:rPr>
              <w:t>
2,3</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17"/>
          <w:p>
            <w:pPr>
              <w:spacing w:after="20"/>
              <w:ind w:left="20"/>
              <w:jc w:val="both"/>
            </w:pPr>
            <w:r>
              <w:rPr>
                <w:rFonts w:ascii="Times New Roman"/>
                <w:b w:val="false"/>
                <w:i w:val="false"/>
                <w:color w:val="000000"/>
                <w:sz w:val="20"/>
              </w:rPr>
              <w:t>
2,8</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18"/>
          <w:p>
            <w:pPr>
              <w:spacing w:after="20"/>
              <w:ind w:left="20"/>
              <w:jc w:val="both"/>
            </w:pPr>
            <w:r>
              <w:rPr>
                <w:rFonts w:ascii="Times New Roman"/>
                <w:b w:val="false"/>
                <w:i w:val="false"/>
                <w:color w:val="000000"/>
                <w:sz w:val="20"/>
              </w:rPr>
              <w:t>
3,6</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19"/>
          <w:p>
            <w:pPr>
              <w:spacing w:after="20"/>
              <w:ind w:left="20"/>
              <w:jc w:val="both"/>
            </w:pPr>
            <w:r>
              <w:rPr>
                <w:rFonts w:ascii="Times New Roman"/>
                <w:b w:val="false"/>
                <w:i w:val="false"/>
                <w:color w:val="000000"/>
                <w:sz w:val="20"/>
              </w:rPr>
              <w:t>
2,8</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26А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2.Бұта-қара каштан, дамымаған сазды топырақтарда, беткейлерде және беткейлердің етектерінде 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20"/>
          <w:p>
            <w:pPr>
              <w:spacing w:after="20"/>
              <w:ind w:left="20"/>
              <w:jc w:val="both"/>
            </w:pPr>
            <w:r>
              <w:rPr>
                <w:rFonts w:ascii="Times New Roman"/>
                <w:b w:val="false"/>
                <w:i w:val="false"/>
                <w:color w:val="000000"/>
                <w:sz w:val="20"/>
              </w:rPr>
              <w:t>
3,9</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21"/>
          <w:p>
            <w:pPr>
              <w:spacing w:after="20"/>
              <w:ind w:left="20"/>
              <w:jc w:val="both"/>
            </w:pPr>
            <w:r>
              <w:rPr>
                <w:rFonts w:ascii="Times New Roman"/>
                <w:b w:val="false"/>
                <w:i w:val="false"/>
                <w:color w:val="000000"/>
                <w:sz w:val="20"/>
              </w:rPr>
              <w:t>
4,4</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22"/>
          <w:p>
            <w:pPr>
              <w:spacing w:after="20"/>
              <w:ind w:left="20"/>
              <w:jc w:val="both"/>
            </w:pPr>
            <w:r>
              <w:rPr>
                <w:rFonts w:ascii="Times New Roman"/>
                <w:b w:val="false"/>
                <w:i w:val="false"/>
                <w:color w:val="000000"/>
                <w:sz w:val="20"/>
              </w:rPr>
              <w:t>
3,4</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23"/>
          <w:p>
            <w:pPr>
              <w:spacing w:after="20"/>
              <w:ind w:left="20"/>
              <w:jc w:val="both"/>
            </w:pPr>
            <w:r>
              <w:rPr>
                <w:rFonts w:ascii="Times New Roman"/>
                <w:b w:val="false"/>
                <w:i w:val="false"/>
                <w:color w:val="000000"/>
                <w:sz w:val="20"/>
              </w:rPr>
              <w:t>
2,5</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24"/>
          <w:p>
            <w:pPr>
              <w:spacing w:after="20"/>
              <w:ind w:left="20"/>
              <w:jc w:val="both"/>
            </w:pPr>
            <w:r>
              <w:rPr>
                <w:rFonts w:ascii="Times New Roman"/>
                <w:b w:val="false"/>
                <w:i w:val="false"/>
                <w:color w:val="000000"/>
                <w:sz w:val="20"/>
              </w:rPr>
              <w:t>
2,6</w:t>
            </w:r>
          </w:p>
          <w:bookmarkEnd w:id="624"/>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25"/>
          <w:p>
            <w:pPr>
              <w:spacing w:after="20"/>
              <w:ind w:left="20"/>
              <w:jc w:val="both"/>
            </w:pPr>
            <w:r>
              <w:rPr>
                <w:rFonts w:ascii="Times New Roman"/>
                <w:b w:val="false"/>
                <w:i w:val="false"/>
                <w:color w:val="000000"/>
                <w:sz w:val="20"/>
              </w:rPr>
              <w:t>
3,1</w:t>
            </w:r>
          </w:p>
          <w:bookmarkEnd w:id="625"/>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26"/>
          <w:p>
            <w:pPr>
              <w:spacing w:after="20"/>
              <w:ind w:left="20"/>
              <w:jc w:val="both"/>
            </w:pPr>
            <w:r>
              <w:rPr>
                <w:rFonts w:ascii="Times New Roman"/>
                <w:b w:val="false"/>
                <w:i w:val="false"/>
                <w:color w:val="000000"/>
                <w:sz w:val="20"/>
              </w:rPr>
              <w:t>
3,6</w:t>
            </w:r>
          </w:p>
          <w:bookmarkEnd w:id="626"/>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27"/>
          <w:p>
            <w:pPr>
              <w:spacing w:after="20"/>
              <w:ind w:left="20"/>
              <w:jc w:val="both"/>
            </w:pPr>
            <w:r>
              <w:rPr>
                <w:rFonts w:ascii="Times New Roman"/>
                <w:b w:val="false"/>
                <w:i w:val="false"/>
                <w:color w:val="000000"/>
                <w:sz w:val="20"/>
              </w:rPr>
              <w:t>
2,7</w:t>
            </w:r>
          </w:p>
          <w:bookmarkEnd w:id="627"/>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28"/>
          <w:p>
            <w:pPr>
              <w:spacing w:after="20"/>
              <w:ind w:left="20"/>
              <w:jc w:val="both"/>
            </w:pPr>
            <w:r>
              <w:rPr>
                <w:rFonts w:ascii="Times New Roman"/>
                <w:b w:val="false"/>
                <w:i w:val="false"/>
                <w:color w:val="000000"/>
                <w:sz w:val="20"/>
              </w:rPr>
              <w:t>
Тау бөктеріндегі толқынды-таулы жазық</w:t>
            </w:r>
          </w:p>
          <w:bookmarkEnd w:id="628"/>
          <w:p>
            <w:pPr>
              <w:spacing w:after="20"/>
              <w:ind w:left="20"/>
              <w:jc w:val="both"/>
            </w:pPr>
            <w:r>
              <w:rPr>
                <w:rFonts w:ascii="Times New Roman"/>
                <w:b w:val="false"/>
                <w:i w:val="false"/>
                <w:color w:val="000000"/>
                <w:sz w:val="20"/>
              </w:rPr>
              <w:t>
Погр. Қоңыршаулин ауылынан. С. О. (негізгі. уч) к.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29"/>
          <w:p>
            <w:pPr>
              <w:spacing w:after="20"/>
              <w:ind w:left="20"/>
              <w:jc w:val="both"/>
            </w:pPr>
            <w:r>
              <w:rPr>
                <w:rFonts w:ascii="Times New Roman"/>
                <w:b w:val="false"/>
                <w:i w:val="false"/>
                <w:color w:val="000000"/>
                <w:sz w:val="20"/>
              </w:rPr>
              <w:t>
18Б</w:t>
            </w:r>
          </w:p>
          <w:bookmarkEnd w:id="62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Ашық каштан,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30"/>
          <w:p>
            <w:pPr>
              <w:spacing w:after="20"/>
              <w:ind w:left="20"/>
              <w:jc w:val="both"/>
            </w:pPr>
            <w:r>
              <w:rPr>
                <w:rFonts w:ascii="Times New Roman"/>
                <w:b w:val="false"/>
                <w:i w:val="false"/>
                <w:color w:val="000000"/>
                <w:sz w:val="20"/>
              </w:rPr>
              <w:t>
3,1</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31"/>
          <w:p>
            <w:pPr>
              <w:spacing w:after="20"/>
              <w:ind w:left="20"/>
              <w:jc w:val="both"/>
            </w:pPr>
            <w:r>
              <w:rPr>
                <w:rFonts w:ascii="Times New Roman"/>
                <w:b w:val="false"/>
                <w:i w:val="false"/>
                <w:color w:val="000000"/>
                <w:sz w:val="20"/>
              </w:rPr>
              <w:t>
3,7</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32"/>
          <w:p>
            <w:pPr>
              <w:spacing w:after="20"/>
              <w:ind w:left="20"/>
              <w:jc w:val="both"/>
            </w:pPr>
            <w:r>
              <w:rPr>
                <w:rFonts w:ascii="Times New Roman"/>
                <w:b w:val="false"/>
                <w:i w:val="false"/>
                <w:color w:val="000000"/>
                <w:sz w:val="20"/>
              </w:rPr>
              <w:t>
5,4</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33"/>
          <w:p>
            <w:pPr>
              <w:spacing w:after="20"/>
              <w:ind w:left="20"/>
              <w:jc w:val="both"/>
            </w:pPr>
            <w:r>
              <w:rPr>
                <w:rFonts w:ascii="Times New Roman"/>
                <w:b w:val="false"/>
                <w:i w:val="false"/>
                <w:color w:val="000000"/>
                <w:sz w:val="20"/>
              </w:rPr>
              <w:t>
4,2</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34"/>
          <w:p>
            <w:pPr>
              <w:spacing w:after="20"/>
              <w:ind w:left="20"/>
              <w:jc w:val="both"/>
            </w:pPr>
            <w:r>
              <w:rPr>
                <w:rFonts w:ascii="Times New Roman"/>
                <w:b w:val="false"/>
                <w:i w:val="false"/>
                <w:color w:val="000000"/>
                <w:sz w:val="20"/>
              </w:rPr>
              <w:t>
26Б</w:t>
            </w:r>
          </w:p>
          <w:bookmarkEnd w:id="63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2.Беткейлердің шыңдары, беткейлері мен етектері бойынша бірдей топырақта жусанмен бұталы-дәнді-эфемерлі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35"/>
          <w:p>
            <w:pPr>
              <w:spacing w:after="20"/>
              <w:ind w:left="20"/>
              <w:jc w:val="both"/>
            </w:pPr>
            <w:r>
              <w:rPr>
                <w:rFonts w:ascii="Times New Roman"/>
                <w:b w:val="false"/>
                <w:i w:val="false"/>
                <w:color w:val="000000"/>
                <w:sz w:val="20"/>
              </w:rPr>
              <w:t>
1,9</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36"/>
          <w:p>
            <w:pPr>
              <w:spacing w:after="20"/>
              <w:ind w:left="20"/>
              <w:jc w:val="both"/>
            </w:pPr>
            <w:r>
              <w:rPr>
                <w:rFonts w:ascii="Times New Roman"/>
                <w:b w:val="false"/>
                <w:i w:val="false"/>
                <w:color w:val="000000"/>
                <w:sz w:val="20"/>
              </w:rPr>
              <w:t>
1,9</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37"/>
          <w:p>
            <w:pPr>
              <w:spacing w:after="20"/>
              <w:ind w:left="20"/>
              <w:jc w:val="both"/>
            </w:pPr>
            <w:r>
              <w:rPr>
                <w:rFonts w:ascii="Times New Roman"/>
                <w:b w:val="false"/>
                <w:i w:val="false"/>
                <w:color w:val="000000"/>
                <w:sz w:val="20"/>
              </w:rPr>
              <w:t>
2,4</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38"/>
          <w:p>
            <w:pPr>
              <w:spacing w:after="20"/>
              <w:ind w:left="20"/>
              <w:jc w:val="both"/>
            </w:pPr>
            <w:r>
              <w:rPr>
                <w:rFonts w:ascii="Times New Roman"/>
                <w:b w:val="false"/>
                <w:i w:val="false"/>
                <w:color w:val="000000"/>
                <w:sz w:val="20"/>
              </w:rPr>
              <w:t>
2,9</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39"/>
          <w:p>
            <w:pPr>
              <w:spacing w:after="20"/>
              <w:ind w:left="20"/>
              <w:jc w:val="both"/>
            </w:pPr>
            <w:r>
              <w:rPr>
                <w:rFonts w:ascii="Times New Roman"/>
                <w:b w:val="false"/>
                <w:i w:val="false"/>
                <w:color w:val="000000"/>
                <w:sz w:val="20"/>
              </w:rPr>
              <w:t>
29Б</w:t>
            </w:r>
          </w:p>
          <w:bookmarkEnd w:id="63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3.Жер бедерінің барлық элементтері бойынша қара-каштан, толық дамымаған сазды топырақтарда 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40"/>
          <w:p>
            <w:pPr>
              <w:spacing w:after="20"/>
              <w:ind w:left="20"/>
              <w:jc w:val="both"/>
            </w:pPr>
            <w:r>
              <w:rPr>
                <w:rFonts w:ascii="Times New Roman"/>
                <w:b w:val="false"/>
                <w:i w:val="false"/>
                <w:color w:val="000000"/>
                <w:sz w:val="20"/>
              </w:rPr>
              <w:t>
1,5</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41"/>
          <w:p>
            <w:pPr>
              <w:spacing w:after="20"/>
              <w:ind w:left="20"/>
              <w:jc w:val="both"/>
            </w:pPr>
            <w:r>
              <w:rPr>
                <w:rFonts w:ascii="Times New Roman"/>
                <w:b w:val="false"/>
                <w:i w:val="false"/>
                <w:color w:val="000000"/>
                <w:sz w:val="20"/>
              </w:rPr>
              <w:t>
2,1</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42"/>
          <w:p>
            <w:pPr>
              <w:spacing w:after="20"/>
              <w:ind w:left="20"/>
              <w:jc w:val="both"/>
            </w:pPr>
            <w:r>
              <w:rPr>
                <w:rFonts w:ascii="Times New Roman"/>
                <w:b w:val="false"/>
                <w:i w:val="false"/>
                <w:color w:val="000000"/>
                <w:sz w:val="20"/>
              </w:rPr>
              <w:t>
2,8</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43"/>
          <w:p>
            <w:pPr>
              <w:spacing w:after="20"/>
              <w:ind w:left="20"/>
              <w:jc w:val="both"/>
            </w:pPr>
            <w:r>
              <w:rPr>
                <w:rFonts w:ascii="Times New Roman"/>
                <w:b w:val="false"/>
                <w:i w:val="false"/>
                <w:color w:val="000000"/>
                <w:sz w:val="20"/>
              </w:rPr>
              <w:t>
2,1</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дейінгі тау жыныстарының шығуы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44"/>
          <w:p>
            <w:pPr>
              <w:spacing w:after="20"/>
              <w:ind w:left="20"/>
              <w:jc w:val="both"/>
            </w:pPr>
            <w:r>
              <w:rPr>
                <w:rFonts w:ascii="Times New Roman"/>
                <w:b w:val="false"/>
                <w:i w:val="false"/>
                <w:color w:val="000000"/>
                <w:sz w:val="20"/>
              </w:rPr>
              <w:t>
2,4</w:t>
            </w:r>
          </w:p>
          <w:bookmarkEnd w:id="644"/>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45"/>
          <w:p>
            <w:pPr>
              <w:spacing w:after="20"/>
              <w:ind w:left="20"/>
              <w:jc w:val="both"/>
            </w:pPr>
            <w:r>
              <w:rPr>
                <w:rFonts w:ascii="Times New Roman"/>
                <w:b w:val="false"/>
                <w:i w:val="false"/>
                <w:color w:val="000000"/>
                <w:sz w:val="20"/>
              </w:rPr>
              <w:t>
2,8</w:t>
            </w:r>
          </w:p>
          <w:bookmarkEnd w:id="645"/>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46"/>
          <w:p>
            <w:pPr>
              <w:spacing w:after="20"/>
              <w:ind w:left="20"/>
              <w:jc w:val="both"/>
            </w:pPr>
            <w:r>
              <w:rPr>
                <w:rFonts w:ascii="Times New Roman"/>
                <w:b w:val="false"/>
                <w:i w:val="false"/>
                <w:color w:val="000000"/>
                <w:sz w:val="20"/>
              </w:rPr>
              <w:t>
4,0</w:t>
            </w:r>
          </w:p>
          <w:bookmarkEnd w:id="646"/>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47"/>
          <w:p>
            <w:pPr>
              <w:spacing w:after="20"/>
              <w:ind w:left="20"/>
              <w:jc w:val="both"/>
            </w:pPr>
            <w:r>
              <w:rPr>
                <w:rFonts w:ascii="Times New Roman"/>
                <w:b w:val="false"/>
                <w:i w:val="false"/>
                <w:color w:val="000000"/>
                <w:sz w:val="20"/>
              </w:rPr>
              <w:t>
3,4</w:t>
            </w:r>
          </w:p>
          <w:bookmarkEnd w:id="647"/>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48"/>
          <w:p>
            <w:pPr>
              <w:spacing w:after="20"/>
              <w:ind w:left="20"/>
              <w:jc w:val="both"/>
            </w:pPr>
            <w:r>
              <w:rPr>
                <w:rFonts w:ascii="Times New Roman"/>
                <w:b w:val="false"/>
                <w:i w:val="false"/>
                <w:color w:val="000000"/>
                <w:sz w:val="20"/>
              </w:rPr>
              <w:t>
Су перісінің төмендеуі</w:t>
            </w:r>
          </w:p>
          <w:bookmarkEnd w:id="648"/>
          <w:p>
            <w:pPr>
              <w:spacing w:after="20"/>
              <w:ind w:left="20"/>
              <w:jc w:val="both"/>
            </w:pPr>
            <w:r>
              <w:rPr>
                <w:rFonts w:ascii="Times New Roman"/>
                <w:b w:val="false"/>
                <w:i w:val="false"/>
                <w:color w:val="000000"/>
                <w:sz w:val="20"/>
              </w:rPr>
              <w:t>
Погр. Қоңыршаулин ауылы. С. О. (негізгі.оқу) к.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49"/>
          <w:p>
            <w:pPr>
              <w:spacing w:after="20"/>
              <w:ind w:left="20"/>
              <w:jc w:val="both"/>
            </w:pPr>
            <w:r>
              <w:rPr>
                <w:rFonts w:ascii="Times New Roman"/>
                <w:b w:val="false"/>
                <w:i w:val="false"/>
                <w:color w:val="000000"/>
                <w:sz w:val="20"/>
              </w:rPr>
              <w:t>
43б</w:t>
            </w:r>
          </w:p>
          <w:bookmarkEnd w:id="649"/>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Ашық каштан сазды сазды топырақтардағы шөпті-шөпті-шөпті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(июль-август)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50"/>
          <w:p>
            <w:pPr>
              <w:spacing w:after="20"/>
              <w:ind w:left="20"/>
              <w:jc w:val="both"/>
            </w:pPr>
            <w:r>
              <w:rPr>
                <w:rFonts w:ascii="Times New Roman"/>
                <w:b w:val="false"/>
                <w:i w:val="false"/>
                <w:color w:val="000000"/>
                <w:sz w:val="20"/>
              </w:rPr>
              <w:t>
8,7</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4,7</w:t>
            </w:r>
          </w:p>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таулар, ABS. Биіктігі 900 м. толқынды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51"/>
          <w:p>
            <w:pPr>
              <w:spacing w:after="20"/>
              <w:ind w:left="20"/>
              <w:jc w:val="both"/>
            </w:pPr>
            <w:r>
              <w:rPr>
                <w:rFonts w:ascii="Times New Roman"/>
                <w:b w:val="false"/>
                <w:i w:val="false"/>
                <w:color w:val="000000"/>
                <w:sz w:val="20"/>
              </w:rPr>
              <w:t>
2а</w:t>
            </w:r>
          </w:p>
          <w:bookmarkEnd w:id="651"/>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толық дамымаған сазды топырақтарда эфемерлермен және уоровиамен астық-әртараптандырылған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 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ВЛО пастбища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52"/>
          <w:p>
            <w:pPr>
              <w:spacing w:after="20"/>
              <w:ind w:left="20"/>
              <w:jc w:val="both"/>
            </w:pPr>
            <w:r>
              <w:rPr>
                <w:rFonts w:ascii="Times New Roman"/>
                <w:b w:val="false"/>
                <w:i w:val="false"/>
                <w:color w:val="000000"/>
                <w:sz w:val="20"/>
              </w:rPr>
              <w:t>
3,3</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53"/>
          <w:p>
            <w:pPr>
              <w:spacing w:after="20"/>
              <w:ind w:left="20"/>
              <w:jc w:val="both"/>
            </w:pPr>
            <w:r>
              <w:rPr>
                <w:rFonts w:ascii="Times New Roman"/>
                <w:b w:val="false"/>
                <w:i w:val="false"/>
                <w:color w:val="000000"/>
                <w:sz w:val="20"/>
              </w:rPr>
              <w:t>
4,7</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54"/>
          <w:p>
            <w:pPr>
              <w:spacing w:after="20"/>
              <w:ind w:left="20"/>
              <w:jc w:val="both"/>
            </w:pPr>
            <w:r>
              <w:rPr>
                <w:rFonts w:ascii="Times New Roman"/>
                <w:b w:val="false"/>
                <w:i w:val="false"/>
                <w:color w:val="000000"/>
                <w:sz w:val="20"/>
              </w:rPr>
              <w:t>
5,6</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55"/>
          <w:p>
            <w:pPr>
              <w:spacing w:after="20"/>
              <w:ind w:left="20"/>
              <w:jc w:val="both"/>
            </w:pPr>
            <w:r>
              <w:rPr>
                <w:rFonts w:ascii="Times New Roman"/>
                <w:b w:val="false"/>
                <w:i w:val="false"/>
                <w:color w:val="000000"/>
                <w:sz w:val="20"/>
              </w:rPr>
              <w:t>
7,4</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56"/>
          <w:p>
            <w:pPr>
              <w:spacing w:after="20"/>
              <w:ind w:left="20"/>
              <w:jc w:val="both"/>
            </w:pPr>
            <w:r>
              <w:rPr>
                <w:rFonts w:ascii="Times New Roman"/>
                <w:b w:val="false"/>
                <w:i w:val="false"/>
                <w:color w:val="000000"/>
                <w:sz w:val="20"/>
              </w:rPr>
              <w:t>
8а</w:t>
            </w:r>
          </w:p>
          <w:bookmarkEnd w:id="656"/>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 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57"/>
          <w:p>
            <w:pPr>
              <w:spacing w:after="20"/>
              <w:ind w:left="20"/>
              <w:jc w:val="both"/>
            </w:pPr>
            <w:r>
              <w:rPr>
                <w:rFonts w:ascii="Times New Roman"/>
                <w:b w:val="false"/>
                <w:i w:val="false"/>
                <w:color w:val="000000"/>
                <w:sz w:val="20"/>
              </w:rPr>
              <w:t>
3,8</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58"/>
          <w:p>
            <w:pPr>
              <w:spacing w:after="20"/>
              <w:ind w:left="20"/>
              <w:jc w:val="both"/>
            </w:pPr>
            <w:r>
              <w:rPr>
                <w:rFonts w:ascii="Times New Roman"/>
                <w:b w:val="false"/>
                <w:i w:val="false"/>
                <w:color w:val="000000"/>
                <w:sz w:val="20"/>
              </w:rPr>
              <w:t>
4,8</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59"/>
          <w:p>
            <w:pPr>
              <w:spacing w:after="20"/>
              <w:ind w:left="20"/>
              <w:jc w:val="both"/>
            </w:pPr>
            <w:r>
              <w:rPr>
                <w:rFonts w:ascii="Times New Roman"/>
                <w:b w:val="false"/>
                <w:i w:val="false"/>
                <w:color w:val="000000"/>
                <w:sz w:val="20"/>
              </w:rPr>
              <w:t>
6,2</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60"/>
          <w:p>
            <w:pPr>
              <w:spacing w:after="20"/>
              <w:ind w:left="20"/>
              <w:jc w:val="both"/>
            </w:pPr>
            <w:r>
              <w:rPr>
                <w:rFonts w:ascii="Times New Roman"/>
                <w:b w:val="false"/>
                <w:i w:val="false"/>
                <w:color w:val="000000"/>
                <w:sz w:val="20"/>
              </w:rPr>
              <w:t>
4,8</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 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61"/>
          <w:p>
            <w:pPr>
              <w:spacing w:after="20"/>
              <w:ind w:left="20"/>
              <w:jc w:val="both"/>
            </w:pPr>
            <w:r>
              <w:rPr>
                <w:rFonts w:ascii="Times New Roman"/>
                <w:b w:val="false"/>
                <w:i w:val="false"/>
                <w:color w:val="000000"/>
                <w:sz w:val="20"/>
              </w:rPr>
              <w:t>
3,4</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62"/>
          <w:p>
            <w:pPr>
              <w:spacing w:after="20"/>
              <w:ind w:left="20"/>
              <w:jc w:val="both"/>
            </w:pPr>
            <w:r>
              <w:rPr>
                <w:rFonts w:ascii="Times New Roman"/>
                <w:b w:val="false"/>
                <w:i w:val="false"/>
                <w:color w:val="000000"/>
                <w:sz w:val="20"/>
              </w:rPr>
              <w:t>
4,7</w:t>
            </w:r>
          </w:p>
          <w:bookmarkEnd w:id="662"/>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63"/>
          <w:p>
            <w:pPr>
              <w:spacing w:after="20"/>
              <w:ind w:left="20"/>
              <w:jc w:val="both"/>
            </w:pPr>
            <w:r>
              <w:rPr>
                <w:rFonts w:ascii="Times New Roman"/>
                <w:b w:val="false"/>
                <w:i w:val="false"/>
                <w:color w:val="000000"/>
                <w:sz w:val="20"/>
              </w:rPr>
              <w:t>
5,7</w:t>
            </w:r>
          </w:p>
          <w:bookmarkEnd w:id="663"/>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64"/>
          <w:p>
            <w:pPr>
              <w:spacing w:after="20"/>
              <w:ind w:left="20"/>
              <w:jc w:val="both"/>
            </w:pPr>
            <w:r>
              <w:rPr>
                <w:rFonts w:ascii="Times New Roman"/>
                <w:b w:val="false"/>
                <w:i w:val="false"/>
                <w:color w:val="000000"/>
                <w:sz w:val="20"/>
              </w:rPr>
              <w:t>
7,1</w:t>
            </w:r>
          </w:p>
          <w:bookmarkEnd w:id="664"/>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65"/>
          <w:p>
            <w:pPr>
              <w:spacing w:after="20"/>
              <w:ind w:left="20"/>
              <w:jc w:val="both"/>
            </w:pPr>
            <w:r>
              <w:rPr>
                <w:rFonts w:ascii="Times New Roman"/>
                <w:b w:val="false"/>
                <w:i w:val="false"/>
                <w:color w:val="000000"/>
                <w:sz w:val="20"/>
              </w:rPr>
              <w:t>
Тау бөктеріндегі толқынды-таулы жазық</w:t>
            </w:r>
          </w:p>
          <w:bookmarkEnd w:id="665"/>
          <w:p>
            <w:pPr>
              <w:spacing w:after="20"/>
              <w:ind w:left="20"/>
              <w:jc w:val="both"/>
            </w:pPr>
            <w:r>
              <w:rPr>
                <w:rFonts w:ascii="Times New Roman"/>
                <w:b w:val="false"/>
                <w:i w:val="false"/>
                <w:color w:val="000000"/>
                <w:sz w:val="20"/>
              </w:rPr>
              <w:t>
Погр. Қоңыршаулин ауылынан. С. О. (негізгі. уч) к.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66"/>
          <w:p>
            <w:pPr>
              <w:spacing w:after="20"/>
              <w:ind w:left="20"/>
              <w:jc w:val="both"/>
            </w:pPr>
            <w:r>
              <w:rPr>
                <w:rFonts w:ascii="Times New Roman"/>
                <w:b w:val="false"/>
                <w:i w:val="false"/>
                <w:color w:val="000000"/>
                <w:sz w:val="20"/>
              </w:rPr>
              <w:t>
18Б</w:t>
            </w:r>
          </w:p>
          <w:bookmarkEnd w:id="66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Ашық каштан,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67"/>
          <w:p>
            <w:pPr>
              <w:spacing w:after="20"/>
              <w:ind w:left="20"/>
              <w:jc w:val="both"/>
            </w:pPr>
            <w:r>
              <w:rPr>
                <w:rFonts w:ascii="Times New Roman"/>
                <w:b w:val="false"/>
                <w:i w:val="false"/>
                <w:color w:val="000000"/>
                <w:sz w:val="20"/>
              </w:rPr>
              <w:t>
3,1</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68"/>
          <w:p>
            <w:pPr>
              <w:spacing w:after="20"/>
              <w:ind w:left="20"/>
              <w:jc w:val="both"/>
            </w:pPr>
            <w:r>
              <w:rPr>
                <w:rFonts w:ascii="Times New Roman"/>
                <w:b w:val="false"/>
                <w:i w:val="false"/>
                <w:color w:val="000000"/>
                <w:sz w:val="20"/>
              </w:rPr>
              <w:t>
3,7</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69"/>
          <w:p>
            <w:pPr>
              <w:spacing w:after="20"/>
              <w:ind w:left="20"/>
              <w:jc w:val="both"/>
            </w:pPr>
            <w:r>
              <w:rPr>
                <w:rFonts w:ascii="Times New Roman"/>
                <w:b w:val="false"/>
                <w:i w:val="false"/>
                <w:color w:val="000000"/>
                <w:sz w:val="20"/>
              </w:rPr>
              <w:t>
5,4</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70"/>
          <w:p>
            <w:pPr>
              <w:spacing w:after="20"/>
              <w:ind w:left="20"/>
              <w:jc w:val="both"/>
            </w:pPr>
            <w:r>
              <w:rPr>
                <w:rFonts w:ascii="Times New Roman"/>
                <w:b w:val="false"/>
                <w:i w:val="false"/>
                <w:color w:val="000000"/>
                <w:sz w:val="20"/>
              </w:rPr>
              <w:t>
4,2</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71"/>
          <w:p>
            <w:pPr>
              <w:spacing w:after="20"/>
              <w:ind w:left="20"/>
              <w:jc w:val="both"/>
            </w:pPr>
            <w:r>
              <w:rPr>
                <w:rFonts w:ascii="Times New Roman"/>
                <w:b w:val="false"/>
                <w:i w:val="false"/>
                <w:color w:val="000000"/>
                <w:sz w:val="20"/>
              </w:rPr>
              <w:t>
26Б</w:t>
            </w:r>
          </w:p>
          <w:bookmarkEnd w:id="671"/>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2.Беткейлердің шыңдары, беткейлері мен етектері бойынша бірдей топырақта жусанмен бұталы-дәнді-эфемерлі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72"/>
          <w:p>
            <w:pPr>
              <w:spacing w:after="20"/>
              <w:ind w:left="20"/>
              <w:jc w:val="both"/>
            </w:pPr>
            <w:r>
              <w:rPr>
                <w:rFonts w:ascii="Times New Roman"/>
                <w:b w:val="false"/>
                <w:i w:val="false"/>
                <w:color w:val="000000"/>
                <w:sz w:val="20"/>
              </w:rPr>
              <w:t>
1,9</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73"/>
          <w:p>
            <w:pPr>
              <w:spacing w:after="20"/>
              <w:ind w:left="20"/>
              <w:jc w:val="both"/>
            </w:pPr>
            <w:r>
              <w:rPr>
                <w:rFonts w:ascii="Times New Roman"/>
                <w:b w:val="false"/>
                <w:i w:val="false"/>
                <w:color w:val="000000"/>
                <w:sz w:val="20"/>
              </w:rPr>
              <w:t>
1,9</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74"/>
          <w:p>
            <w:pPr>
              <w:spacing w:after="20"/>
              <w:ind w:left="20"/>
              <w:jc w:val="both"/>
            </w:pPr>
            <w:r>
              <w:rPr>
                <w:rFonts w:ascii="Times New Roman"/>
                <w:b w:val="false"/>
                <w:i w:val="false"/>
                <w:color w:val="000000"/>
                <w:sz w:val="20"/>
              </w:rPr>
              <w:t>
2,4</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75"/>
          <w:p>
            <w:pPr>
              <w:spacing w:after="20"/>
              <w:ind w:left="20"/>
              <w:jc w:val="both"/>
            </w:pPr>
            <w:r>
              <w:rPr>
                <w:rFonts w:ascii="Times New Roman"/>
                <w:b w:val="false"/>
                <w:i w:val="false"/>
                <w:color w:val="000000"/>
                <w:sz w:val="20"/>
              </w:rPr>
              <w:t>
2,9</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76"/>
          <w:p>
            <w:pPr>
              <w:spacing w:after="20"/>
              <w:ind w:left="20"/>
              <w:jc w:val="both"/>
            </w:pPr>
            <w:r>
              <w:rPr>
                <w:rFonts w:ascii="Times New Roman"/>
                <w:b w:val="false"/>
                <w:i w:val="false"/>
                <w:color w:val="000000"/>
                <w:sz w:val="20"/>
              </w:rPr>
              <w:t>
26Б</w:t>
            </w:r>
          </w:p>
          <w:bookmarkEnd w:id="67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Шыңдар мен беткейлерде Ашық каштан, толық дамымаған сазды топырақтарда 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77"/>
          <w:p>
            <w:pPr>
              <w:spacing w:after="20"/>
              <w:ind w:left="20"/>
              <w:jc w:val="both"/>
            </w:pPr>
            <w:r>
              <w:rPr>
                <w:rFonts w:ascii="Times New Roman"/>
                <w:b w:val="false"/>
                <w:i w:val="false"/>
                <w:color w:val="000000"/>
                <w:sz w:val="20"/>
              </w:rPr>
              <w:t>
1,5</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78"/>
          <w:p>
            <w:pPr>
              <w:spacing w:after="20"/>
              <w:ind w:left="20"/>
              <w:jc w:val="both"/>
            </w:pPr>
            <w:r>
              <w:rPr>
                <w:rFonts w:ascii="Times New Roman"/>
                <w:b w:val="false"/>
                <w:i w:val="false"/>
                <w:color w:val="000000"/>
                <w:sz w:val="20"/>
              </w:rPr>
              <w:t>
2,1</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79"/>
          <w:p>
            <w:pPr>
              <w:spacing w:after="20"/>
              <w:ind w:left="20"/>
              <w:jc w:val="both"/>
            </w:pPr>
            <w:r>
              <w:rPr>
                <w:rFonts w:ascii="Times New Roman"/>
                <w:b w:val="false"/>
                <w:i w:val="false"/>
                <w:color w:val="000000"/>
                <w:sz w:val="20"/>
              </w:rPr>
              <w:t>
2,8</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80"/>
          <w:p>
            <w:pPr>
              <w:spacing w:after="20"/>
              <w:ind w:left="20"/>
              <w:jc w:val="both"/>
            </w:pPr>
            <w:r>
              <w:rPr>
                <w:rFonts w:ascii="Times New Roman"/>
                <w:b w:val="false"/>
                <w:i w:val="false"/>
                <w:color w:val="000000"/>
                <w:sz w:val="20"/>
              </w:rPr>
              <w:t>
2,1</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дейінгі тау жыныстарының шығуы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81"/>
          <w:p>
            <w:pPr>
              <w:spacing w:after="20"/>
              <w:ind w:left="20"/>
              <w:jc w:val="both"/>
            </w:pPr>
            <w:r>
              <w:rPr>
                <w:rFonts w:ascii="Times New Roman"/>
                <w:b w:val="false"/>
                <w:i w:val="false"/>
                <w:color w:val="000000"/>
                <w:sz w:val="20"/>
              </w:rPr>
              <w:t>
2,4</w:t>
            </w:r>
          </w:p>
          <w:bookmarkEnd w:id="681"/>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82"/>
          <w:p>
            <w:pPr>
              <w:spacing w:after="20"/>
              <w:ind w:left="20"/>
              <w:jc w:val="both"/>
            </w:pPr>
            <w:r>
              <w:rPr>
                <w:rFonts w:ascii="Times New Roman"/>
                <w:b w:val="false"/>
                <w:i w:val="false"/>
                <w:color w:val="000000"/>
                <w:sz w:val="20"/>
              </w:rPr>
              <w:t>
2,8</w:t>
            </w:r>
          </w:p>
          <w:bookmarkEnd w:id="682"/>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83"/>
          <w:p>
            <w:pPr>
              <w:spacing w:after="20"/>
              <w:ind w:left="20"/>
              <w:jc w:val="both"/>
            </w:pPr>
            <w:r>
              <w:rPr>
                <w:rFonts w:ascii="Times New Roman"/>
                <w:b w:val="false"/>
                <w:i w:val="false"/>
                <w:color w:val="000000"/>
                <w:sz w:val="20"/>
              </w:rPr>
              <w:t>
4,0</w:t>
            </w:r>
          </w:p>
          <w:bookmarkEnd w:id="683"/>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84"/>
          <w:p>
            <w:pPr>
              <w:spacing w:after="20"/>
              <w:ind w:left="20"/>
              <w:jc w:val="both"/>
            </w:pPr>
            <w:r>
              <w:rPr>
                <w:rFonts w:ascii="Times New Roman"/>
                <w:b w:val="false"/>
                <w:i w:val="false"/>
                <w:color w:val="000000"/>
                <w:sz w:val="20"/>
              </w:rPr>
              <w:t>
3,4</w:t>
            </w:r>
          </w:p>
          <w:bookmarkEnd w:id="684"/>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таулар, ABS. Биіктігі 900 м. толқынды төбе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85"/>
          <w:p>
            <w:pPr>
              <w:spacing w:after="20"/>
              <w:ind w:left="20"/>
              <w:jc w:val="both"/>
            </w:pPr>
            <w:r>
              <w:rPr>
                <w:rFonts w:ascii="Times New Roman"/>
                <w:b w:val="false"/>
                <w:i w:val="false"/>
                <w:color w:val="000000"/>
                <w:sz w:val="20"/>
              </w:rPr>
              <w:t>
4а</w:t>
            </w:r>
          </w:p>
          <w:bookmarkEnd w:id="685"/>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дамымаған сазды топырақтарда эфемерлері бар бұталы-қауырсынды-жусанды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86"/>
          <w:p>
            <w:pPr>
              <w:spacing w:after="20"/>
              <w:ind w:left="20"/>
              <w:jc w:val="both"/>
            </w:pPr>
            <w:r>
              <w:rPr>
                <w:rFonts w:ascii="Times New Roman"/>
                <w:b w:val="false"/>
                <w:i w:val="false"/>
                <w:color w:val="000000"/>
                <w:sz w:val="20"/>
              </w:rPr>
              <w:t>
5,1</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87"/>
          <w:p>
            <w:pPr>
              <w:spacing w:after="20"/>
              <w:ind w:left="20"/>
              <w:jc w:val="both"/>
            </w:pPr>
            <w:r>
              <w:rPr>
                <w:rFonts w:ascii="Times New Roman"/>
                <w:b w:val="false"/>
                <w:i w:val="false"/>
                <w:color w:val="000000"/>
                <w:sz w:val="20"/>
              </w:rPr>
              <w:t>
7,2</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39,3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88"/>
          <w:p>
            <w:pPr>
              <w:spacing w:after="20"/>
              <w:ind w:left="20"/>
              <w:jc w:val="both"/>
            </w:pPr>
            <w:r>
              <w:rPr>
                <w:rFonts w:ascii="Times New Roman"/>
                <w:b w:val="false"/>
                <w:i w:val="false"/>
                <w:color w:val="000000"/>
                <w:sz w:val="20"/>
              </w:rPr>
              <w:t>
6,9</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89"/>
          <w:p>
            <w:pPr>
              <w:spacing w:after="20"/>
              <w:ind w:left="20"/>
              <w:jc w:val="both"/>
            </w:pPr>
            <w:r>
              <w:rPr>
                <w:rFonts w:ascii="Times New Roman"/>
                <w:b w:val="false"/>
                <w:i w:val="false"/>
                <w:color w:val="000000"/>
                <w:sz w:val="20"/>
              </w:rPr>
              <w:t>
6,9</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90"/>
          <w:p>
            <w:pPr>
              <w:spacing w:after="20"/>
              <w:ind w:left="20"/>
              <w:jc w:val="both"/>
            </w:pPr>
            <w:r>
              <w:rPr>
                <w:rFonts w:ascii="Times New Roman"/>
                <w:b w:val="false"/>
                <w:i w:val="false"/>
                <w:color w:val="000000"/>
                <w:sz w:val="20"/>
              </w:rPr>
              <w:t>
1б</w:t>
            </w:r>
          </w:p>
          <w:bookmarkEnd w:id="690"/>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қара-каштан, толық дамымаған сазды топырақтарда шөгінділері бар дәнді-көп шөпті-жусанды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 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ВЛО пастбища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91"/>
          <w:p>
            <w:pPr>
              <w:spacing w:after="20"/>
              <w:ind w:left="20"/>
              <w:jc w:val="both"/>
            </w:pPr>
            <w:r>
              <w:rPr>
                <w:rFonts w:ascii="Times New Roman"/>
                <w:b w:val="false"/>
                <w:i w:val="false"/>
                <w:color w:val="000000"/>
                <w:sz w:val="20"/>
              </w:rPr>
              <w:t>
3,4</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92"/>
          <w:p>
            <w:pPr>
              <w:spacing w:after="20"/>
              <w:ind w:left="20"/>
              <w:jc w:val="both"/>
            </w:pPr>
            <w:r>
              <w:rPr>
                <w:rFonts w:ascii="Times New Roman"/>
                <w:b w:val="false"/>
                <w:i w:val="false"/>
                <w:color w:val="000000"/>
                <w:sz w:val="20"/>
              </w:rPr>
              <w:t>
5,1</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93"/>
          <w:p>
            <w:pPr>
              <w:spacing w:after="20"/>
              <w:ind w:left="20"/>
              <w:jc w:val="both"/>
            </w:pPr>
            <w:r>
              <w:rPr>
                <w:rFonts w:ascii="Times New Roman"/>
                <w:b w:val="false"/>
                <w:i w:val="false"/>
                <w:color w:val="000000"/>
                <w:sz w:val="20"/>
              </w:rPr>
              <w:t>
5,8</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694"/>
          <w:p>
            <w:pPr>
              <w:spacing w:after="20"/>
              <w:ind w:left="20"/>
              <w:jc w:val="both"/>
            </w:pPr>
            <w:r>
              <w:rPr>
                <w:rFonts w:ascii="Times New Roman"/>
                <w:b w:val="false"/>
                <w:i w:val="false"/>
                <w:color w:val="000000"/>
                <w:sz w:val="20"/>
              </w:rPr>
              <w:t>
4,5</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95"/>
          <w:p>
            <w:pPr>
              <w:spacing w:after="20"/>
              <w:ind w:left="20"/>
              <w:jc w:val="both"/>
            </w:pPr>
            <w:r>
              <w:rPr>
                <w:rFonts w:ascii="Times New Roman"/>
                <w:b w:val="false"/>
                <w:i w:val="false"/>
                <w:color w:val="000000"/>
                <w:sz w:val="20"/>
              </w:rPr>
              <w:t>
8</w:t>
            </w:r>
          </w:p>
          <w:bookmarkEnd w:id="695"/>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3.Жусан-қауырсын-эфемерлі сол топырақтарда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96"/>
          <w:p>
            <w:pPr>
              <w:spacing w:after="20"/>
              <w:ind w:left="20"/>
              <w:jc w:val="both"/>
            </w:pPr>
            <w:r>
              <w:rPr>
                <w:rFonts w:ascii="Times New Roman"/>
                <w:b w:val="false"/>
                <w:i w:val="false"/>
                <w:color w:val="000000"/>
                <w:sz w:val="20"/>
              </w:rPr>
              <w:t>
4,9</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97"/>
          <w:p>
            <w:pPr>
              <w:spacing w:after="20"/>
              <w:ind w:left="20"/>
              <w:jc w:val="both"/>
            </w:pPr>
            <w:r>
              <w:rPr>
                <w:rFonts w:ascii="Times New Roman"/>
                <w:b w:val="false"/>
                <w:i w:val="false"/>
                <w:color w:val="000000"/>
                <w:sz w:val="20"/>
              </w:rPr>
              <w:t>
6,0</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98"/>
          <w:p>
            <w:pPr>
              <w:spacing w:after="20"/>
              <w:ind w:left="20"/>
              <w:jc w:val="both"/>
            </w:pPr>
            <w:r>
              <w:rPr>
                <w:rFonts w:ascii="Times New Roman"/>
                <w:b w:val="false"/>
                <w:i w:val="false"/>
                <w:color w:val="000000"/>
                <w:sz w:val="20"/>
              </w:rPr>
              <w:t>
6,2</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99"/>
          <w:p>
            <w:pPr>
              <w:spacing w:after="20"/>
              <w:ind w:left="20"/>
              <w:jc w:val="both"/>
            </w:pPr>
            <w:r>
              <w:rPr>
                <w:rFonts w:ascii="Times New Roman"/>
                <w:b w:val="false"/>
                <w:i w:val="false"/>
                <w:color w:val="000000"/>
                <w:sz w:val="20"/>
              </w:rPr>
              <w:t>
4,7</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00"/>
          <w:p>
            <w:pPr>
              <w:spacing w:after="20"/>
              <w:ind w:left="20"/>
              <w:jc w:val="both"/>
            </w:pPr>
            <w:r>
              <w:rPr>
                <w:rFonts w:ascii="Times New Roman"/>
                <w:b w:val="false"/>
                <w:i w:val="false"/>
                <w:color w:val="000000"/>
                <w:sz w:val="20"/>
              </w:rPr>
              <w:t>
4,6</w:t>
            </w:r>
          </w:p>
          <w:bookmarkEnd w:id="700"/>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01"/>
          <w:p>
            <w:pPr>
              <w:spacing w:after="20"/>
              <w:ind w:left="20"/>
              <w:jc w:val="both"/>
            </w:pPr>
            <w:r>
              <w:rPr>
                <w:rFonts w:ascii="Times New Roman"/>
                <w:b w:val="false"/>
                <w:i w:val="false"/>
                <w:color w:val="000000"/>
                <w:sz w:val="20"/>
              </w:rPr>
              <w:t>
6,3</w:t>
            </w:r>
          </w:p>
          <w:bookmarkEnd w:id="701"/>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02"/>
          <w:p>
            <w:pPr>
              <w:spacing w:after="20"/>
              <w:ind w:left="20"/>
              <w:jc w:val="both"/>
            </w:pPr>
            <w:r>
              <w:rPr>
                <w:rFonts w:ascii="Times New Roman"/>
                <w:b w:val="false"/>
                <w:i w:val="false"/>
                <w:color w:val="000000"/>
                <w:sz w:val="20"/>
              </w:rPr>
              <w:t>
6,4</w:t>
            </w:r>
          </w:p>
          <w:bookmarkEnd w:id="702"/>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03"/>
          <w:p>
            <w:pPr>
              <w:spacing w:after="20"/>
              <w:ind w:left="20"/>
              <w:jc w:val="both"/>
            </w:pPr>
            <w:r>
              <w:rPr>
                <w:rFonts w:ascii="Times New Roman"/>
                <w:b w:val="false"/>
                <w:i w:val="false"/>
                <w:color w:val="000000"/>
                <w:sz w:val="20"/>
              </w:rPr>
              <w:t>
5,7</w:t>
            </w:r>
          </w:p>
          <w:bookmarkEnd w:id="703"/>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таулар, ABS. Биіктігі 900 м. толқынды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04"/>
          <w:p>
            <w:pPr>
              <w:spacing w:after="20"/>
              <w:ind w:left="20"/>
              <w:jc w:val="both"/>
            </w:pPr>
            <w:r>
              <w:rPr>
                <w:rFonts w:ascii="Times New Roman"/>
                <w:b w:val="false"/>
                <w:i w:val="false"/>
                <w:color w:val="000000"/>
                <w:sz w:val="20"/>
              </w:rPr>
              <w:t>
2а</w:t>
            </w:r>
          </w:p>
          <w:bookmarkEnd w:id="704"/>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толық дамымаған сазды топырақтарда эфемерлері мен муллейні бар шөпті-шөпті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 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ВЛО пастбища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05"/>
          <w:p>
            <w:pPr>
              <w:spacing w:after="20"/>
              <w:ind w:left="20"/>
              <w:jc w:val="both"/>
            </w:pPr>
            <w:r>
              <w:rPr>
                <w:rFonts w:ascii="Times New Roman"/>
                <w:b w:val="false"/>
                <w:i w:val="false"/>
                <w:color w:val="000000"/>
                <w:sz w:val="20"/>
              </w:rPr>
              <w:t>
3,3</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06"/>
          <w:p>
            <w:pPr>
              <w:spacing w:after="20"/>
              <w:ind w:left="20"/>
              <w:jc w:val="both"/>
            </w:pPr>
            <w:r>
              <w:rPr>
                <w:rFonts w:ascii="Times New Roman"/>
                <w:b w:val="false"/>
                <w:i w:val="false"/>
                <w:color w:val="000000"/>
                <w:sz w:val="20"/>
              </w:rPr>
              <w:t>
4,7</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07"/>
          <w:p>
            <w:pPr>
              <w:spacing w:after="20"/>
              <w:ind w:left="20"/>
              <w:jc w:val="both"/>
            </w:pPr>
            <w:r>
              <w:rPr>
                <w:rFonts w:ascii="Times New Roman"/>
                <w:b w:val="false"/>
                <w:i w:val="false"/>
                <w:color w:val="000000"/>
                <w:sz w:val="20"/>
              </w:rPr>
              <w:t>
5,6</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08"/>
          <w:p>
            <w:pPr>
              <w:spacing w:after="20"/>
              <w:ind w:left="20"/>
              <w:jc w:val="both"/>
            </w:pPr>
            <w:r>
              <w:rPr>
                <w:rFonts w:ascii="Times New Roman"/>
                <w:b w:val="false"/>
                <w:i w:val="false"/>
                <w:color w:val="000000"/>
                <w:sz w:val="20"/>
              </w:rPr>
              <w:t>
7,4</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09"/>
          <w:p>
            <w:pPr>
              <w:spacing w:after="20"/>
              <w:ind w:left="20"/>
              <w:jc w:val="both"/>
            </w:pPr>
            <w:r>
              <w:rPr>
                <w:rFonts w:ascii="Times New Roman"/>
                <w:b w:val="false"/>
                <w:i w:val="false"/>
                <w:color w:val="000000"/>
                <w:sz w:val="20"/>
              </w:rPr>
              <w:t>
8а</w:t>
            </w:r>
          </w:p>
          <w:bookmarkEnd w:id="709"/>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 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10"/>
          <w:p>
            <w:pPr>
              <w:spacing w:after="20"/>
              <w:ind w:left="20"/>
              <w:jc w:val="both"/>
            </w:pPr>
            <w:r>
              <w:rPr>
                <w:rFonts w:ascii="Times New Roman"/>
                <w:b w:val="false"/>
                <w:i w:val="false"/>
                <w:color w:val="000000"/>
                <w:sz w:val="20"/>
              </w:rPr>
              <w:t>
3,8</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11"/>
          <w:p>
            <w:pPr>
              <w:spacing w:after="20"/>
              <w:ind w:left="20"/>
              <w:jc w:val="both"/>
            </w:pPr>
            <w:r>
              <w:rPr>
                <w:rFonts w:ascii="Times New Roman"/>
                <w:b w:val="false"/>
                <w:i w:val="false"/>
                <w:color w:val="000000"/>
                <w:sz w:val="20"/>
              </w:rPr>
              <w:t>
4,8</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12"/>
          <w:p>
            <w:pPr>
              <w:spacing w:after="20"/>
              <w:ind w:left="20"/>
              <w:jc w:val="both"/>
            </w:pPr>
            <w:r>
              <w:rPr>
                <w:rFonts w:ascii="Times New Roman"/>
                <w:b w:val="false"/>
                <w:i w:val="false"/>
                <w:color w:val="000000"/>
                <w:sz w:val="20"/>
              </w:rPr>
              <w:t>
6,2</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13"/>
          <w:p>
            <w:pPr>
              <w:spacing w:after="20"/>
              <w:ind w:left="20"/>
              <w:jc w:val="both"/>
            </w:pPr>
            <w:r>
              <w:rPr>
                <w:rFonts w:ascii="Times New Roman"/>
                <w:b w:val="false"/>
                <w:i w:val="false"/>
                <w:color w:val="000000"/>
                <w:sz w:val="20"/>
              </w:rPr>
              <w:t>
4,8</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 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14"/>
          <w:p>
            <w:pPr>
              <w:spacing w:after="20"/>
              <w:ind w:left="20"/>
              <w:jc w:val="both"/>
            </w:pPr>
            <w:r>
              <w:rPr>
                <w:rFonts w:ascii="Times New Roman"/>
                <w:b w:val="false"/>
                <w:i w:val="false"/>
                <w:color w:val="000000"/>
                <w:sz w:val="20"/>
              </w:rPr>
              <w:t>
3,4</w:t>
            </w:r>
          </w:p>
          <w:bookmarkEnd w:id="714"/>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15"/>
          <w:p>
            <w:pPr>
              <w:spacing w:after="20"/>
              <w:ind w:left="20"/>
              <w:jc w:val="both"/>
            </w:pPr>
            <w:r>
              <w:rPr>
                <w:rFonts w:ascii="Times New Roman"/>
                <w:b w:val="false"/>
                <w:i w:val="false"/>
                <w:color w:val="000000"/>
                <w:sz w:val="20"/>
              </w:rPr>
              <w:t>
4,7</w:t>
            </w:r>
          </w:p>
          <w:bookmarkEnd w:id="715"/>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16"/>
          <w:p>
            <w:pPr>
              <w:spacing w:after="20"/>
              <w:ind w:left="20"/>
              <w:jc w:val="both"/>
            </w:pPr>
            <w:r>
              <w:rPr>
                <w:rFonts w:ascii="Times New Roman"/>
                <w:b w:val="false"/>
                <w:i w:val="false"/>
                <w:color w:val="000000"/>
                <w:sz w:val="20"/>
              </w:rPr>
              <w:t>
5,7</w:t>
            </w:r>
          </w:p>
          <w:bookmarkEnd w:id="716"/>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17"/>
          <w:p>
            <w:pPr>
              <w:spacing w:after="20"/>
              <w:ind w:left="20"/>
              <w:jc w:val="both"/>
            </w:pPr>
            <w:r>
              <w:rPr>
                <w:rFonts w:ascii="Times New Roman"/>
                <w:b w:val="false"/>
                <w:i w:val="false"/>
                <w:color w:val="000000"/>
                <w:sz w:val="20"/>
              </w:rPr>
              <w:t>
7,1</w:t>
            </w:r>
          </w:p>
          <w:bookmarkEnd w:id="717"/>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таулар, ABS. Биіктігі 900 м. толқынды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18"/>
          <w:p>
            <w:pPr>
              <w:spacing w:after="20"/>
              <w:ind w:left="20"/>
              <w:jc w:val="both"/>
            </w:pPr>
            <w:r>
              <w:rPr>
                <w:rFonts w:ascii="Times New Roman"/>
                <w:b w:val="false"/>
                <w:i w:val="false"/>
                <w:color w:val="000000"/>
                <w:sz w:val="20"/>
              </w:rPr>
              <w:t>
2а</w:t>
            </w:r>
          </w:p>
          <w:bookmarkEnd w:id="718"/>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толық дамымаған сазды топырақтарда эфемерлері мен муллейні бар шөпті-шөпті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 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ВЛО пастбища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19"/>
          <w:p>
            <w:pPr>
              <w:spacing w:after="20"/>
              <w:ind w:left="20"/>
              <w:jc w:val="both"/>
            </w:pPr>
            <w:r>
              <w:rPr>
                <w:rFonts w:ascii="Times New Roman"/>
                <w:b w:val="false"/>
                <w:i w:val="false"/>
                <w:color w:val="000000"/>
                <w:sz w:val="20"/>
              </w:rPr>
              <w:t>
3,3</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20"/>
          <w:p>
            <w:pPr>
              <w:spacing w:after="20"/>
              <w:ind w:left="20"/>
              <w:jc w:val="both"/>
            </w:pPr>
            <w:r>
              <w:rPr>
                <w:rFonts w:ascii="Times New Roman"/>
                <w:b w:val="false"/>
                <w:i w:val="false"/>
                <w:color w:val="000000"/>
                <w:sz w:val="20"/>
              </w:rPr>
              <w:t>
4,7</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21"/>
          <w:p>
            <w:pPr>
              <w:spacing w:after="20"/>
              <w:ind w:left="20"/>
              <w:jc w:val="both"/>
            </w:pPr>
            <w:r>
              <w:rPr>
                <w:rFonts w:ascii="Times New Roman"/>
                <w:b w:val="false"/>
                <w:i w:val="false"/>
                <w:color w:val="000000"/>
                <w:sz w:val="20"/>
              </w:rPr>
              <w:t>
5,6</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22"/>
          <w:p>
            <w:pPr>
              <w:spacing w:after="20"/>
              <w:ind w:left="20"/>
              <w:jc w:val="both"/>
            </w:pPr>
            <w:r>
              <w:rPr>
                <w:rFonts w:ascii="Times New Roman"/>
                <w:b w:val="false"/>
                <w:i w:val="false"/>
                <w:color w:val="000000"/>
                <w:sz w:val="20"/>
              </w:rPr>
              <w:t>
7,4</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23"/>
          <w:p>
            <w:pPr>
              <w:spacing w:after="20"/>
              <w:ind w:left="20"/>
              <w:jc w:val="both"/>
            </w:pPr>
            <w:r>
              <w:rPr>
                <w:rFonts w:ascii="Times New Roman"/>
                <w:b w:val="false"/>
                <w:i w:val="false"/>
                <w:color w:val="000000"/>
                <w:sz w:val="20"/>
              </w:rPr>
              <w:t>
8а</w:t>
            </w:r>
          </w:p>
          <w:bookmarkEnd w:id="723"/>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Косимых паст 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24"/>
          <w:p>
            <w:pPr>
              <w:spacing w:after="20"/>
              <w:ind w:left="20"/>
              <w:jc w:val="both"/>
            </w:pPr>
            <w:r>
              <w:rPr>
                <w:rFonts w:ascii="Times New Roman"/>
                <w:b w:val="false"/>
                <w:i w:val="false"/>
                <w:color w:val="000000"/>
                <w:sz w:val="20"/>
              </w:rPr>
              <w:t>
3,8</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25"/>
          <w:p>
            <w:pPr>
              <w:spacing w:after="20"/>
              <w:ind w:left="20"/>
              <w:jc w:val="both"/>
            </w:pPr>
            <w:r>
              <w:rPr>
                <w:rFonts w:ascii="Times New Roman"/>
                <w:b w:val="false"/>
                <w:i w:val="false"/>
                <w:color w:val="000000"/>
                <w:sz w:val="20"/>
              </w:rPr>
              <w:t>
4,8</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26"/>
          <w:p>
            <w:pPr>
              <w:spacing w:after="20"/>
              <w:ind w:left="20"/>
              <w:jc w:val="both"/>
            </w:pPr>
            <w:r>
              <w:rPr>
                <w:rFonts w:ascii="Times New Roman"/>
                <w:b w:val="false"/>
                <w:i w:val="false"/>
                <w:color w:val="000000"/>
                <w:sz w:val="20"/>
              </w:rPr>
              <w:t>
6,2</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27"/>
          <w:p>
            <w:pPr>
              <w:spacing w:after="20"/>
              <w:ind w:left="20"/>
              <w:jc w:val="both"/>
            </w:pPr>
            <w:r>
              <w:rPr>
                <w:rFonts w:ascii="Times New Roman"/>
                <w:b w:val="false"/>
                <w:i w:val="false"/>
                <w:color w:val="000000"/>
                <w:sz w:val="20"/>
              </w:rPr>
              <w:t>
4,8</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Косимых паст 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28"/>
          <w:p>
            <w:pPr>
              <w:spacing w:after="20"/>
              <w:ind w:left="20"/>
              <w:jc w:val="both"/>
            </w:pPr>
            <w:r>
              <w:rPr>
                <w:rFonts w:ascii="Times New Roman"/>
                <w:b w:val="false"/>
                <w:i w:val="false"/>
                <w:color w:val="000000"/>
                <w:sz w:val="20"/>
              </w:rPr>
              <w:t>
3,4</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29"/>
          <w:p>
            <w:pPr>
              <w:spacing w:after="20"/>
              <w:ind w:left="20"/>
              <w:jc w:val="both"/>
            </w:pPr>
            <w:r>
              <w:rPr>
                <w:rFonts w:ascii="Times New Roman"/>
                <w:b w:val="false"/>
                <w:i w:val="false"/>
                <w:color w:val="000000"/>
                <w:sz w:val="20"/>
              </w:rPr>
              <w:t>
4,7</w:t>
            </w:r>
          </w:p>
          <w:bookmarkEnd w:id="729"/>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30"/>
          <w:p>
            <w:pPr>
              <w:spacing w:after="20"/>
              <w:ind w:left="20"/>
              <w:jc w:val="both"/>
            </w:pPr>
            <w:r>
              <w:rPr>
                <w:rFonts w:ascii="Times New Roman"/>
                <w:b w:val="false"/>
                <w:i w:val="false"/>
                <w:color w:val="000000"/>
                <w:sz w:val="20"/>
              </w:rPr>
              <w:t>
5,7</w:t>
            </w:r>
          </w:p>
          <w:bookmarkEnd w:id="730"/>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31"/>
          <w:p>
            <w:pPr>
              <w:spacing w:after="20"/>
              <w:ind w:left="20"/>
              <w:jc w:val="both"/>
            </w:pPr>
            <w:r>
              <w:rPr>
                <w:rFonts w:ascii="Times New Roman"/>
                <w:b w:val="false"/>
                <w:i w:val="false"/>
                <w:color w:val="000000"/>
                <w:sz w:val="20"/>
              </w:rPr>
              <w:t>
7,1</w:t>
            </w:r>
          </w:p>
          <w:bookmarkEnd w:id="731"/>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32"/>
          <w:p>
            <w:pPr>
              <w:spacing w:after="20"/>
              <w:ind w:left="20"/>
              <w:jc w:val="both"/>
            </w:pPr>
            <w:r>
              <w:rPr>
                <w:rFonts w:ascii="Times New Roman"/>
                <w:b w:val="false"/>
                <w:i w:val="false"/>
                <w:color w:val="000000"/>
                <w:sz w:val="20"/>
              </w:rPr>
              <w:t>
27а</w:t>
            </w:r>
          </w:p>
          <w:bookmarkEnd w:id="732"/>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дамымаған сазды топырақтарда эфемерлері бар бұталы-қауырсынды-жусанды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33"/>
          <w:p>
            <w:pPr>
              <w:spacing w:after="20"/>
              <w:ind w:left="20"/>
              <w:jc w:val="both"/>
            </w:pPr>
            <w:r>
              <w:rPr>
                <w:rFonts w:ascii="Times New Roman"/>
                <w:b w:val="false"/>
                <w:i w:val="false"/>
                <w:color w:val="000000"/>
                <w:sz w:val="20"/>
              </w:rPr>
              <w:t>
3,6</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34"/>
          <w:p>
            <w:pPr>
              <w:spacing w:after="20"/>
              <w:ind w:left="20"/>
              <w:jc w:val="both"/>
            </w:pPr>
            <w:r>
              <w:rPr>
                <w:rFonts w:ascii="Times New Roman"/>
                <w:b w:val="false"/>
                <w:i w:val="false"/>
                <w:color w:val="000000"/>
                <w:sz w:val="20"/>
              </w:rPr>
              <w:t>
5,1</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35"/>
          <w:p>
            <w:pPr>
              <w:spacing w:after="20"/>
              <w:ind w:left="20"/>
              <w:jc w:val="both"/>
            </w:pPr>
            <w:r>
              <w:rPr>
                <w:rFonts w:ascii="Times New Roman"/>
                <w:b w:val="false"/>
                <w:i w:val="false"/>
                <w:color w:val="000000"/>
                <w:sz w:val="20"/>
              </w:rPr>
              <w:t>
3,5</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36"/>
          <w:p>
            <w:pPr>
              <w:spacing w:after="20"/>
              <w:ind w:left="20"/>
              <w:jc w:val="both"/>
            </w:pPr>
            <w:r>
              <w:rPr>
                <w:rFonts w:ascii="Times New Roman"/>
                <w:b w:val="false"/>
                <w:i w:val="false"/>
                <w:color w:val="000000"/>
                <w:sz w:val="20"/>
              </w:rPr>
              <w:t>
4,6</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37"/>
          <w:p>
            <w:pPr>
              <w:spacing w:after="20"/>
              <w:ind w:left="20"/>
              <w:jc w:val="both"/>
            </w:pPr>
            <w:r>
              <w:rPr>
                <w:rFonts w:ascii="Times New Roman"/>
                <w:b w:val="false"/>
                <w:i w:val="false"/>
                <w:color w:val="000000"/>
                <w:sz w:val="20"/>
              </w:rPr>
              <w:t>
18А</w:t>
            </w:r>
          </w:p>
          <w:bookmarkEnd w:id="737"/>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қара-каштан,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38"/>
          <w:p>
            <w:pPr>
              <w:spacing w:after="20"/>
              <w:ind w:left="20"/>
              <w:jc w:val="both"/>
            </w:pPr>
            <w:r>
              <w:rPr>
                <w:rFonts w:ascii="Times New Roman"/>
                <w:b w:val="false"/>
                <w:i w:val="false"/>
                <w:color w:val="000000"/>
                <w:sz w:val="20"/>
              </w:rPr>
              <w:t>
2,3</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39"/>
          <w:p>
            <w:pPr>
              <w:spacing w:after="20"/>
              <w:ind w:left="20"/>
              <w:jc w:val="both"/>
            </w:pPr>
            <w:r>
              <w:rPr>
                <w:rFonts w:ascii="Times New Roman"/>
                <w:b w:val="false"/>
                <w:i w:val="false"/>
                <w:color w:val="000000"/>
                <w:sz w:val="20"/>
              </w:rPr>
              <w:t>
2,8</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40"/>
          <w:p>
            <w:pPr>
              <w:spacing w:after="20"/>
              <w:ind w:left="20"/>
              <w:jc w:val="both"/>
            </w:pPr>
            <w:r>
              <w:rPr>
                <w:rFonts w:ascii="Times New Roman"/>
                <w:b w:val="false"/>
                <w:i w:val="false"/>
                <w:color w:val="000000"/>
                <w:sz w:val="20"/>
              </w:rPr>
              <w:t>
3,6</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41"/>
          <w:p>
            <w:pPr>
              <w:spacing w:after="20"/>
              <w:ind w:left="20"/>
              <w:jc w:val="both"/>
            </w:pPr>
            <w:r>
              <w:rPr>
                <w:rFonts w:ascii="Times New Roman"/>
                <w:b w:val="false"/>
                <w:i w:val="false"/>
                <w:color w:val="000000"/>
                <w:sz w:val="20"/>
              </w:rPr>
              <w:t>
2,8</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42"/>
          <w:p>
            <w:pPr>
              <w:spacing w:after="20"/>
              <w:ind w:left="20"/>
              <w:jc w:val="both"/>
            </w:pPr>
            <w:r>
              <w:rPr>
                <w:rFonts w:ascii="Times New Roman"/>
                <w:b w:val="false"/>
                <w:i w:val="false"/>
                <w:color w:val="000000"/>
                <w:sz w:val="20"/>
              </w:rPr>
              <w:t>
30А</w:t>
            </w:r>
          </w:p>
          <w:bookmarkEnd w:id="742"/>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3.Жусан-қауырсын-эфемерлі сол топырақтарда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43"/>
          <w:p>
            <w:pPr>
              <w:spacing w:after="20"/>
              <w:ind w:left="20"/>
              <w:jc w:val="both"/>
            </w:pPr>
            <w:r>
              <w:rPr>
                <w:rFonts w:ascii="Times New Roman"/>
                <w:b w:val="false"/>
                <w:i w:val="false"/>
                <w:color w:val="000000"/>
                <w:sz w:val="20"/>
              </w:rPr>
              <w:t>
3,0</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44"/>
          <w:p>
            <w:pPr>
              <w:spacing w:after="20"/>
              <w:ind w:left="20"/>
              <w:jc w:val="both"/>
            </w:pPr>
            <w:r>
              <w:rPr>
                <w:rFonts w:ascii="Times New Roman"/>
                <w:b w:val="false"/>
                <w:i w:val="false"/>
                <w:color w:val="000000"/>
                <w:sz w:val="20"/>
              </w:rPr>
              <w:t>
3,6</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45"/>
          <w:p>
            <w:pPr>
              <w:spacing w:after="20"/>
              <w:ind w:left="20"/>
              <w:jc w:val="both"/>
            </w:pPr>
            <w:r>
              <w:rPr>
                <w:rFonts w:ascii="Times New Roman"/>
                <w:b w:val="false"/>
                <w:i w:val="false"/>
                <w:color w:val="000000"/>
                <w:sz w:val="20"/>
              </w:rPr>
              <w:t>
3,8</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46"/>
          <w:p>
            <w:pPr>
              <w:spacing w:after="20"/>
              <w:ind w:left="20"/>
              <w:jc w:val="both"/>
            </w:pPr>
            <w:r>
              <w:rPr>
                <w:rFonts w:ascii="Times New Roman"/>
                <w:b w:val="false"/>
                <w:i w:val="false"/>
                <w:color w:val="000000"/>
                <w:sz w:val="20"/>
              </w:rPr>
              <w:t>
3,0</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47"/>
          <w:p>
            <w:pPr>
              <w:spacing w:after="20"/>
              <w:ind w:left="20"/>
              <w:jc w:val="both"/>
            </w:pPr>
            <w:r>
              <w:rPr>
                <w:rFonts w:ascii="Times New Roman"/>
                <w:b w:val="false"/>
                <w:i w:val="false"/>
                <w:color w:val="000000"/>
                <w:sz w:val="20"/>
              </w:rPr>
              <w:t>
47</w:t>
            </w:r>
          </w:p>
          <w:bookmarkEnd w:id="747"/>
          <w:p>
            <w:pPr>
              <w:spacing w:after="20"/>
              <w:ind w:left="20"/>
              <w:jc w:val="both"/>
            </w:pPr>
            <w:r>
              <w:rPr>
                <w:rFonts w:ascii="Times New Roman"/>
                <w:b w:val="false"/>
                <w:i w:val="false"/>
                <w:color w:val="000000"/>
                <w:sz w:val="20"/>
              </w:rPr>
              <w:t>
Пр-4б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4.Шалғынды-қара-каштан сазды сазды топырақтардағы дәнді-әр 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48"/>
          <w:p>
            <w:pPr>
              <w:spacing w:after="20"/>
              <w:ind w:left="20"/>
              <w:jc w:val="both"/>
            </w:pPr>
            <w:r>
              <w:rPr>
                <w:rFonts w:ascii="Times New Roman"/>
                <w:b w:val="false"/>
                <w:i w:val="false"/>
                <w:color w:val="000000"/>
                <w:sz w:val="20"/>
              </w:rPr>
              <w:t>
14,0</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7,8</w:t>
            </w:r>
          </w:p>
          <w:p>
            <w:pPr>
              <w:spacing w:after="20"/>
              <w:ind w:left="20"/>
              <w:jc w:val="both"/>
            </w:pPr>
            <w:r>
              <w:rPr>
                <w:rFonts w:ascii="Times New Roman"/>
                <w:b w:val="false"/>
                <w:i w:val="false"/>
                <w:color w:val="000000"/>
                <w:sz w:val="20"/>
              </w:rPr>
              <w:t>
77,7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49"/>
          <w:p>
            <w:pPr>
              <w:spacing w:after="20"/>
              <w:ind w:left="20"/>
              <w:jc w:val="both"/>
            </w:pPr>
            <w:r>
              <w:rPr>
                <w:rFonts w:ascii="Times New Roman"/>
                <w:b w:val="false"/>
                <w:i w:val="false"/>
                <w:color w:val="000000"/>
                <w:sz w:val="20"/>
              </w:rPr>
              <w:t>
2,7</w:t>
            </w:r>
          </w:p>
          <w:bookmarkEnd w:id="749"/>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50"/>
          <w:p>
            <w:pPr>
              <w:spacing w:after="20"/>
              <w:ind w:left="20"/>
              <w:jc w:val="both"/>
            </w:pPr>
            <w:r>
              <w:rPr>
                <w:rFonts w:ascii="Times New Roman"/>
                <w:b w:val="false"/>
                <w:i w:val="false"/>
                <w:color w:val="000000"/>
                <w:sz w:val="20"/>
              </w:rPr>
              <w:t>
3,6</w:t>
            </w:r>
          </w:p>
          <w:bookmarkEnd w:id="750"/>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51"/>
          <w:p>
            <w:pPr>
              <w:spacing w:after="20"/>
              <w:ind w:left="20"/>
              <w:jc w:val="both"/>
            </w:pPr>
            <w:r>
              <w:rPr>
                <w:rFonts w:ascii="Times New Roman"/>
                <w:b w:val="false"/>
                <w:i w:val="false"/>
                <w:color w:val="000000"/>
                <w:sz w:val="20"/>
              </w:rPr>
              <w:t>
3,2</w:t>
            </w:r>
          </w:p>
          <w:bookmarkEnd w:id="751"/>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52"/>
          <w:p>
            <w:pPr>
              <w:spacing w:after="20"/>
              <w:ind w:left="20"/>
              <w:jc w:val="both"/>
            </w:pPr>
            <w:r>
              <w:rPr>
                <w:rFonts w:ascii="Times New Roman"/>
                <w:b w:val="false"/>
                <w:i w:val="false"/>
                <w:color w:val="000000"/>
                <w:sz w:val="20"/>
              </w:rPr>
              <w:t>
3,3</w:t>
            </w:r>
          </w:p>
          <w:bookmarkEnd w:id="752"/>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753"/>
          <w:p>
            <w:pPr>
              <w:spacing w:after="20"/>
              <w:ind w:left="20"/>
              <w:jc w:val="both"/>
            </w:pPr>
            <w:r>
              <w:rPr>
                <w:rFonts w:ascii="Times New Roman"/>
                <w:b w:val="false"/>
                <w:i w:val="false"/>
                <w:color w:val="000000"/>
                <w:sz w:val="20"/>
              </w:rPr>
              <w:t>
14,0</w:t>
            </w:r>
          </w:p>
          <w:bookmarkEnd w:id="753"/>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54"/>
          <w:p>
            <w:pPr>
              <w:spacing w:after="20"/>
              <w:ind w:left="20"/>
              <w:jc w:val="both"/>
            </w:pPr>
            <w:r>
              <w:rPr>
                <w:rFonts w:ascii="Times New Roman"/>
                <w:b w:val="false"/>
                <w:i w:val="false"/>
                <w:color w:val="000000"/>
                <w:sz w:val="20"/>
              </w:rPr>
              <w:t>
Су перісінің төмендеуі</w:t>
            </w:r>
          </w:p>
          <w:bookmarkEnd w:id="754"/>
          <w:p>
            <w:pPr>
              <w:spacing w:after="20"/>
              <w:ind w:left="20"/>
              <w:jc w:val="both"/>
            </w:pPr>
            <w:r>
              <w:rPr>
                <w:rFonts w:ascii="Times New Roman"/>
                <w:b w:val="false"/>
                <w:i w:val="false"/>
                <w:color w:val="000000"/>
                <w:sz w:val="20"/>
              </w:rPr>
              <w:t>
Погр. Қоңыршаулин ауылынан. С. О. (негізгі. уч) к.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55"/>
          <w:p>
            <w:pPr>
              <w:spacing w:after="20"/>
              <w:ind w:left="20"/>
              <w:jc w:val="both"/>
            </w:pPr>
            <w:r>
              <w:rPr>
                <w:rFonts w:ascii="Times New Roman"/>
                <w:b w:val="false"/>
                <w:i w:val="false"/>
                <w:color w:val="000000"/>
                <w:sz w:val="20"/>
              </w:rPr>
              <w:t>
43б</w:t>
            </w:r>
          </w:p>
          <w:bookmarkEnd w:id="755"/>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Ашық каштан сазды сазды топырақтардағы шөпті-шөпті-шөпті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(июль-август)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56"/>
          <w:p>
            <w:pPr>
              <w:spacing w:after="20"/>
              <w:ind w:left="20"/>
              <w:jc w:val="both"/>
            </w:pPr>
            <w:r>
              <w:rPr>
                <w:rFonts w:ascii="Times New Roman"/>
                <w:b w:val="false"/>
                <w:i w:val="false"/>
                <w:color w:val="000000"/>
                <w:sz w:val="20"/>
              </w:rPr>
              <w:t>
8,7</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4,7</w:t>
            </w:r>
          </w:p>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 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57"/>
          <w:p>
            <w:pPr>
              <w:spacing w:after="20"/>
              <w:ind w:left="20"/>
              <w:jc w:val="both"/>
            </w:pPr>
            <w:r>
              <w:rPr>
                <w:rFonts w:ascii="Times New Roman"/>
                <w:b w:val="false"/>
                <w:i w:val="false"/>
                <w:color w:val="000000"/>
                <w:sz w:val="20"/>
              </w:rPr>
              <w:t>
18Аа</w:t>
            </w:r>
          </w:p>
          <w:bookmarkEnd w:id="757"/>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қара-каштан,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58"/>
          <w:p>
            <w:pPr>
              <w:spacing w:after="20"/>
              <w:ind w:left="20"/>
              <w:jc w:val="both"/>
            </w:pPr>
            <w:r>
              <w:rPr>
                <w:rFonts w:ascii="Times New Roman"/>
                <w:b w:val="false"/>
                <w:i w:val="false"/>
                <w:color w:val="000000"/>
                <w:sz w:val="20"/>
              </w:rPr>
              <w:t>
3,5</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59"/>
          <w:p>
            <w:pPr>
              <w:spacing w:after="20"/>
              <w:ind w:left="20"/>
              <w:jc w:val="both"/>
            </w:pPr>
            <w:r>
              <w:rPr>
                <w:rFonts w:ascii="Times New Roman"/>
                <w:b w:val="false"/>
                <w:i w:val="false"/>
                <w:color w:val="000000"/>
                <w:sz w:val="20"/>
              </w:rPr>
              <w:t>
4,5</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60"/>
          <w:p>
            <w:pPr>
              <w:spacing w:after="20"/>
              <w:ind w:left="20"/>
              <w:jc w:val="both"/>
            </w:pPr>
            <w:r>
              <w:rPr>
                <w:rFonts w:ascii="Times New Roman"/>
                <w:b w:val="false"/>
                <w:i w:val="false"/>
                <w:color w:val="000000"/>
                <w:sz w:val="20"/>
              </w:rPr>
              <w:t>
5,5</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61"/>
          <w:p>
            <w:pPr>
              <w:spacing w:after="20"/>
              <w:ind w:left="20"/>
              <w:jc w:val="both"/>
            </w:pPr>
            <w:r>
              <w:rPr>
                <w:rFonts w:ascii="Times New Roman"/>
                <w:b w:val="false"/>
                <w:i w:val="false"/>
                <w:color w:val="000000"/>
                <w:sz w:val="20"/>
              </w:rPr>
              <w:t>
4,2</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762"/>
          <w:p>
            <w:pPr>
              <w:spacing w:after="20"/>
              <w:ind w:left="20"/>
              <w:jc w:val="both"/>
            </w:pPr>
            <w:r>
              <w:rPr>
                <w:rFonts w:ascii="Times New Roman"/>
                <w:b w:val="false"/>
                <w:i w:val="false"/>
                <w:color w:val="000000"/>
                <w:sz w:val="20"/>
              </w:rPr>
              <w:t>
30А</w:t>
            </w:r>
          </w:p>
          <w:bookmarkEnd w:id="762"/>
          <w:p>
            <w:pPr>
              <w:spacing w:after="20"/>
              <w:ind w:left="20"/>
              <w:jc w:val="both"/>
            </w:pPr>
            <w:r>
              <w:rPr>
                <w:rFonts w:ascii="Times New Roman"/>
                <w:b w:val="false"/>
                <w:i w:val="false"/>
                <w:color w:val="000000"/>
                <w:sz w:val="20"/>
              </w:rPr>
              <w:t>
Пр-1б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 бща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63"/>
          <w:p>
            <w:pPr>
              <w:spacing w:after="20"/>
              <w:ind w:left="20"/>
              <w:jc w:val="both"/>
            </w:pPr>
            <w:r>
              <w:rPr>
                <w:rFonts w:ascii="Times New Roman"/>
                <w:b w:val="false"/>
                <w:i w:val="false"/>
                <w:color w:val="000000"/>
                <w:sz w:val="20"/>
              </w:rPr>
              <w:t>
3,0</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764"/>
          <w:p>
            <w:pPr>
              <w:spacing w:after="20"/>
              <w:ind w:left="20"/>
              <w:jc w:val="both"/>
            </w:pPr>
            <w:r>
              <w:rPr>
                <w:rFonts w:ascii="Times New Roman"/>
                <w:b w:val="false"/>
                <w:i w:val="false"/>
                <w:color w:val="000000"/>
                <w:sz w:val="20"/>
              </w:rPr>
              <w:t>
3,6</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65"/>
          <w:p>
            <w:pPr>
              <w:spacing w:after="20"/>
              <w:ind w:left="20"/>
              <w:jc w:val="both"/>
            </w:pPr>
            <w:r>
              <w:rPr>
                <w:rFonts w:ascii="Times New Roman"/>
                <w:b w:val="false"/>
                <w:i w:val="false"/>
                <w:color w:val="000000"/>
                <w:sz w:val="20"/>
              </w:rPr>
              <w:t>
3,8</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66"/>
          <w:p>
            <w:pPr>
              <w:spacing w:after="20"/>
              <w:ind w:left="20"/>
              <w:jc w:val="both"/>
            </w:pPr>
            <w:r>
              <w:rPr>
                <w:rFonts w:ascii="Times New Roman"/>
                <w:b w:val="false"/>
                <w:i w:val="false"/>
                <w:color w:val="000000"/>
                <w:sz w:val="20"/>
              </w:rPr>
              <w:t>
3,0</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67"/>
          <w:p>
            <w:pPr>
              <w:spacing w:after="20"/>
              <w:ind w:left="20"/>
              <w:jc w:val="both"/>
            </w:pPr>
            <w:r>
              <w:rPr>
                <w:rFonts w:ascii="Times New Roman"/>
                <w:b w:val="false"/>
                <w:i w:val="false"/>
                <w:color w:val="000000"/>
                <w:sz w:val="20"/>
              </w:rPr>
              <w:t>
27а</w:t>
            </w:r>
          </w:p>
          <w:bookmarkEnd w:id="767"/>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3.Шалғынды-қара-каштан сазды сазды топырақтарда эфемерлері бар бұталы-қауырсынды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768"/>
          <w:p>
            <w:pPr>
              <w:spacing w:after="20"/>
              <w:ind w:left="20"/>
              <w:jc w:val="both"/>
            </w:pPr>
            <w:r>
              <w:rPr>
                <w:rFonts w:ascii="Times New Roman"/>
                <w:b w:val="false"/>
                <w:i w:val="false"/>
                <w:color w:val="000000"/>
                <w:sz w:val="20"/>
              </w:rPr>
              <w:t>
3,6</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69"/>
          <w:p>
            <w:pPr>
              <w:spacing w:after="20"/>
              <w:ind w:left="20"/>
              <w:jc w:val="both"/>
            </w:pPr>
            <w:r>
              <w:rPr>
                <w:rFonts w:ascii="Times New Roman"/>
                <w:b w:val="false"/>
                <w:i w:val="false"/>
                <w:color w:val="000000"/>
                <w:sz w:val="20"/>
              </w:rPr>
              <w:t>
5,1</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70"/>
          <w:p>
            <w:pPr>
              <w:spacing w:after="20"/>
              <w:ind w:left="20"/>
              <w:jc w:val="both"/>
            </w:pPr>
            <w:r>
              <w:rPr>
                <w:rFonts w:ascii="Times New Roman"/>
                <w:b w:val="false"/>
                <w:i w:val="false"/>
                <w:color w:val="000000"/>
                <w:sz w:val="20"/>
              </w:rPr>
              <w:t>
3,5</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71"/>
          <w:p>
            <w:pPr>
              <w:spacing w:after="20"/>
              <w:ind w:left="20"/>
              <w:jc w:val="both"/>
            </w:pPr>
            <w:r>
              <w:rPr>
                <w:rFonts w:ascii="Times New Roman"/>
                <w:b w:val="false"/>
                <w:i w:val="false"/>
                <w:color w:val="000000"/>
                <w:sz w:val="20"/>
              </w:rPr>
              <w:t>
4,6</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772"/>
          <w:p>
            <w:pPr>
              <w:spacing w:after="20"/>
              <w:ind w:left="20"/>
              <w:jc w:val="both"/>
            </w:pPr>
            <w:r>
              <w:rPr>
                <w:rFonts w:ascii="Times New Roman"/>
                <w:b w:val="false"/>
                <w:i w:val="false"/>
                <w:color w:val="000000"/>
                <w:sz w:val="20"/>
              </w:rPr>
              <w:t>
47</w:t>
            </w:r>
          </w:p>
          <w:bookmarkEnd w:id="772"/>
          <w:p>
            <w:pPr>
              <w:spacing w:after="20"/>
              <w:ind w:left="20"/>
              <w:jc w:val="both"/>
            </w:pPr>
            <w:r>
              <w:rPr>
                <w:rFonts w:ascii="Times New Roman"/>
                <w:b w:val="false"/>
                <w:i w:val="false"/>
                <w:color w:val="000000"/>
                <w:sz w:val="20"/>
              </w:rPr>
              <w:t>
Пр-4б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4.Шалғынды-қара-каштан сазды сазды топырақтардағы дәнді-әр 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73"/>
          <w:p>
            <w:pPr>
              <w:spacing w:after="20"/>
              <w:ind w:left="20"/>
              <w:jc w:val="both"/>
            </w:pPr>
            <w:r>
              <w:rPr>
                <w:rFonts w:ascii="Times New Roman"/>
                <w:b w:val="false"/>
                <w:i w:val="false"/>
                <w:color w:val="000000"/>
                <w:sz w:val="20"/>
              </w:rPr>
              <w:t>
14,0</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7,8</w:t>
            </w:r>
          </w:p>
          <w:p>
            <w:pPr>
              <w:spacing w:after="20"/>
              <w:ind w:left="20"/>
              <w:jc w:val="both"/>
            </w:pPr>
            <w:r>
              <w:rPr>
                <w:rFonts w:ascii="Times New Roman"/>
                <w:b w:val="false"/>
                <w:i w:val="false"/>
                <w:color w:val="000000"/>
                <w:sz w:val="20"/>
              </w:rPr>
              <w:t>
77,7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74"/>
          <w:p>
            <w:pPr>
              <w:spacing w:after="20"/>
              <w:ind w:left="20"/>
              <w:jc w:val="both"/>
            </w:pPr>
            <w:r>
              <w:rPr>
                <w:rFonts w:ascii="Times New Roman"/>
                <w:b w:val="false"/>
                <w:i w:val="false"/>
                <w:color w:val="000000"/>
                <w:sz w:val="20"/>
              </w:rPr>
              <w:t>
3,0</w:t>
            </w:r>
          </w:p>
          <w:bookmarkEnd w:id="774"/>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75"/>
          <w:p>
            <w:pPr>
              <w:spacing w:after="20"/>
              <w:ind w:left="20"/>
              <w:jc w:val="both"/>
            </w:pPr>
            <w:r>
              <w:rPr>
                <w:rFonts w:ascii="Times New Roman"/>
                <w:b w:val="false"/>
                <w:i w:val="false"/>
                <w:color w:val="000000"/>
                <w:sz w:val="20"/>
              </w:rPr>
              <w:t>
3,9</w:t>
            </w:r>
          </w:p>
          <w:bookmarkEnd w:id="775"/>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76"/>
          <w:p>
            <w:pPr>
              <w:spacing w:after="20"/>
              <w:ind w:left="20"/>
              <w:jc w:val="both"/>
            </w:pPr>
            <w:r>
              <w:rPr>
                <w:rFonts w:ascii="Times New Roman"/>
                <w:b w:val="false"/>
                <w:i w:val="false"/>
                <w:color w:val="000000"/>
                <w:sz w:val="20"/>
              </w:rPr>
              <w:t>
4,0</w:t>
            </w:r>
          </w:p>
          <w:bookmarkEnd w:id="776"/>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777"/>
          <w:p>
            <w:pPr>
              <w:spacing w:after="20"/>
              <w:ind w:left="20"/>
              <w:jc w:val="both"/>
            </w:pPr>
            <w:r>
              <w:rPr>
                <w:rFonts w:ascii="Times New Roman"/>
                <w:b w:val="false"/>
                <w:i w:val="false"/>
                <w:color w:val="000000"/>
                <w:sz w:val="20"/>
              </w:rPr>
              <w:t>
3,5</w:t>
            </w:r>
          </w:p>
          <w:bookmarkEnd w:id="777"/>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78"/>
          <w:p>
            <w:pPr>
              <w:spacing w:after="20"/>
              <w:ind w:left="20"/>
              <w:jc w:val="both"/>
            </w:pPr>
            <w:r>
              <w:rPr>
                <w:rFonts w:ascii="Times New Roman"/>
                <w:b w:val="false"/>
                <w:i w:val="false"/>
                <w:color w:val="000000"/>
                <w:sz w:val="20"/>
              </w:rPr>
              <w:t>
14,0</w:t>
            </w:r>
          </w:p>
          <w:bookmarkEnd w:id="778"/>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перісінің төмендеуі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79"/>
          <w:p>
            <w:pPr>
              <w:spacing w:after="20"/>
              <w:ind w:left="20"/>
              <w:jc w:val="both"/>
            </w:pPr>
            <w:r>
              <w:rPr>
                <w:rFonts w:ascii="Times New Roman"/>
                <w:b w:val="false"/>
                <w:i w:val="false"/>
                <w:color w:val="000000"/>
                <w:sz w:val="20"/>
              </w:rPr>
              <w:t>
47а</w:t>
            </w:r>
          </w:p>
          <w:bookmarkEnd w:id="779"/>
          <w:p>
            <w:pPr>
              <w:spacing w:after="20"/>
              <w:ind w:left="20"/>
              <w:jc w:val="both"/>
            </w:pPr>
            <w:r>
              <w:rPr>
                <w:rFonts w:ascii="Times New Roman"/>
                <w:b w:val="false"/>
                <w:i w:val="false"/>
                <w:color w:val="000000"/>
                <w:sz w:val="20"/>
              </w:rPr>
              <w:t>
Пр-4б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1.Шалғынды-қара-каштан сазды сазды топырақтардағы дәнді-шөпті-брунцовые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(июль-август)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80"/>
          <w:p>
            <w:pPr>
              <w:spacing w:after="20"/>
              <w:ind w:left="20"/>
              <w:jc w:val="both"/>
            </w:pPr>
            <w:r>
              <w:rPr>
                <w:rFonts w:ascii="Times New Roman"/>
                <w:b w:val="false"/>
                <w:i w:val="false"/>
                <w:color w:val="000000"/>
                <w:sz w:val="20"/>
              </w:rPr>
              <w:t>
8,0</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81"/>
          <w:p>
            <w:pPr>
              <w:spacing w:after="20"/>
              <w:ind w:left="20"/>
              <w:jc w:val="both"/>
            </w:pPr>
            <w:r>
              <w:rPr>
                <w:rFonts w:ascii="Times New Roman"/>
                <w:b w:val="false"/>
                <w:i w:val="false"/>
                <w:color w:val="000000"/>
                <w:sz w:val="20"/>
              </w:rPr>
              <w:t>
Тау бөктеріндегі толқынды-таулы жазық</w:t>
            </w:r>
          </w:p>
          <w:bookmarkEnd w:id="781"/>
          <w:p>
            <w:pPr>
              <w:spacing w:after="20"/>
              <w:ind w:left="20"/>
              <w:jc w:val="both"/>
            </w:pPr>
            <w:r>
              <w:rPr>
                <w:rFonts w:ascii="Times New Roman"/>
                <w:b w:val="false"/>
                <w:i w:val="false"/>
                <w:color w:val="000000"/>
                <w:sz w:val="20"/>
              </w:rPr>
              <w:t>
Погр. Қоңыршаулин ауылынан. С. О. (негізгі. уч) к.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82"/>
          <w:p>
            <w:pPr>
              <w:spacing w:after="20"/>
              <w:ind w:left="20"/>
              <w:jc w:val="both"/>
            </w:pPr>
            <w:r>
              <w:rPr>
                <w:rFonts w:ascii="Times New Roman"/>
                <w:b w:val="false"/>
                <w:i w:val="false"/>
                <w:color w:val="000000"/>
                <w:sz w:val="20"/>
              </w:rPr>
              <w:t>
27а</w:t>
            </w:r>
          </w:p>
          <w:bookmarkEnd w:id="782"/>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83"/>
          <w:p>
            <w:pPr>
              <w:spacing w:after="20"/>
              <w:ind w:left="20"/>
              <w:jc w:val="both"/>
            </w:pPr>
            <w:r>
              <w:rPr>
                <w:rFonts w:ascii="Times New Roman"/>
                <w:b w:val="false"/>
                <w:i w:val="false"/>
                <w:color w:val="000000"/>
                <w:sz w:val="20"/>
              </w:rPr>
              <w:t>
(549)</w:t>
            </w:r>
          </w:p>
          <w:bookmarkEnd w:id="783"/>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1.Беткейлердің шыңдары, беткейлері мен етектері бойынша Ашық каштан, толық дамымаған сазды топырақтарда бұталы-қауырсынды-жусанды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784"/>
          <w:p>
            <w:pPr>
              <w:spacing w:after="20"/>
              <w:ind w:left="20"/>
              <w:jc w:val="both"/>
            </w:pPr>
            <w:r>
              <w:rPr>
                <w:rFonts w:ascii="Times New Roman"/>
                <w:b w:val="false"/>
                <w:i w:val="false"/>
                <w:color w:val="000000"/>
                <w:sz w:val="20"/>
              </w:rPr>
              <w:t>
3,6</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85"/>
          <w:p>
            <w:pPr>
              <w:spacing w:after="20"/>
              <w:ind w:left="20"/>
              <w:jc w:val="both"/>
            </w:pPr>
            <w:r>
              <w:rPr>
                <w:rFonts w:ascii="Times New Roman"/>
                <w:b w:val="false"/>
                <w:i w:val="false"/>
                <w:color w:val="000000"/>
                <w:sz w:val="20"/>
              </w:rPr>
              <w:t>
5,1</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786"/>
          <w:p>
            <w:pPr>
              <w:spacing w:after="20"/>
              <w:ind w:left="20"/>
              <w:jc w:val="both"/>
            </w:pPr>
            <w:r>
              <w:rPr>
                <w:rFonts w:ascii="Times New Roman"/>
                <w:b w:val="false"/>
                <w:i w:val="false"/>
                <w:color w:val="000000"/>
                <w:sz w:val="20"/>
              </w:rPr>
              <w:t>
3,5</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87"/>
          <w:p>
            <w:pPr>
              <w:spacing w:after="20"/>
              <w:ind w:left="20"/>
              <w:jc w:val="both"/>
            </w:pPr>
            <w:r>
              <w:rPr>
                <w:rFonts w:ascii="Times New Roman"/>
                <w:b w:val="false"/>
                <w:i w:val="false"/>
                <w:color w:val="000000"/>
                <w:sz w:val="20"/>
              </w:rPr>
              <w:t>
4,6</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88"/>
          <w:p>
            <w:pPr>
              <w:spacing w:after="20"/>
              <w:ind w:left="20"/>
              <w:jc w:val="both"/>
            </w:pPr>
            <w:r>
              <w:rPr>
                <w:rFonts w:ascii="Times New Roman"/>
                <w:b w:val="false"/>
                <w:i w:val="false"/>
                <w:color w:val="000000"/>
                <w:sz w:val="20"/>
              </w:rPr>
              <w:t>
18Б</w:t>
            </w:r>
          </w:p>
          <w:bookmarkEnd w:id="788"/>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Ашық каштан,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89"/>
          <w:p>
            <w:pPr>
              <w:spacing w:after="20"/>
              <w:ind w:left="20"/>
              <w:jc w:val="both"/>
            </w:pPr>
            <w:r>
              <w:rPr>
                <w:rFonts w:ascii="Times New Roman"/>
                <w:b w:val="false"/>
                <w:i w:val="false"/>
                <w:color w:val="000000"/>
                <w:sz w:val="20"/>
              </w:rPr>
              <w:t>
3,1</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790"/>
          <w:p>
            <w:pPr>
              <w:spacing w:after="20"/>
              <w:ind w:left="20"/>
              <w:jc w:val="both"/>
            </w:pPr>
            <w:r>
              <w:rPr>
                <w:rFonts w:ascii="Times New Roman"/>
                <w:b w:val="false"/>
                <w:i w:val="false"/>
                <w:color w:val="000000"/>
                <w:sz w:val="20"/>
              </w:rPr>
              <w:t>
3,7</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91"/>
          <w:p>
            <w:pPr>
              <w:spacing w:after="20"/>
              <w:ind w:left="20"/>
              <w:jc w:val="both"/>
            </w:pPr>
            <w:r>
              <w:rPr>
                <w:rFonts w:ascii="Times New Roman"/>
                <w:b w:val="false"/>
                <w:i w:val="false"/>
                <w:color w:val="000000"/>
                <w:sz w:val="20"/>
              </w:rPr>
              <w:t>
5,4</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92"/>
          <w:p>
            <w:pPr>
              <w:spacing w:after="20"/>
              <w:ind w:left="20"/>
              <w:jc w:val="both"/>
            </w:pPr>
            <w:r>
              <w:rPr>
                <w:rFonts w:ascii="Times New Roman"/>
                <w:b w:val="false"/>
                <w:i w:val="false"/>
                <w:color w:val="000000"/>
                <w:sz w:val="20"/>
              </w:rPr>
              <w:t>
4,2</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дамымаған сазды топырақтарда жусан-қауырсынды-эфемерлі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793"/>
          <w:p>
            <w:pPr>
              <w:spacing w:after="20"/>
              <w:ind w:left="20"/>
              <w:jc w:val="both"/>
            </w:pPr>
            <w:r>
              <w:rPr>
                <w:rFonts w:ascii="Times New Roman"/>
                <w:b w:val="false"/>
                <w:i w:val="false"/>
                <w:color w:val="000000"/>
                <w:sz w:val="20"/>
              </w:rPr>
              <w:t>
2,7</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94"/>
          <w:p>
            <w:pPr>
              <w:spacing w:after="20"/>
              <w:ind w:left="20"/>
              <w:jc w:val="both"/>
            </w:pPr>
            <w:r>
              <w:rPr>
                <w:rFonts w:ascii="Times New Roman"/>
                <w:b w:val="false"/>
                <w:i w:val="false"/>
                <w:color w:val="000000"/>
                <w:sz w:val="20"/>
              </w:rPr>
              <w:t>
3,2</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95"/>
          <w:p>
            <w:pPr>
              <w:spacing w:after="20"/>
              <w:ind w:left="20"/>
              <w:jc w:val="both"/>
            </w:pPr>
            <w:r>
              <w:rPr>
                <w:rFonts w:ascii="Times New Roman"/>
                <w:b w:val="false"/>
                <w:i w:val="false"/>
                <w:color w:val="000000"/>
                <w:sz w:val="20"/>
              </w:rPr>
              <w:t>
3,5</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96"/>
          <w:p>
            <w:pPr>
              <w:spacing w:after="20"/>
              <w:ind w:left="20"/>
              <w:jc w:val="both"/>
            </w:pPr>
            <w:r>
              <w:rPr>
                <w:rFonts w:ascii="Times New Roman"/>
                <w:b w:val="false"/>
                <w:i w:val="false"/>
                <w:color w:val="000000"/>
                <w:sz w:val="20"/>
              </w:rPr>
              <w:t>
2,7</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97"/>
          <w:p>
            <w:pPr>
              <w:spacing w:after="20"/>
              <w:ind w:left="20"/>
              <w:jc w:val="both"/>
            </w:pPr>
            <w:r>
              <w:rPr>
                <w:rFonts w:ascii="Times New Roman"/>
                <w:b w:val="false"/>
                <w:i w:val="false"/>
                <w:color w:val="000000"/>
                <w:sz w:val="20"/>
              </w:rPr>
              <w:t>
43б</w:t>
            </w:r>
          </w:p>
          <w:bookmarkEnd w:id="797"/>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 Ашық каштан сазды сазды топырақтардағы шөпті-шөпті-шөпті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(июль-август)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798"/>
          <w:p>
            <w:pPr>
              <w:spacing w:after="20"/>
              <w:ind w:left="20"/>
              <w:jc w:val="both"/>
            </w:pPr>
            <w:r>
              <w:rPr>
                <w:rFonts w:ascii="Times New Roman"/>
                <w:b w:val="false"/>
                <w:i w:val="false"/>
                <w:color w:val="000000"/>
                <w:sz w:val="20"/>
              </w:rPr>
              <w:t>
8,7</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4,7</w:t>
            </w:r>
          </w:p>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5.Тау жыныстарының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99"/>
          <w:p>
            <w:pPr>
              <w:spacing w:after="20"/>
              <w:ind w:left="20"/>
              <w:jc w:val="both"/>
            </w:pPr>
            <w:r>
              <w:rPr>
                <w:rFonts w:ascii="Times New Roman"/>
                <w:b w:val="false"/>
                <w:i w:val="false"/>
                <w:color w:val="000000"/>
                <w:sz w:val="20"/>
              </w:rPr>
              <w:t>
2,6</w:t>
            </w:r>
          </w:p>
          <w:bookmarkEnd w:id="799"/>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00"/>
          <w:p>
            <w:pPr>
              <w:spacing w:after="20"/>
              <w:ind w:left="20"/>
              <w:jc w:val="both"/>
            </w:pPr>
            <w:r>
              <w:rPr>
                <w:rFonts w:ascii="Times New Roman"/>
                <w:b w:val="false"/>
                <w:i w:val="false"/>
                <w:color w:val="000000"/>
                <w:sz w:val="20"/>
              </w:rPr>
              <w:t>
3,5</w:t>
            </w:r>
          </w:p>
          <w:bookmarkEnd w:id="800"/>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801"/>
          <w:p>
            <w:pPr>
              <w:spacing w:after="20"/>
              <w:ind w:left="20"/>
              <w:jc w:val="both"/>
            </w:pPr>
            <w:r>
              <w:rPr>
                <w:rFonts w:ascii="Times New Roman"/>
                <w:b w:val="false"/>
                <w:i w:val="false"/>
                <w:color w:val="000000"/>
                <w:sz w:val="20"/>
              </w:rPr>
              <w:t>
3,4</w:t>
            </w:r>
          </w:p>
          <w:bookmarkEnd w:id="801"/>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02"/>
          <w:p>
            <w:pPr>
              <w:spacing w:after="20"/>
              <w:ind w:left="20"/>
              <w:jc w:val="both"/>
            </w:pPr>
            <w:r>
              <w:rPr>
                <w:rFonts w:ascii="Times New Roman"/>
                <w:b w:val="false"/>
                <w:i w:val="false"/>
                <w:color w:val="000000"/>
                <w:sz w:val="20"/>
              </w:rPr>
              <w:t>
3,4</w:t>
            </w:r>
          </w:p>
          <w:bookmarkEnd w:id="802"/>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03"/>
          <w:p>
            <w:pPr>
              <w:spacing w:after="20"/>
              <w:ind w:left="20"/>
              <w:jc w:val="both"/>
            </w:pPr>
            <w:r>
              <w:rPr>
                <w:rFonts w:ascii="Times New Roman"/>
                <w:b w:val="false"/>
                <w:i w:val="false"/>
                <w:color w:val="000000"/>
                <w:sz w:val="20"/>
              </w:rPr>
              <w:t>
8,7</w:t>
            </w:r>
          </w:p>
          <w:bookmarkEnd w:id="803"/>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Погралардың төмендеуін көрсетеді. Қоңыршаулинск ауылынан. С. О. (негізгі. уч) к.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04"/>
          <w:p>
            <w:pPr>
              <w:spacing w:after="20"/>
              <w:ind w:left="20"/>
              <w:jc w:val="both"/>
            </w:pPr>
            <w:r>
              <w:rPr>
                <w:rFonts w:ascii="Times New Roman"/>
                <w:b w:val="false"/>
                <w:i w:val="false"/>
                <w:color w:val="000000"/>
                <w:sz w:val="20"/>
              </w:rPr>
              <w:t>
43б</w:t>
            </w:r>
          </w:p>
          <w:bookmarkEnd w:id="804"/>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Ашық каштан сазды сазды топырақтардағы шөпті-шөпті-шөпті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(июль-август)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05"/>
          <w:p>
            <w:pPr>
              <w:spacing w:after="20"/>
              <w:ind w:left="20"/>
              <w:jc w:val="both"/>
            </w:pPr>
            <w:r>
              <w:rPr>
                <w:rFonts w:ascii="Times New Roman"/>
                <w:b w:val="false"/>
                <w:i w:val="false"/>
                <w:color w:val="000000"/>
                <w:sz w:val="20"/>
              </w:rPr>
              <w:t>
8,7</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4,7</w:t>
            </w:r>
          </w:p>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06"/>
          <w:p>
            <w:pPr>
              <w:spacing w:after="20"/>
              <w:ind w:left="20"/>
              <w:jc w:val="both"/>
            </w:pPr>
            <w:r>
              <w:rPr>
                <w:rFonts w:ascii="Times New Roman"/>
                <w:b w:val="false"/>
                <w:i w:val="false"/>
                <w:color w:val="000000"/>
                <w:sz w:val="20"/>
              </w:rPr>
              <w:t>
18Б</w:t>
            </w:r>
          </w:p>
          <w:bookmarkEnd w:id="80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07"/>
          <w:p>
            <w:pPr>
              <w:spacing w:after="20"/>
              <w:ind w:left="20"/>
              <w:jc w:val="both"/>
            </w:pPr>
            <w:r>
              <w:rPr>
                <w:rFonts w:ascii="Times New Roman"/>
                <w:b w:val="false"/>
                <w:i w:val="false"/>
                <w:color w:val="000000"/>
                <w:sz w:val="20"/>
              </w:rPr>
              <w:t>
(552)</w:t>
            </w:r>
          </w:p>
          <w:bookmarkEnd w:id="807"/>
          <w:p>
            <w:pPr>
              <w:spacing w:after="20"/>
              <w:ind w:left="20"/>
              <w:jc w:val="both"/>
            </w:pPr>
            <w:r>
              <w:rPr>
                <w:rFonts w:ascii="Times New Roman"/>
                <w:b w:val="false"/>
                <w:i w:val="false"/>
                <w:color w:val="000000"/>
                <w:sz w:val="20"/>
              </w:rPr>
              <w:t>
(553)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Ашық каштан,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08"/>
          <w:p>
            <w:pPr>
              <w:spacing w:after="20"/>
              <w:ind w:left="20"/>
              <w:jc w:val="both"/>
            </w:pPr>
            <w:r>
              <w:rPr>
                <w:rFonts w:ascii="Times New Roman"/>
                <w:b w:val="false"/>
                <w:i w:val="false"/>
                <w:color w:val="000000"/>
                <w:sz w:val="20"/>
              </w:rPr>
              <w:t>
5,3</w:t>
            </w:r>
          </w:p>
          <w:bookmarkEnd w:id="808"/>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09"/>
          <w:p>
            <w:pPr>
              <w:spacing w:after="20"/>
              <w:ind w:left="20"/>
              <w:jc w:val="both"/>
            </w:pPr>
            <w:r>
              <w:rPr>
                <w:rFonts w:ascii="Times New Roman"/>
                <w:b w:val="false"/>
                <w:i w:val="false"/>
                <w:color w:val="000000"/>
                <w:sz w:val="20"/>
              </w:rPr>
              <w:t>
3,1</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10"/>
          <w:p>
            <w:pPr>
              <w:spacing w:after="20"/>
              <w:ind w:left="20"/>
              <w:jc w:val="both"/>
            </w:pPr>
            <w:r>
              <w:rPr>
                <w:rFonts w:ascii="Times New Roman"/>
                <w:b w:val="false"/>
                <w:i w:val="false"/>
                <w:color w:val="000000"/>
                <w:sz w:val="20"/>
              </w:rPr>
              <w:t>
3,7</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11"/>
          <w:p>
            <w:pPr>
              <w:spacing w:after="20"/>
              <w:ind w:left="20"/>
              <w:jc w:val="both"/>
            </w:pPr>
            <w:r>
              <w:rPr>
                <w:rFonts w:ascii="Times New Roman"/>
                <w:b w:val="false"/>
                <w:i w:val="false"/>
                <w:color w:val="000000"/>
                <w:sz w:val="20"/>
              </w:rPr>
              <w:t>
5,4</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12"/>
          <w:p>
            <w:pPr>
              <w:spacing w:after="20"/>
              <w:ind w:left="20"/>
              <w:jc w:val="both"/>
            </w:pPr>
            <w:r>
              <w:rPr>
                <w:rFonts w:ascii="Times New Roman"/>
                <w:b w:val="false"/>
                <w:i w:val="false"/>
                <w:color w:val="000000"/>
                <w:sz w:val="20"/>
              </w:rPr>
              <w:t>
4,2</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13"/>
          <w:p>
            <w:pPr>
              <w:spacing w:after="20"/>
              <w:ind w:left="20"/>
              <w:jc w:val="both"/>
            </w:pPr>
            <w:r>
              <w:rPr>
                <w:rFonts w:ascii="Times New Roman"/>
                <w:b w:val="false"/>
                <w:i w:val="false"/>
                <w:color w:val="000000"/>
                <w:sz w:val="20"/>
              </w:rPr>
              <w:t>
30Б</w:t>
            </w:r>
          </w:p>
          <w:bookmarkEnd w:id="813"/>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14"/>
          <w:p>
            <w:pPr>
              <w:spacing w:after="20"/>
              <w:ind w:left="20"/>
              <w:jc w:val="both"/>
            </w:pPr>
            <w:r>
              <w:rPr>
                <w:rFonts w:ascii="Times New Roman"/>
                <w:b w:val="false"/>
                <w:i w:val="false"/>
                <w:color w:val="000000"/>
                <w:sz w:val="20"/>
              </w:rPr>
              <w:t>
2,7</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15"/>
          <w:p>
            <w:pPr>
              <w:spacing w:after="20"/>
              <w:ind w:left="20"/>
              <w:jc w:val="both"/>
            </w:pPr>
            <w:r>
              <w:rPr>
                <w:rFonts w:ascii="Times New Roman"/>
                <w:b w:val="false"/>
                <w:i w:val="false"/>
                <w:color w:val="000000"/>
                <w:sz w:val="20"/>
              </w:rPr>
              <w:t>
3,2</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16"/>
          <w:p>
            <w:pPr>
              <w:spacing w:after="20"/>
              <w:ind w:left="20"/>
              <w:jc w:val="both"/>
            </w:pPr>
            <w:r>
              <w:rPr>
                <w:rFonts w:ascii="Times New Roman"/>
                <w:b w:val="false"/>
                <w:i w:val="false"/>
                <w:color w:val="000000"/>
                <w:sz w:val="20"/>
              </w:rPr>
              <w:t>
3,5</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17"/>
          <w:p>
            <w:pPr>
              <w:spacing w:after="20"/>
              <w:ind w:left="20"/>
              <w:jc w:val="both"/>
            </w:pPr>
            <w:r>
              <w:rPr>
                <w:rFonts w:ascii="Times New Roman"/>
                <w:b w:val="false"/>
                <w:i w:val="false"/>
                <w:color w:val="000000"/>
                <w:sz w:val="20"/>
              </w:rPr>
              <w:t>
2,7</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18"/>
          <w:p>
            <w:pPr>
              <w:spacing w:after="20"/>
              <w:ind w:left="20"/>
              <w:jc w:val="both"/>
            </w:pPr>
            <w:r>
              <w:rPr>
                <w:rFonts w:ascii="Times New Roman"/>
                <w:b w:val="false"/>
                <w:i w:val="false"/>
                <w:color w:val="000000"/>
                <w:sz w:val="20"/>
              </w:rPr>
              <w:t>
23Б</w:t>
            </w:r>
          </w:p>
          <w:bookmarkEnd w:id="818"/>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3.Шабындық-шыңдар мен беткейлерде Ашық каштан, дамымаған сазды топырақтарда 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19"/>
          <w:p>
            <w:pPr>
              <w:spacing w:after="20"/>
              <w:ind w:left="20"/>
              <w:jc w:val="both"/>
            </w:pPr>
            <w:r>
              <w:rPr>
                <w:rFonts w:ascii="Times New Roman"/>
                <w:b w:val="false"/>
                <w:i w:val="false"/>
                <w:color w:val="000000"/>
                <w:sz w:val="20"/>
              </w:rPr>
              <w:t>
3,1</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20"/>
          <w:p>
            <w:pPr>
              <w:spacing w:after="20"/>
              <w:ind w:left="20"/>
              <w:jc w:val="both"/>
            </w:pPr>
            <w:r>
              <w:rPr>
                <w:rFonts w:ascii="Times New Roman"/>
                <w:b w:val="false"/>
                <w:i w:val="false"/>
                <w:color w:val="000000"/>
                <w:sz w:val="20"/>
              </w:rPr>
              <w:t>
3,7</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21"/>
          <w:p>
            <w:pPr>
              <w:spacing w:after="20"/>
              <w:ind w:left="20"/>
              <w:jc w:val="both"/>
            </w:pPr>
            <w:r>
              <w:rPr>
                <w:rFonts w:ascii="Times New Roman"/>
                <w:b w:val="false"/>
                <w:i w:val="false"/>
                <w:color w:val="000000"/>
                <w:sz w:val="20"/>
              </w:rPr>
              <w:t>
1,9</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22"/>
          <w:p>
            <w:pPr>
              <w:spacing w:after="20"/>
              <w:ind w:left="20"/>
              <w:jc w:val="both"/>
            </w:pPr>
            <w:r>
              <w:rPr>
                <w:rFonts w:ascii="Times New Roman"/>
                <w:b w:val="false"/>
                <w:i w:val="false"/>
                <w:color w:val="000000"/>
                <w:sz w:val="20"/>
              </w:rPr>
              <w:t>
3,0</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 шалғынды-Ашық-каштан сазды сазды топырақтардағы дәнді-әр 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23"/>
          <w:p>
            <w:pPr>
              <w:spacing w:after="20"/>
              <w:ind w:left="20"/>
              <w:jc w:val="both"/>
            </w:pPr>
            <w:r>
              <w:rPr>
                <w:rFonts w:ascii="Times New Roman"/>
                <w:b w:val="false"/>
                <w:i w:val="false"/>
                <w:color w:val="000000"/>
                <w:sz w:val="20"/>
              </w:rPr>
              <w:t>
3,0</w:t>
            </w:r>
          </w:p>
          <w:bookmarkEnd w:id="823"/>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24"/>
          <w:p>
            <w:pPr>
              <w:spacing w:after="20"/>
              <w:ind w:left="20"/>
              <w:jc w:val="both"/>
            </w:pPr>
            <w:r>
              <w:rPr>
                <w:rFonts w:ascii="Times New Roman"/>
                <w:b w:val="false"/>
                <w:i w:val="false"/>
                <w:color w:val="000000"/>
                <w:sz w:val="20"/>
              </w:rPr>
              <w:t>
3,6</w:t>
            </w:r>
          </w:p>
          <w:bookmarkEnd w:id="824"/>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25"/>
          <w:p>
            <w:pPr>
              <w:spacing w:after="20"/>
              <w:ind w:left="20"/>
              <w:jc w:val="both"/>
            </w:pPr>
            <w:r>
              <w:rPr>
                <w:rFonts w:ascii="Times New Roman"/>
                <w:b w:val="false"/>
                <w:i w:val="false"/>
                <w:color w:val="000000"/>
                <w:sz w:val="20"/>
              </w:rPr>
              <w:t>
4,3</w:t>
            </w:r>
          </w:p>
          <w:bookmarkEnd w:id="825"/>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26"/>
          <w:p>
            <w:pPr>
              <w:spacing w:after="20"/>
              <w:ind w:left="20"/>
              <w:jc w:val="both"/>
            </w:pPr>
            <w:r>
              <w:rPr>
                <w:rFonts w:ascii="Times New Roman"/>
                <w:b w:val="false"/>
                <w:i w:val="false"/>
                <w:color w:val="000000"/>
                <w:sz w:val="20"/>
              </w:rPr>
              <w:t>
3,7</w:t>
            </w:r>
          </w:p>
          <w:bookmarkEnd w:id="826"/>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дамымаған сазды топырақтарда терескенмен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827"/>
          <w:p>
            <w:pPr>
              <w:spacing w:after="20"/>
              <w:ind w:left="20"/>
              <w:jc w:val="both"/>
            </w:pPr>
            <w:r>
              <w:rPr>
                <w:rFonts w:ascii="Times New Roman"/>
                <w:b w:val="false"/>
                <w:i w:val="false"/>
                <w:color w:val="000000"/>
                <w:sz w:val="20"/>
              </w:rPr>
              <w:t>
3,1</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28"/>
          <w:p>
            <w:pPr>
              <w:spacing w:after="20"/>
              <w:ind w:left="20"/>
              <w:jc w:val="both"/>
            </w:pPr>
            <w:r>
              <w:rPr>
                <w:rFonts w:ascii="Times New Roman"/>
                <w:b w:val="false"/>
                <w:i w:val="false"/>
                <w:color w:val="000000"/>
                <w:sz w:val="20"/>
              </w:rPr>
              <w:t>
3,7</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29"/>
          <w:p>
            <w:pPr>
              <w:spacing w:after="20"/>
              <w:ind w:left="20"/>
              <w:jc w:val="both"/>
            </w:pPr>
            <w:r>
              <w:rPr>
                <w:rFonts w:ascii="Times New Roman"/>
                <w:b w:val="false"/>
                <w:i w:val="false"/>
                <w:color w:val="000000"/>
                <w:sz w:val="20"/>
              </w:rPr>
              <w:t>
5,4</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30"/>
          <w:p>
            <w:pPr>
              <w:spacing w:after="20"/>
              <w:ind w:left="20"/>
              <w:jc w:val="both"/>
            </w:pPr>
            <w:r>
              <w:rPr>
                <w:rFonts w:ascii="Times New Roman"/>
                <w:b w:val="false"/>
                <w:i w:val="false"/>
                <w:color w:val="000000"/>
                <w:sz w:val="20"/>
              </w:rPr>
              <w:t>
4,2</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831"/>
          <w:p>
            <w:pPr>
              <w:spacing w:after="20"/>
              <w:ind w:left="20"/>
              <w:jc w:val="both"/>
            </w:pPr>
            <w:r>
              <w:rPr>
                <w:rFonts w:ascii="Times New Roman"/>
                <w:b w:val="false"/>
                <w:i w:val="false"/>
                <w:color w:val="000000"/>
                <w:sz w:val="20"/>
              </w:rPr>
              <w:t>
2,7</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32"/>
          <w:p>
            <w:pPr>
              <w:spacing w:after="20"/>
              <w:ind w:left="20"/>
              <w:jc w:val="both"/>
            </w:pPr>
            <w:r>
              <w:rPr>
                <w:rFonts w:ascii="Times New Roman"/>
                <w:b w:val="false"/>
                <w:i w:val="false"/>
                <w:color w:val="000000"/>
                <w:sz w:val="20"/>
              </w:rPr>
              <w:t>
3,2</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833"/>
          <w:p>
            <w:pPr>
              <w:spacing w:after="20"/>
              <w:ind w:left="20"/>
              <w:jc w:val="both"/>
            </w:pPr>
            <w:r>
              <w:rPr>
                <w:rFonts w:ascii="Times New Roman"/>
                <w:b w:val="false"/>
                <w:i w:val="false"/>
                <w:color w:val="000000"/>
                <w:sz w:val="20"/>
              </w:rPr>
              <w:t>
3,5</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34"/>
          <w:p>
            <w:pPr>
              <w:spacing w:after="20"/>
              <w:ind w:left="20"/>
              <w:jc w:val="both"/>
            </w:pPr>
            <w:r>
              <w:rPr>
                <w:rFonts w:ascii="Times New Roman"/>
                <w:b w:val="false"/>
                <w:i w:val="false"/>
                <w:color w:val="000000"/>
                <w:sz w:val="20"/>
              </w:rPr>
              <w:t>
2,7</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35"/>
          <w:p>
            <w:pPr>
              <w:spacing w:after="20"/>
              <w:ind w:left="20"/>
              <w:jc w:val="both"/>
            </w:pPr>
            <w:r>
              <w:rPr>
                <w:rFonts w:ascii="Times New Roman"/>
                <w:b w:val="false"/>
                <w:i w:val="false"/>
                <w:color w:val="000000"/>
                <w:sz w:val="20"/>
              </w:rPr>
              <w:t>
23Б</w:t>
            </w:r>
          </w:p>
          <w:bookmarkEnd w:id="83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3.Шабындық-шыңдар мен беткейлерде Ашық каштан, дамымаған сазды топырақтарда 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36"/>
          <w:p>
            <w:pPr>
              <w:spacing w:after="20"/>
              <w:ind w:left="20"/>
              <w:jc w:val="both"/>
            </w:pPr>
            <w:r>
              <w:rPr>
                <w:rFonts w:ascii="Times New Roman"/>
                <w:b w:val="false"/>
                <w:i w:val="false"/>
                <w:color w:val="000000"/>
                <w:sz w:val="20"/>
              </w:rPr>
              <w:t>
3,1</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37"/>
          <w:p>
            <w:pPr>
              <w:spacing w:after="20"/>
              <w:ind w:left="20"/>
              <w:jc w:val="both"/>
            </w:pPr>
            <w:r>
              <w:rPr>
                <w:rFonts w:ascii="Times New Roman"/>
                <w:b w:val="false"/>
                <w:i w:val="false"/>
                <w:color w:val="000000"/>
                <w:sz w:val="20"/>
              </w:rPr>
              <w:t>
3,7</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838"/>
          <w:p>
            <w:pPr>
              <w:spacing w:after="20"/>
              <w:ind w:left="20"/>
              <w:jc w:val="both"/>
            </w:pPr>
            <w:r>
              <w:rPr>
                <w:rFonts w:ascii="Times New Roman"/>
                <w:b w:val="false"/>
                <w:i w:val="false"/>
                <w:color w:val="000000"/>
                <w:sz w:val="20"/>
              </w:rPr>
              <w:t>
1,9</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39"/>
          <w:p>
            <w:pPr>
              <w:spacing w:after="20"/>
              <w:ind w:left="20"/>
              <w:jc w:val="both"/>
            </w:pPr>
            <w:r>
              <w:rPr>
                <w:rFonts w:ascii="Times New Roman"/>
                <w:b w:val="false"/>
                <w:i w:val="false"/>
                <w:color w:val="000000"/>
                <w:sz w:val="20"/>
              </w:rPr>
              <w:t>
3,0</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40"/>
          <w:p>
            <w:pPr>
              <w:spacing w:after="20"/>
              <w:ind w:left="20"/>
              <w:jc w:val="both"/>
            </w:pPr>
            <w:r>
              <w:rPr>
                <w:rFonts w:ascii="Times New Roman"/>
                <w:b w:val="false"/>
                <w:i w:val="false"/>
                <w:color w:val="000000"/>
                <w:sz w:val="20"/>
              </w:rPr>
              <w:t>
37</w:t>
            </w:r>
          </w:p>
          <w:bookmarkEnd w:id="84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4.Сол топырақта Терескен-жусан-эфемерлі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41"/>
          <w:p>
            <w:pPr>
              <w:spacing w:after="20"/>
              <w:ind w:left="20"/>
              <w:jc w:val="both"/>
            </w:pPr>
            <w:r>
              <w:rPr>
                <w:rFonts w:ascii="Times New Roman"/>
                <w:b w:val="false"/>
                <w:i w:val="false"/>
                <w:color w:val="000000"/>
                <w:sz w:val="20"/>
              </w:rPr>
              <w:t>
2,6</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42"/>
          <w:p>
            <w:pPr>
              <w:spacing w:after="20"/>
              <w:ind w:left="20"/>
              <w:jc w:val="both"/>
            </w:pPr>
            <w:r>
              <w:rPr>
                <w:rFonts w:ascii="Times New Roman"/>
                <w:b w:val="false"/>
                <w:i w:val="false"/>
                <w:color w:val="000000"/>
                <w:sz w:val="20"/>
              </w:rPr>
              <w:t>
3,7</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43"/>
          <w:p>
            <w:pPr>
              <w:spacing w:after="20"/>
              <w:ind w:left="20"/>
              <w:jc w:val="both"/>
            </w:pPr>
            <w:r>
              <w:rPr>
                <w:rFonts w:ascii="Times New Roman"/>
                <w:b w:val="false"/>
                <w:i w:val="false"/>
                <w:color w:val="000000"/>
                <w:sz w:val="20"/>
              </w:rPr>
              <w:t>
3,7</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44"/>
          <w:p>
            <w:pPr>
              <w:spacing w:after="20"/>
              <w:ind w:left="20"/>
              <w:jc w:val="both"/>
            </w:pPr>
            <w:r>
              <w:rPr>
                <w:rFonts w:ascii="Times New Roman"/>
                <w:b w:val="false"/>
                <w:i w:val="false"/>
                <w:color w:val="000000"/>
                <w:sz w:val="20"/>
              </w:rPr>
              <w:t>
2,5</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45"/>
          <w:p>
            <w:pPr>
              <w:spacing w:after="20"/>
              <w:ind w:left="20"/>
              <w:jc w:val="both"/>
            </w:pPr>
            <w:r>
              <w:rPr>
                <w:rFonts w:ascii="Times New Roman"/>
                <w:b w:val="false"/>
                <w:i w:val="false"/>
                <w:color w:val="000000"/>
                <w:sz w:val="20"/>
              </w:rPr>
              <w:t>
3,0</w:t>
            </w:r>
          </w:p>
          <w:bookmarkEnd w:id="845"/>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46"/>
          <w:p>
            <w:pPr>
              <w:spacing w:after="20"/>
              <w:ind w:left="20"/>
              <w:jc w:val="both"/>
            </w:pPr>
            <w:r>
              <w:rPr>
                <w:rFonts w:ascii="Times New Roman"/>
                <w:b w:val="false"/>
                <w:i w:val="false"/>
                <w:color w:val="000000"/>
                <w:sz w:val="20"/>
              </w:rPr>
              <w:t>
3,7</w:t>
            </w:r>
          </w:p>
          <w:bookmarkEnd w:id="846"/>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47"/>
          <w:p>
            <w:pPr>
              <w:spacing w:after="20"/>
              <w:ind w:left="20"/>
              <w:jc w:val="both"/>
            </w:pPr>
            <w:r>
              <w:rPr>
                <w:rFonts w:ascii="Times New Roman"/>
                <w:b w:val="false"/>
                <w:i w:val="false"/>
                <w:color w:val="000000"/>
                <w:sz w:val="20"/>
              </w:rPr>
              <w:t>
4,7</w:t>
            </w:r>
          </w:p>
          <w:bookmarkEnd w:id="847"/>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848"/>
          <w:p>
            <w:pPr>
              <w:spacing w:after="20"/>
              <w:ind w:left="20"/>
              <w:jc w:val="both"/>
            </w:pPr>
            <w:r>
              <w:rPr>
                <w:rFonts w:ascii="Times New Roman"/>
                <w:b w:val="false"/>
                <w:i w:val="false"/>
                <w:color w:val="000000"/>
                <w:sz w:val="20"/>
              </w:rPr>
              <w:t>
3,8</w:t>
            </w:r>
          </w:p>
          <w:bookmarkEnd w:id="848"/>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49"/>
          <w:p>
            <w:pPr>
              <w:spacing w:after="20"/>
              <w:ind w:left="20"/>
              <w:jc w:val="both"/>
            </w:pPr>
            <w:r>
              <w:rPr>
                <w:rFonts w:ascii="Times New Roman"/>
                <w:b w:val="false"/>
                <w:i w:val="false"/>
                <w:color w:val="000000"/>
                <w:sz w:val="20"/>
              </w:rPr>
              <w:t>
18Б</w:t>
            </w:r>
          </w:p>
          <w:bookmarkEnd w:id="84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дамымаған сазды топырақтарда терескенмен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50"/>
          <w:p>
            <w:pPr>
              <w:spacing w:after="20"/>
              <w:ind w:left="20"/>
              <w:jc w:val="both"/>
            </w:pPr>
            <w:r>
              <w:rPr>
                <w:rFonts w:ascii="Times New Roman"/>
                <w:b w:val="false"/>
                <w:i w:val="false"/>
                <w:color w:val="000000"/>
                <w:sz w:val="20"/>
              </w:rPr>
              <w:t>
50</w:t>
            </w:r>
          </w:p>
          <w:bookmarkEnd w:id="850"/>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51"/>
          <w:p>
            <w:pPr>
              <w:spacing w:after="20"/>
              <w:ind w:left="20"/>
              <w:jc w:val="both"/>
            </w:pPr>
            <w:r>
              <w:rPr>
                <w:rFonts w:ascii="Times New Roman"/>
                <w:b w:val="false"/>
                <w:i w:val="false"/>
                <w:color w:val="000000"/>
                <w:sz w:val="20"/>
              </w:rPr>
              <w:t>
3,1</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52"/>
          <w:p>
            <w:pPr>
              <w:spacing w:after="20"/>
              <w:ind w:left="20"/>
              <w:jc w:val="both"/>
            </w:pPr>
            <w:r>
              <w:rPr>
                <w:rFonts w:ascii="Times New Roman"/>
                <w:b w:val="false"/>
                <w:i w:val="false"/>
                <w:color w:val="000000"/>
                <w:sz w:val="20"/>
              </w:rPr>
              <w:t>
3,7</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53"/>
          <w:p>
            <w:pPr>
              <w:spacing w:after="20"/>
              <w:ind w:left="20"/>
              <w:jc w:val="both"/>
            </w:pPr>
            <w:r>
              <w:rPr>
                <w:rFonts w:ascii="Times New Roman"/>
                <w:b w:val="false"/>
                <w:i w:val="false"/>
                <w:color w:val="000000"/>
                <w:sz w:val="20"/>
              </w:rPr>
              <w:t>
5,4</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54"/>
          <w:p>
            <w:pPr>
              <w:spacing w:after="20"/>
              <w:ind w:left="20"/>
              <w:jc w:val="both"/>
            </w:pPr>
            <w:r>
              <w:rPr>
                <w:rFonts w:ascii="Times New Roman"/>
                <w:b w:val="false"/>
                <w:i w:val="false"/>
                <w:color w:val="000000"/>
                <w:sz w:val="20"/>
              </w:rPr>
              <w:t>
4,2</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55"/>
          <w:p>
            <w:pPr>
              <w:spacing w:after="20"/>
              <w:ind w:left="20"/>
              <w:jc w:val="both"/>
            </w:pPr>
            <w:r>
              <w:rPr>
                <w:rFonts w:ascii="Times New Roman"/>
                <w:b w:val="false"/>
                <w:i w:val="false"/>
                <w:color w:val="000000"/>
                <w:sz w:val="20"/>
              </w:rPr>
              <w:t>
20</w:t>
            </w:r>
          </w:p>
          <w:bookmarkEnd w:id="855"/>
          <w:p>
            <w:pPr>
              <w:spacing w:after="20"/>
              <w:ind w:left="20"/>
              <w:jc w:val="both"/>
            </w:pPr>
            <w:r>
              <w:rPr>
                <w:rFonts w:ascii="Times New Roman"/>
                <w:b w:val="false"/>
                <w:i w:val="false"/>
                <w:color w:val="000000"/>
                <w:sz w:val="20"/>
              </w:rPr>
              <w:t>
Пр-2г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сазды сазды топырақтардағы қауырсын-Көкпек-эфемерлі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56"/>
          <w:p>
            <w:pPr>
              <w:spacing w:after="20"/>
              <w:ind w:left="20"/>
              <w:jc w:val="both"/>
            </w:pPr>
            <w:r>
              <w:rPr>
                <w:rFonts w:ascii="Times New Roman"/>
                <w:b w:val="false"/>
                <w:i w:val="false"/>
                <w:color w:val="000000"/>
                <w:sz w:val="20"/>
              </w:rPr>
              <w:t>
2,3</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57"/>
          <w:p>
            <w:pPr>
              <w:spacing w:after="20"/>
              <w:ind w:left="20"/>
              <w:jc w:val="both"/>
            </w:pPr>
            <w:r>
              <w:rPr>
                <w:rFonts w:ascii="Times New Roman"/>
                <w:b w:val="false"/>
                <w:i w:val="false"/>
                <w:color w:val="000000"/>
                <w:sz w:val="20"/>
              </w:rPr>
              <w:t>
2,7</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58"/>
          <w:p>
            <w:pPr>
              <w:spacing w:after="20"/>
              <w:ind w:left="20"/>
              <w:jc w:val="both"/>
            </w:pPr>
            <w:r>
              <w:rPr>
                <w:rFonts w:ascii="Times New Roman"/>
                <w:b w:val="false"/>
                <w:i w:val="false"/>
                <w:color w:val="000000"/>
                <w:sz w:val="20"/>
              </w:rPr>
              <w:t>
2,7</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59"/>
          <w:p>
            <w:pPr>
              <w:spacing w:after="20"/>
              <w:ind w:left="20"/>
              <w:jc w:val="both"/>
            </w:pPr>
            <w:r>
              <w:rPr>
                <w:rFonts w:ascii="Times New Roman"/>
                <w:b w:val="false"/>
                <w:i w:val="false"/>
                <w:color w:val="000000"/>
                <w:sz w:val="20"/>
              </w:rPr>
              <w:t>
2,1</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60"/>
          <w:p>
            <w:pPr>
              <w:spacing w:after="20"/>
              <w:ind w:left="20"/>
              <w:jc w:val="both"/>
            </w:pPr>
            <w:r>
              <w:rPr>
                <w:rFonts w:ascii="Times New Roman"/>
                <w:b w:val="false"/>
                <w:i w:val="false"/>
                <w:color w:val="000000"/>
                <w:sz w:val="20"/>
              </w:rPr>
              <w:t>
23Б</w:t>
            </w:r>
          </w:p>
          <w:bookmarkEnd w:id="86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3.Шыңдар мен беткейлерде Ашық каштан, дамымаған сазды топырақтарда шабындық-қауырсынды-эфемерлі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61"/>
          <w:p>
            <w:pPr>
              <w:spacing w:after="20"/>
              <w:ind w:left="20"/>
              <w:jc w:val="both"/>
            </w:pPr>
            <w:r>
              <w:rPr>
                <w:rFonts w:ascii="Times New Roman"/>
                <w:b w:val="false"/>
                <w:i w:val="false"/>
                <w:color w:val="000000"/>
                <w:sz w:val="20"/>
              </w:rPr>
              <w:t>
3,1</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62"/>
          <w:p>
            <w:pPr>
              <w:spacing w:after="20"/>
              <w:ind w:left="20"/>
              <w:jc w:val="both"/>
            </w:pPr>
            <w:r>
              <w:rPr>
                <w:rFonts w:ascii="Times New Roman"/>
                <w:b w:val="false"/>
                <w:i w:val="false"/>
                <w:color w:val="000000"/>
                <w:sz w:val="20"/>
              </w:rPr>
              <w:t>
3,7</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63"/>
          <w:p>
            <w:pPr>
              <w:spacing w:after="20"/>
              <w:ind w:left="20"/>
              <w:jc w:val="both"/>
            </w:pPr>
            <w:r>
              <w:rPr>
                <w:rFonts w:ascii="Times New Roman"/>
                <w:b w:val="false"/>
                <w:i w:val="false"/>
                <w:color w:val="000000"/>
                <w:sz w:val="20"/>
              </w:rPr>
              <w:t>
1,9</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64"/>
          <w:p>
            <w:pPr>
              <w:spacing w:after="20"/>
              <w:ind w:left="20"/>
              <w:jc w:val="both"/>
            </w:pPr>
            <w:r>
              <w:rPr>
                <w:rFonts w:ascii="Times New Roman"/>
                <w:b w:val="false"/>
                <w:i w:val="false"/>
                <w:color w:val="000000"/>
                <w:sz w:val="20"/>
              </w:rPr>
              <w:t>
3,0</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65"/>
          <w:p>
            <w:pPr>
              <w:spacing w:after="20"/>
              <w:ind w:left="20"/>
              <w:jc w:val="both"/>
            </w:pPr>
            <w:r>
              <w:rPr>
                <w:rFonts w:ascii="Times New Roman"/>
                <w:b w:val="false"/>
                <w:i w:val="false"/>
                <w:color w:val="000000"/>
                <w:sz w:val="20"/>
              </w:rPr>
              <w:t>
36</w:t>
            </w:r>
          </w:p>
          <w:bookmarkEnd w:id="86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4.Терескен-қауырсынды-эфемерлі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66"/>
          <w:p>
            <w:pPr>
              <w:spacing w:after="20"/>
              <w:ind w:left="20"/>
              <w:jc w:val="both"/>
            </w:pPr>
            <w:r>
              <w:rPr>
                <w:rFonts w:ascii="Times New Roman"/>
                <w:b w:val="false"/>
                <w:i w:val="false"/>
                <w:color w:val="000000"/>
                <w:sz w:val="20"/>
              </w:rPr>
              <w:t>
4,3</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67"/>
          <w:p>
            <w:pPr>
              <w:spacing w:after="20"/>
              <w:ind w:left="20"/>
              <w:jc w:val="both"/>
            </w:pPr>
            <w:r>
              <w:rPr>
                <w:rFonts w:ascii="Times New Roman"/>
                <w:b w:val="false"/>
                <w:i w:val="false"/>
                <w:color w:val="000000"/>
                <w:sz w:val="20"/>
              </w:rPr>
              <w:t>
5,9</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68"/>
          <w:p>
            <w:pPr>
              <w:spacing w:after="20"/>
              <w:ind w:left="20"/>
              <w:jc w:val="both"/>
            </w:pPr>
            <w:r>
              <w:rPr>
                <w:rFonts w:ascii="Times New Roman"/>
                <w:b w:val="false"/>
                <w:i w:val="false"/>
                <w:color w:val="000000"/>
                <w:sz w:val="20"/>
              </w:rPr>
              <w:t>
4,3</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69"/>
          <w:p>
            <w:pPr>
              <w:spacing w:after="20"/>
              <w:ind w:left="20"/>
              <w:jc w:val="both"/>
            </w:pPr>
            <w:r>
              <w:rPr>
                <w:rFonts w:ascii="Times New Roman"/>
                <w:b w:val="false"/>
                <w:i w:val="false"/>
                <w:color w:val="000000"/>
                <w:sz w:val="20"/>
              </w:rPr>
              <w:t>
3,0</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70"/>
          <w:p>
            <w:pPr>
              <w:spacing w:after="20"/>
              <w:ind w:left="20"/>
              <w:jc w:val="both"/>
            </w:pPr>
            <w:r>
              <w:rPr>
                <w:rFonts w:ascii="Times New Roman"/>
                <w:b w:val="false"/>
                <w:i w:val="false"/>
                <w:color w:val="000000"/>
                <w:sz w:val="20"/>
              </w:rPr>
              <w:t>
3,0</w:t>
            </w:r>
          </w:p>
          <w:bookmarkEnd w:id="870"/>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71"/>
          <w:p>
            <w:pPr>
              <w:spacing w:after="20"/>
              <w:ind w:left="20"/>
              <w:jc w:val="both"/>
            </w:pPr>
            <w:r>
              <w:rPr>
                <w:rFonts w:ascii="Times New Roman"/>
                <w:b w:val="false"/>
                <w:i w:val="false"/>
                <w:color w:val="000000"/>
                <w:sz w:val="20"/>
              </w:rPr>
              <w:t>
3,6</w:t>
            </w:r>
          </w:p>
          <w:bookmarkEnd w:id="871"/>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72"/>
          <w:p>
            <w:pPr>
              <w:spacing w:after="20"/>
              <w:ind w:left="20"/>
              <w:jc w:val="both"/>
            </w:pPr>
            <w:r>
              <w:rPr>
                <w:rFonts w:ascii="Times New Roman"/>
                <w:b w:val="false"/>
                <w:i w:val="false"/>
                <w:color w:val="000000"/>
                <w:sz w:val="20"/>
              </w:rPr>
              <w:t>
4,1</w:t>
            </w:r>
          </w:p>
          <w:bookmarkEnd w:id="872"/>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73"/>
          <w:p>
            <w:pPr>
              <w:spacing w:after="20"/>
              <w:ind w:left="20"/>
              <w:jc w:val="both"/>
            </w:pPr>
            <w:r>
              <w:rPr>
                <w:rFonts w:ascii="Times New Roman"/>
                <w:b w:val="false"/>
                <w:i w:val="false"/>
                <w:color w:val="000000"/>
                <w:sz w:val="20"/>
              </w:rPr>
              <w:t>
3,3</w:t>
            </w:r>
          </w:p>
          <w:bookmarkEnd w:id="873"/>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74"/>
          <w:p>
            <w:pPr>
              <w:spacing w:after="20"/>
              <w:ind w:left="20"/>
              <w:jc w:val="both"/>
            </w:pPr>
            <w:r>
              <w:rPr>
                <w:rFonts w:ascii="Times New Roman"/>
                <w:b w:val="false"/>
                <w:i w:val="false"/>
                <w:color w:val="000000"/>
                <w:sz w:val="20"/>
              </w:rPr>
              <w:t>
18Б</w:t>
            </w:r>
          </w:p>
          <w:bookmarkEnd w:id="87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Ашық каштан, дамымаған сазды топырақтарда терескенмен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875"/>
          <w:p>
            <w:pPr>
              <w:spacing w:after="20"/>
              <w:ind w:left="20"/>
              <w:jc w:val="both"/>
            </w:pPr>
            <w:r>
              <w:rPr>
                <w:rFonts w:ascii="Times New Roman"/>
                <w:b w:val="false"/>
                <w:i w:val="false"/>
                <w:color w:val="000000"/>
                <w:sz w:val="20"/>
              </w:rPr>
              <w:t>
60</w:t>
            </w:r>
          </w:p>
          <w:bookmarkEnd w:id="875"/>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76"/>
          <w:p>
            <w:pPr>
              <w:spacing w:after="20"/>
              <w:ind w:left="20"/>
              <w:jc w:val="both"/>
            </w:pPr>
            <w:r>
              <w:rPr>
                <w:rFonts w:ascii="Times New Roman"/>
                <w:b w:val="false"/>
                <w:i w:val="false"/>
                <w:color w:val="000000"/>
                <w:sz w:val="20"/>
              </w:rPr>
              <w:t>
3,1</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77"/>
          <w:p>
            <w:pPr>
              <w:spacing w:after="20"/>
              <w:ind w:left="20"/>
              <w:jc w:val="both"/>
            </w:pPr>
            <w:r>
              <w:rPr>
                <w:rFonts w:ascii="Times New Roman"/>
                <w:b w:val="false"/>
                <w:i w:val="false"/>
                <w:color w:val="000000"/>
                <w:sz w:val="20"/>
              </w:rPr>
              <w:t>
3,7</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78"/>
          <w:p>
            <w:pPr>
              <w:spacing w:after="20"/>
              <w:ind w:left="20"/>
              <w:jc w:val="both"/>
            </w:pPr>
            <w:r>
              <w:rPr>
                <w:rFonts w:ascii="Times New Roman"/>
                <w:b w:val="false"/>
                <w:i w:val="false"/>
                <w:color w:val="000000"/>
                <w:sz w:val="20"/>
              </w:rPr>
              <w:t>
5,4</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879"/>
          <w:p>
            <w:pPr>
              <w:spacing w:after="20"/>
              <w:ind w:left="20"/>
              <w:jc w:val="both"/>
            </w:pPr>
            <w:r>
              <w:rPr>
                <w:rFonts w:ascii="Times New Roman"/>
                <w:b w:val="false"/>
                <w:i w:val="false"/>
                <w:color w:val="000000"/>
                <w:sz w:val="20"/>
              </w:rPr>
              <w:t>
4,2</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80"/>
          <w:p>
            <w:pPr>
              <w:spacing w:after="20"/>
              <w:ind w:left="20"/>
              <w:jc w:val="both"/>
            </w:pPr>
            <w:r>
              <w:rPr>
                <w:rFonts w:ascii="Times New Roman"/>
                <w:b w:val="false"/>
                <w:i w:val="false"/>
                <w:color w:val="000000"/>
                <w:sz w:val="20"/>
              </w:rPr>
              <w:t>
30Б</w:t>
            </w:r>
          </w:p>
          <w:bookmarkEnd w:id="88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2.Жусан-қауырсынды-эфемерлі сол топырақтарда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81"/>
          <w:p>
            <w:pPr>
              <w:spacing w:after="20"/>
              <w:ind w:left="20"/>
              <w:jc w:val="both"/>
            </w:pPr>
            <w:r>
              <w:rPr>
                <w:rFonts w:ascii="Times New Roman"/>
                <w:b w:val="false"/>
                <w:i w:val="false"/>
                <w:color w:val="000000"/>
                <w:sz w:val="20"/>
              </w:rPr>
              <w:t>
2,7</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882"/>
          <w:p>
            <w:pPr>
              <w:spacing w:after="20"/>
              <w:ind w:left="20"/>
              <w:jc w:val="both"/>
            </w:pPr>
            <w:r>
              <w:rPr>
                <w:rFonts w:ascii="Times New Roman"/>
                <w:b w:val="false"/>
                <w:i w:val="false"/>
                <w:color w:val="000000"/>
                <w:sz w:val="20"/>
              </w:rPr>
              <w:t>
3,2</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83"/>
          <w:p>
            <w:pPr>
              <w:spacing w:after="20"/>
              <w:ind w:left="20"/>
              <w:jc w:val="both"/>
            </w:pPr>
            <w:r>
              <w:rPr>
                <w:rFonts w:ascii="Times New Roman"/>
                <w:b w:val="false"/>
                <w:i w:val="false"/>
                <w:color w:val="000000"/>
                <w:sz w:val="20"/>
              </w:rPr>
              <w:t>
3,5</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884"/>
          <w:p>
            <w:pPr>
              <w:spacing w:after="20"/>
              <w:ind w:left="20"/>
              <w:jc w:val="both"/>
            </w:pPr>
            <w:r>
              <w:rPr>
                <w:rFonts w:ascii="Times New Roman"/>
                <w:b w:val="false"/>
                <w:i w:val="false"/>
                <w:color w:val="000000"/>
                <w:sz w:val="20"/>
              </w:rPr>
              <w:t>
2,7</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885"/>
          <w:p>
            <w:pPr>
              <w:spacing w:after="20"/>
              <w:ind w:left="20"/>
              <w:jc w:val="both"/>
            </w:pPr>
            <w:r>
              <w:rPr>
                <w:rFonts w:ascii="Times New Roman"/>
                <w:b w:val="false"/>
                <w:i w:val="false"/>
                <w:color w:val="000000"/>
                <w:sz w:val="20"/>
              </w:rPr>
              <w:t>
23Б</w:t>
            </w:r>
          </w:p>
          <w:bookmarkEnd w:id="88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3.Шыңдар мен беткейлерде Ашық каштан, дамымаған сазды топырақтарда шабындық-қауырсынды-эфемерлі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886"/>
          <w:p>
            <w:pPr>
              <w:spacing w:after="20"/>
              <w:ind w:left="20"/>
              <w:jc w:val="both"/>
            </w:pPr>
            <w:r>
              <w:rPr>
                <w:rFonts w:ascii="Times New Roman"/>
                <w:b w:val="false"/>
                <w:i w:val="false"/>
                <w:color w:val="000000"/>
                <w:sz w:val="20"/>
              </w:rPr>
              <w:t>
3,1</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87"/>
          <w:p>
            <w:pPr>
              <w:spacing w:after="20"/>
              <w:ind w:left="20"/>
              <w:jc w:val="both"/>
            </w:pPr>
            <w:r>
              <w:rPr>
                <w:rFonts w:ascii="Times New Roman"/>
                <w:b w:val="false"/>
                <w:i w:val="false"/>
                <w:color w:val="000000"/>
                <w:sz w:val="20"/>
              </w:rPr>
              <w:t>
3,7</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888"/>
          <w:p>
            <w:pPr>
              <w:spacing w:after="20"/>
              <w:ind w:left="20"/>
              <w:jc w:val="both"/>
            </w:pPr>
            <w:r>
              <w:rPr>
                <w:rFonts w:ascii="Times New Roman"/>
                <w:b w:val="false"/>
                <w:i w:val="false"/>
                <w:color w:val="000000"/>
                <w:sz w:val="20"/>
              </w:rPr>
              <w:t>
1,9</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889"/>
          <w:p>
            <w:pPr>
              <w:spacing w:after="20"/>
              <w:ind w:left="20"/>
              <w:jc w:val="both"/>
            </w:pPr>
            <w:r>
              <w:rPr>
                <w:rFonts w:ascii="Times New Roman"/>
                <w:b w:val="false"/>
                <w:i w:val="false"/>
                <w:color w:val="000000"/>
                <w:sz w:val="20"/>
              </w:rPr>
              <w:t>
3,0</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 шалғынды-Ашық-каштан сазды сазды топырақтардағы дәнді-әр 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890"/>
          <w:p>
            <w:pPr>
              <w:spacing w:after="20"/>
              <w:ind w:left="20"/>
              <w:jc w:val="both"/>
            </w:pPr>
            <w:r>
              <w:rPr>
                <w:rFonts w:ascii="Times New Roman"/>
                <w:b w:val="false"/>
                <w:i w:val="false"/>
                <w:color w:val="000000"/>
                <w:sz w:val="20"/>
              </w:rPr>
              <w:t>
3,0</w:t>
            </w:r>
          </w:p>
          <w:bookmarkEnd w:id="890"/>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891"/>
          <w:p>
            <w:pPr>
              <w:spacing w:after="20"/>
              <w:ind w:left="20"/>
              <w:jc w:val="both"/>
            </w:pPr>
            <w:r>
              <w:rPr>
                <w:rFonts w:ascii="Times New Roman"/>
                <w:b w:val="false"/>
                <w:i w:val="false"/>
                <w:color w:val="000000"/>
                <w:sz w:val="20"/>
              </w:rPr>
              <w:t>
3,6</w:t>
            </w:r>
          </w:p>
          <w:bookmarkEnd w:id="891"/>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892"/>
          <w:p>
            <w:pPr>
              <w:spacing w:after="20"/>
              <w:ind w:left="20"/>
              <w:jc w:val="both"/>
            </w:pPr>
            <w:r>
              <w:rPr>
                <w:rFonts w:ascii="Times New Roman"/>
                <w:b w:val="false"/>
                <w:i w:val="false"/>
                <w:color w:val="000000"/>
                <w:sz w:val="20"/>
              </w:rPr>
              <w:t>
4,3</w:t>
            </w:r>
          </w:p>
          <w:bookmarkEnd w:id="892"/>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893"/>
          <w:p>
            <w:pPr>
              <w:spacing w:after="20"/>
              <w:ind w:left="20"/>
              <w:jc w:val="both"/>
            </w:pPr>
            <w:r>
              <w:rPr>
                <w:rFonts w:ascii="Times New Roman"/>
                <w:b w:val="false"/>
                <w:i w:val="false"/>
                <w:color w:val="000000"/>
                <w:sz w:val="20"/>
              </w:rPr>
              <w:t>
3,7</w:t>
            </w:r>
          </w:p>
          <w:bookmarkEnd w:id="893"/>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894"/>
          <w:p>
            <w:pPr>
              <w:spacing w:after="20"/>
              <w:ind w:left="20"/>
              <w:jc w:val="both"/>
            </w:pPr>
            <w:r>
              <w:rPr>
                <w:rFonts w:ascii="Times New Roman"/>
                <w:b w:val="false"/>
                <w:i w:val="false"/>
                <w:color w:val="000000"/>
                <w:sz w:val="20"/>
              </w:rPr>
              <w:t>
18Б</w:t>
            </w:r>
          </w:p>
          <w:bookmarkEnd w:id="89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дамымаған сазды топырақтарда терескенмен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895"/>
          <w:p>
            <w:pPr>
              <w:spacing w:after="20"/>
              <w:ind w:left="20"/>
              <w:jc w:val="both"/>
            </w:pPr>
            <w:r>
              <w:rPr>
                <w:rFonts w:ascii="Times New Roman"/>
                <w:b w:val="false"/>
                <w:i w:val="false"/>
                <w:color w:val="000000"/>
                <w:sz w:val="20"/>
              </w:rPr>
              <w:t>
50</w:t>
            </w:r>
          </w:p>
          <w:bookmarkEnd w:id="895"/>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896"/>
          <w:p>
            <w:pPr>
              <w:spacing w:after="20"/>
              <w:ind w:left="20"/>
              <w:jc w:val="both"/>
            </w:pPr>
            <w:r>
              <w:rPr>
                <w:rFonts w:ascii="Times New Roman"/>
                <w:b w:val="false"/>
                <w:i w:val="false"/>
                <w:color w:val="000000"/>
                <w:sz w:val="20"/>
              </w:rPr>
              <w:t>
3,1</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897"/>
          <w:p>
            <w:pPr>
              <w:spacing w:after="20"/>
              <w:ind w:left="20"/>
              <w:jc w:val="both"/>
            </w:pPr>
            <w:r>
              <w:rPr>
                <w:rFonts w:ascii="Times New Roman"/>
                <w:b w:val="false"/>
                <w:i w:val="false"/>
                <w:color w:val="000000"/>
                <w:sz w:val="20"/>
              </w:rPr>
              <w:t>
3,7</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898"/>
          <w:p>
            <w:pPr>
              <w:spacing w:after="20"/>
              <w:ind w:left="20"/>
              <w:jc w:val="both"/>
            </w:pPr>
            <w:r>
              <w:rPr>
                <w:rFonts w:ascii="Times New Roman"/>
                <w:b w:val="false"/>
                <w:i w:val="false"/>
                <w:color w:val="000000"/>
                <w:sz w:val="20"/>
              </w:rPr>
              <w:t>
5,4</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899"/>
          <w:p>
            <w:pPr>
              <w:spacing w:after="20"/>
              <w:ind w:left="20"/>
              <w:jc w:val="both"/>
            </w:pPr>
            <w:r>
              <w:rPr>
                <w:rFonts w:ascii="Times New Roman"/>
                <w:b w:val="false"/>
                <w:i w:val="false"/>
                <w:color w:val="000000"/>
                <w:sz w:val="20"/>
              </w:rPr>
              <w:t>
4,2</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00"/>
          <w:p>
            <w:pPr>
              <w:spacing w:after="20"/>
              <w:ind w:left="20"/>
              <w:jc w:val="both"/>
            </w:pPr>
            <w:r>
              <w:rPr>
                <w:rFonts w:ascii="Times New Roman"/>
                <w:b w:val="false"/>
                <w:i w:val="false"/>
                <w:color w:val="000000"/>
                <w:sz w:val="20"/>
              </w:rPr>
              <w:t>
20</w:t>
            </w:r>
          </w:p>
          <w:bookmarkEnd w:id="900"/>
          <w:p>
            <w:pPr>
              <w:spacing w:after="20"/>
              <w:ind w:left="20"/>
              <w:jc w:val="both"/>
            </w:pPr>
            <w:r>
              <w:rPr>
                <w:rFonts w:ascii="Times New Roman"/>
                <w:b w:val="false"/>
                <w:i w:val="false"/>
                <w:color w:val="000000"/>
                <w:sz w:val="20"/>
              </w:rPr>
              <w:t>
Пр-2г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сазды сазды топырақтардағы қауырсын-Көкпек-эфемерлі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01"/>
          <w:p>
            <w:pPr>
              <w:spacing w:after="20"/>
              <w:ind w:left="20"/>
              <w:jc w:val="both"/>
            </w:pPr>
            <w:r>
              <w:rPr>
                <w:rFonts w:ascii="Times New Roman"/>
                <w:b w:val="false"/>
                <w:i w:val="false"/>
                <w:color w:val="000000"/>
                <w:sz w:val="20"/>
              </w:rPr>
              <w:t>
2,3</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02"/>
          <w:p>
            <w:pPr>
              <w:spacing w:after="20"/>
              <w:ind w:left="20"/>
              <w:jc w:val="both"/>
            </w:pPr>
            <w:r>
              <w:rPr>
                <w:rFonts w:ascii="Times New Roman"/>
                <w:b w:val="false"/>
                <w:i w:val="false"/>
                <w:color w:val="000000"/>
                <w:sz w:val="20"/>
              </w:rPr>
              <w:t>
2,7</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03"/>
          <w:p>
            <w:pPr>
              <w:spacing w:after="20"/>
              <w:ind w:left="20"/>
              <w:jc w:val="both"/>
            </w:pPr>
            <w:r>
              <w:rPr>
                <w:rFonts w:ascii="Times New Roman"/>
                <w:b w:val="false"/>
                <w:i w:val="false"/>
                <w:color w:val="000000"/>
                <w:sz w:val="20"/>
              </w:rPr>
              <w:t>
2,7</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04"/>
          <w:p>
            <w:pPr>
              <w:spacing w:after="20"/>
              <w:ind w:left="20"/>
              <w:jc w:val="both"/>
            </w:pPr>
            <w:r>
              <w:rPr>
                <w:rFonts w:ascii="Times New Roman"/>
                <w:b w:val="false"/>
                <w:i w:val="false"/>
                <w:color w:val="000000"/>
                <w:sz w:val="20"/>
              </w:rPr>
              <w:t>
2,1</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05"/>
          <w:p>
            <w:pPr>
              <w:spacing w:after="20"/>
              <w:ind w:left="20"/>
              <w:jc w:val="both"/>
            </w:pPr>
            <w:r>
              <w:rPr>
                <w:rFonts w:ascii="Times New Roman"/>
                <w:b w:val="false"/>
                <w:i w:val="false"/>
                <w:color w:val="000000"/>
                <w:sz w:val="20"/>
              </w:rPr>
              <w:t>
23Б</w:t>
            </w:r>
          </w:p>
          <w:bookmarkEnd w:id="90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3.Шыңдар мен беткейлерде Ашық каштан, дамымаған сазды топырақтарда шабындық-қауырсынды-эфемерлі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06"/>
          <w:p>
            <w:pPr>
              <w:spacing w:after="20"/>
              <w:ind w:left="20"/>
              <w:jc w:val="both"/>
            </w:pPr>
            <w:r>
              <w:rPr>
                <w:rFonts w:ascii="Times New Roman"/>
                <w:b w:val="false"/>
                <w:i w:val="false"/>
                <w:color w:val="000000"/>
                <w:sz w:val="20"/>
              </w:rPr>
              <w:t>
3,1</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07"/>
          <w:p>
            <w:pPr>
              <w:spacing w:after="20"/>
              <w:ind w:left="20"/>
              <w:jc w:val="both"/>
            </w:pPr>
            <w:r>
              <w:rPr>
                <w:rFonts w:ascii="Times New Roman"/>
                <w:b w:val="false"/>
                <w:i w:val="false"/>
                <w:color w:val="000000"/>
                <w:sz w:val="20"/>
              </w:rPr>
              <w:t>
3,7</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08"/>
          <w:p>
            <w:pPr>
              <w:spacing w:after="20"/>
              <w:ind w:left="20"/>
              <w:jc w:val="both"/>
            </w:pPr>
            <w:r>
              <w:rPr>
                <w:rFonts w:ascii="Times New Roman"/>
                <w:b w:val="false"/>
                <w:i w:val="false"/>
                <w:color w:val="000000"/>
                <w:sz w:val="20"/>
              </w:rPr>
              <w:t>
1,9</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09"/>
          <w:p>
            <w:pPr>
              <w:spacing w:after="20"/>
              <w:ind w:left="20"/>
              <w:jc w:val="both"/>
            </w:pPr>
            <w:r>
              <w:rPr>
                <w:rFonts w:ascii="Times New Roman"/>
                <w:b w:val="false"/>
                <w:i w:val="false"/>
                <w:color w:val="000000"/>
                <w:sz w:val="20"/>
              </w:rPr>
              <w:t>
3,0</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10"/>
          <w:p>
            <w:pPr>
              <w:spacing w:after="20"/>
              <w:ind w:left="20"/>
              <w:jc w:val="both"/>
            </w:pPr>
            <w:r>
              <w:rPr>
                <w:rFonts w:ascii="Times New Roman"/>
                <w:b w:val="false"/>
                <w:i w:val="false"/>
                <w:color w:val="000000"/>
                <w:sz w:val="20"/>
              </w:rPr>
              <w:t>
36</w:t>
            </w:r>
          </w:p>
          <w:bookmarkEnd w:id="91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4.Терескен-қауырсынды-эфемерлі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11"/>
          <w:p>
            <w:pPr>
              <w:spacing w:after="20"/>
              <w:ind w:left="20"/>
              <w:jc w:val="both"/>
            </w:pPr>
            <w:r>
              <w:rPr>
                <w:rFonts w:ascii="Times New Roman"/>
                <w:b w:val="false"/>
                <w:i w:val="false"/>
                <w:color w:val="000000"/>
                <w:sz w:val="20"/>
              </w:rPr>
              <w:t>
4,3</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12"/>
          <w:p>
            <w:pPr>
              <w:spacing w:after="20"/>
              <w:ind w:left="20"/>
              <w:jc w:val="both"/>
            </w:pPr>
            <w:r>
              <w:rPr>
                <w:rFonts w:ascii="Times New Roman"/>
                <w:b w:val="false"/>
                <w:i w:val="false"/>
                <w:color w:val="000000"/>
                <w:sz w:val="20"/>
              </w:rPr>
              <w:t>
5,9</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13"/>
          <w:p>
            <w:pPr>
              <w:spacing w:after="20"/>
              <w:ind w:left="20"/>
              <w:jc w:val="both"/>
            </w:pPr>
            <w:r>
              <w:rPr>
                <w:rFonts w:ascii="Times New Roman"/>
                <w:b w:val="false"/>
                <w:i w:val="false"/>
                <w:color w:val="000000"/>
                <w:sz w:val="20"/>
              </w:rPr>
              <w:t>
4,3</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14"/>
          <w:p>
            <w:pPr>
              <w:spacing w:after="20"/>
              <w:ind w:left="20"/>
              <w:jc w:val="both"/>
            </w:pPr>
            <w:r>
              <w:rPr>
                <w:rFonts w:ascii="Times New Roman"/>
                <w:b w:val="false"/>
                <w:i w:val="false"/>
                <w:color w:val="000000"/>
                <w:sz w:val="20"/>
              </w:rPr>
              <w:t>
3,0</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15"/>
          <w:p>
            <w:pPr>
              <w:spacing w:after="20"/>
              <w:ind w:left="20"/>
              <w:jc w:val="both"/>
            </w:pPr>
            <w:r>
              <w:rPr>
                <w:rFonts w:ascii="Times New Roman"/>
                <w:b w:val="false"/>
                <w:i w:val="false"/>
                <w:color w:val="000000"/>
                <w:sz w:val="20"/>
              </w:rPr>
              <w:t>
3,0</w:t>
            </w:r>
          </w:p>
          <w:bookmarkEnd w:id="915"/>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16"/>
          <w:p>
            <w:pPr>
              <w:spacing w:after="20"/>
              <w:ind w:left="20"/>
              <w:jc w:val="both"/>
            </w:pPr>
            <w:r>
              <w:rPr>
                <w:rFonts w:ascii="Times New Roman"/>
                <w:b w:val="false"/>
                <w:i w:val="false"/>
                <w:color w:val="000000"/>
                <w:sz w:val="20"/>
              </w:rPr>
              <w:t>
3,6</w:t>
            </w:r>
          </w:p>
          <w:bookmarkEnd w:id="916"/>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17"/>
          <w:p>
            <w:pPr>
              <w:spacing w:after="20"/>
              <w:ind w:left="20"/>
              <w:jc w:val="both"/>
            </w:pPr>
            <w:r>
              <w:rPr>
                <w:rFonts w:ascii="Times New Roman"/>
                <w:b w:val="false"/>
                <w:i w:val="false"/>
                <w:color w:val="000000"/>
                <w:sz w:val="20"/>
              </w:rPr>
              <w:t>
4,1</w:t>
            </w:r>
          </w:p>
          <w:bookmarkEnd w:id="917"/>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18"/>
          <w:p>
            <w:pPr>
              <w:spacing w:after="20"/>
              <w:ind w:left="20"/>
              <w:jc w:val="both"/>
            </w:pPr>
            <w:r>
              <w:rPr>
                <w:rFonts w:ascii="Times New Roman"/>
                <w:b w:val="false"/>
                <w:i w:val="false"/>
                <w:color w:val="000000"/>
                <w:sz w:val="20"/>
              </w:rPr>
              <w:t>
3,3</w:t>
            </w:r>
          </w:p>
          <w:bookmarkEnd w:id="918"/>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19"/>
          <w:p>
            <w:pPr>
              <w:spacing w:after="20"/>
              <w:ind w:left="20"/>
              <w:jc w:val="both"/>
            </w:pPr>
            <w:r>
              <w:rPr>
                <w:rFonts w:ascii="Times New Roman"/>
                <w:b w:val="false"/>
                <w:i w:val="false"/>
                <w:color w:val="000000"/>
                <w:sz w:val="20"/>
              </w:rPr>
              <w:t>
18Б</w:t>
            </w:r>
          </w:p>
          <w:bookmarkEnd w:id="91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дамымаған сазды топырақтарда терескенмен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20"/>
          <w:p>
            <w:pPr>
              <w:spacing w:after="20"/>
              <w:ind w:left="20"/>
              <w:jc w:val="both"/>
            </w:pPr>
            <w:r>
              <w:rPr>
                <w:rFonts w:ascii="Times New Roman"/>
                <w:b w:val="false"/>
                <w:i w:val="false"/>
                <w:color w:val="000000"/>
                <w:sz w:val="20"/>
              </w:rPr>
              <w:t>
50</w:t>
            </w:r>
          </w:p>
          <w:bookmarkEnd w:id="920"/>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21"/>
          <w:p>
            <w:pPr>
              <w:spacing w:after="20"/>
              <w:ind w:left="20"/>
              <w:jc w:val="both"/>
            </w:pPr>
            <w:r>
              <w:rPr>
                <w:rFonts w:ascii="Times New Roman"/>
                <w:b w:val="false"/>
                <w:i w:val="false"/>
                <w:color w:val="000000"/>
                <w:sz w:val="20"/>
              </w:rPr>
              <w:t>
3,1</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22"/>
          <w:p>
            <w:pPr>
              <w:spacing w:after="20"/>
              <w:ind w:left="20"/>
              <w:jc w:val="both"/>
            </w:pPr>
            <w:r>
              <w:rPr>
                <w:rFonts w:ascii="Times New Roman"/>
                <w:b w:val="false"/>
                <w:i w:val="false"/>
                <w:color w:val="000000"/>
                <w:sz w:val="20"/>
              </w:rPr>
              <w:t>
3,7</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23"/>
          <w:p>
            <w:pPr>
              <w:spacing w:after="20"/>
              <w:ind w:left="20"/>
              <w:jc w:val="both"/>
            </w:pPr>
            <w:r>
              <w:rPr>
                <w:rFonts w:ascii="Times New Roman"/>
                <w:b w:val="false"/>
                <w:i w:val="false"/>
                <w:color w:val="000000"/>
                <w:sz w:val="20"/>
              </w:rPr>
              <w:t>
5,4</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24"/>
          <w:p>
            <w:pPr>
              <w:spacing w:after="20"/>
              <w:ind w:left="20"/>
              <w:jc w:val="both"/>
            </w:pPr>
            <w:r>
              <w:rPr>
                <w:rFonts w:ascii="Times New Roman"/>
                <w:b w:val="false"/>
                <w:i w:val="false"/>
                <w:color w:val="000000"/>
                <w:sz w:val="20"/>
              </w:rPr>
              <w:t>
4,2</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25"/>
          <w:p>
            <w:pPr>
              <w:spacing w:after="20"/>
              <w:ind w:left="20"/>
              <w:jc w:val="both"/>
            </w:pPr>
            <w:r>
              <w:rPr>
                <w:rFonts w:ascii="Times New Roman"/>
                <w:b w:val="false"/>
                <w:i w:val="false"/>
                <w:color w:val="000000"/>
                <w:sz w:val="20"/>
              </w:rPr>
              <w:t>
20</w:t>
            </w:r>
          </w:p>
          <w:bookmarkEnd w:id="925"/>
          <w:p>
            <w:pPr>
              <w:spacing w:after="20"/>
              <w:ind w:left="20"/>
              <w:jc w:val="both"/>
            </w:pPr>
            <w:r>
              <w:rPr>
                <w:rFonts w:ascii="Times New Roman"/>
                <w:b w:val="false"/>
                <w:i w:val="false"/>
                <w:color w:val="000000"/>
                <w:sz w:val="20"/>
              </w:rPr>
              <w:t>
Пр-2г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сазды сазды топырақтардағы қауырсын-Көкпек-эфемерлі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26"/>
          <w:p>
            <w:pPr>
              <w:spacing w:after="20"/>
              <w:ind w:left="20"/>
              <w:jc w:val="both"/>
            </w:pPr>
            <w:r>
              <w:rPr>
                <w:rFonts w:ascii="Times New Roman"/>
                <w:b w:val="false"/>
                <w:i w:val="false"/>
                <w:color w:val="000000"/>
                <w:sz w:val="20"/>
              </w:rPr>
              <w:t>
2,3</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27"/>
          <w:p>
            <w:pPr>
              <w:spacing w:after="20"/>
              <w:ind w:left="20"/>
              <w:jc w:val="both"/>
            </w:pPr>
            <w:r>
              <w:rPr>
                <w:rFonts w:ascii="Times New Roman"/>
                <w:b w:val="false"/>
                <w:i w:val="false"/>
                <w:color w:val="000000"/>
                <w:sz w:val="20"/>
              </w:rPr>
              <w:t>
2,7</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28"/>
          <w:p>
            <w:pPr>
              <w:spacing w:after="20"/>
              <w:ind w:left="20"/>
              <w:jc w:val="both"/>
            </w:pPr>
            <w:r>
              <w:rPr>
                <w:rFonts w:ascii="Times New Roman"/>
                <w:b w:val="false"/>
                <w:i w:val="false"/>
                <w:color w:val="000000"/>
                <w:sz w:val="20"/>
              </w:rPr>
              <w:t>
2,7</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29"/>
          <w:p>
            <w:pPr>
              <w:spacing w:after="20"/>
              <w:ind w:left="20"/>
              <w:jc w:val="both"/>
            </w:pPr>
            <w:r>
              <w:rPr>
                <w:rFonts w:ascii="Times New Roman"/>
                <w:b w:val="false"/>
                <w:i w:val="false"/>
                <w:color w:val="000000"/>
                <w:sz w:val="20"/>
              </w:rPr>
              <w:t>
2,1</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30"/>
          <w:p>
            <w:pPr>
              <w:spacing w:after="20"/>
              <w:ind w:left="20"/>
              <w:jc w:val="both"/>
            </w:pPr>
            <w:r>
              <w:rPr>
                <w:rFonts w:ascii="Times New Roman"/>
                <w:b w:val="false"/>
                <w:i w:val="false"/>
                <w:color w:val="000000"/>
                <w:sz w:val="20"/>
              </w:rPr>
              <w:t>
23Б</w:t>
            </w:r>
          </w:p>
          <w:bookmarkEnd w:id="93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3.Шыңдар мен беткейлерде Ашық каштан, дамымаған сазды топырақтарда шабындық-қауырсынды-эфемерлі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31"/>
          <w:p>
            <w:pPr>
              <w:spacing w:after="20"/>
              <w:ind w:left="20"/>
              <w:jc w:val="both"/>
            </w:pPr>
            <w:r>
              <w:rPr>
                <w:rFonts w:ascii="Times New Roman"/>
                <w:b w:val="false"/>
                <w:i w:val="false"/>
                <w:color w:val="000000"/>
                <w:sz w:val="20"/>
              </w:rPr>
              <w:t>
3,1</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32"/>
          <w:p>
            <w:pPr>
              <w:spacing w:after="20"/>
              <w:ind w:left="20"/>
              <w:jc w:val="both"/>
            </w:pPr>
            <w:r>
              <w:rPr>
                <w:rFonts w:ascii="Times New Roman"/>
                <w:b w:val="false"/>
                <w:i w:val="false"/>
                <w:color w:val="000000"/>
                <w:sz w:val="20"/>
              </w:rPr>
              <w:t>
3,7</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33"/>
          <w:p>
            <w:pPr>
              <w:spacing w:after="20"/>
              <w:ind w:left="20"/>
              <w:jc w:val="both"/>
            </w:pPr>
            <w:r>
              <w:rPr>
                <w:rFonts w:ascii="Times New Roman"/>
                <w:b w:val="false"/>
                <w:i w:val="false"/>
                <w:color w:val="000000"/>
                <w:sz w:val="20"/>
              </w:rPr>
              <w:t>
1,9</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34"/>
          <w:p>
            <w:pPr>
              <w:spacing w:after="20"/>
              <w:ind w:left="20"/>
              <w:jc w:val="both"/>
            </w:pPr>
            <w:r>
              <w:rPr>
                <w:rFonts w:ascii="Times New Roman"/>
                <w:b w:val="false"/>
                <w:i w:val="false"/>
                <w:color w:val="000000"/>
                <w:sz w:val="20"/>
              </w:rPr>
              <w:t>
3,0</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35"/>
          <w:p>
            <w:pPr>
              <w:spacing w:after="20"/>
              <w:ind w:left="20"/>
              <w:jc w:val="both"/>
            </w:pPr>
            <w:r>
              <w:rPr>
                <w:rFonts w:ascii="Times New Roman"/>
                <w:b w:val="false"/>
                <w:i w:val="false"/>
                <w:color w:val="000000"/>
                <w:sz w:val="20"/>
              </w:rPr>
              <w:t>
36</w:t>
            </w:r>
          </w:p>
          <w:bookmarkEnd w:id="93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4.Терескен-қауырсынды-эфемерлі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36"/>
          <w:p>
            <w:pPr>
              <w:spacing w:after="20"/>
              <w:ind w:left="20"/>
              <w:jc w:val="both"/>
            </w:pPr>
            <w:r>
              <w:rPr>
                <w:rFonts w:ascii="Times New Roman"/>
                <w:b w:val="false"/>
                <w:i w:val="false"/>
                <w:color w:val="000000"/>
                <w:sz w:val="20"/>
              </w:rPr>
              <w:t>
4,3</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937"/>
          <w:p>
            <w:pPr>
              <w:spacing w:after="20"/>
              <w:ind w:left="20"/>
              <w:jc w:val="both"/>
            </w:pPr>
            <w:r>
              <w:rPr>
                <w:rFonts w:ascii="Times New Roman"/>
                <w:b w:val="false"/>
                <w:i w:val="false"/>
                <w:color w:val="000000"/>
                <w:sz w:val="20"/>
              </w:rPr>
              <w:t>
5,9</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38"/>
          <w:p>
            <w:pPr>
              <w:spacing w:after="20"/>
              <w:ind w:left="20"/>
              <w:jc w:val="both"/>
            </w:pPr>
            <w:r>
              <w:rPr>
                <w:rFonts w:ascii="Times New Roman"/>
                <w:b w:val="false"/>
                <w:i w:val="false"/>
                <w:color w:val="000000"/>
                <w:sz w:val="20"/>
              </w:rPr>
              <w:t>
4,3</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39"/>
          <w:p>
            <w:pPr>
              <w:spacing w:after="20"/>
              <w:ind w:left="20"/>
              <w:jc w:val="both"/>
            </w:pPr>
            <w:r>
              <w:rPr>
                <w:rFonts w:ascii="Times New Roman"/>
                <w:b w:val="false"/>
                <w:i w:val="false"/>
                <w:color w:val="000000"/>
                <w:sz w:val="20"/>
              </w:rPr>
              <w:t>
3,0</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40"/>
          <w:p>
            <w:pPr>
              <w:spacing w:after="20"/>
              <w:ind w:left="20"/>
              <w:jc w:val="both"/>
            </w:pPr>
            <w:r>
              <w:rPr>
                <w:rFonts w:ascii="Times New Roman"/>
                <w:b w:val="false"/>
                <w:i w:val="false"/>
                <w:color w:val="000000"/>
                <w:sz w:val="20"/>
              </w:rPr>
              <w:t>
3,0</w:t>
            </w:r>
          </w:p>
          <w:bookmarkEnd w:id="940"/>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41"/>
          <w:p>
            <w:pPr>
              <w:spacing w:after="20"/>
              <w:ind w:left="20"/>
              <w:jc w:val="both"/>
            </w:pPr>
            <w:r>
              <w:rPr>
                <w:rFonts w:ascii="Times New Roman"/>
                <w:b w:val="false"/>
                <w:i w:val="false"/>
                <w:color w:val="000000"/>
                <w:sz w:val="20"/>
              </w:rPr>
              <w:t>
3,6</w:t>
            </w:r>
          </w:p>
          <w:bookmarkEnd w:id="941"/>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42"/>
          <w:p>
            <w:pPr>
              <w:spacing w:after="20"/>
              <w:ind w:left="20"/>
              <w:jc w:val="both"/>
            </w:pPr>
            <w:r>
              <w:rPr>
                <w:rFonts w:ascii="Times New Roman"/>
                <w:b w:val="false"/>
                <w:i w:val="false"/>
                <w:color w:val="000000"/>
                <w:sz w:val="20"/>
              </w:rPr>
              <w:t>
4,1</w:t>
            </w:r>
          </w:p>
          <w:bookmarkEnd w:id="942"/>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43"/>
          <w:p>
            <w:pPr>
              <w:spacing w:after="20"/>
              <w:ind w:left="20"/>
              <w:jc w:val="both"/>
            </w:pPr>
            <w:r>
              <w:rPr>
                <w:rFonts w:ascii="Times New Roman"/>
                <w:b w:val="false"/>
                <w:i w:val="false"/>
                <w:color w:val="000000"/>
                <w:sz w:val="20"/>
              </w:rPr>
              <w:t>
3,3</w:t>
            </w:r>
          </w:p>
          <w:bookmarkEnd w:id="943"/>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44"/>
          <w:p>
            <w:pPr>
              <w:spacing w:after="20"/>
              <w:ind w:left="20"/>
              <w:jc w:val="both"/>
            </w:pPr>
            <w:r>
              <w:rPr>
                <w:rFonts w:ascii="Times New Roman"/>
                <w:b w:val="false"/>
                <w:i w:val="false"/>
                <w:color w:val="000000"/>
                <w:sz w:val="20"/>
              </w:rPr>
              <w:t>
48Ба</w:t>
            </w:r>
          </w:p>
          <w:bookmarkEnd w:id="944"/>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1.Шалғынды-Ашық-каштан сазды сазды топырақтардағы дәнді-көп шөпті-брунцовые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45"/>
          <w:p>
            <w:pPr>
              <w:spacing w:after="20"/>
              <w:ind w:left="20"/>
              <w:jc w:val="both"/>
            </w:pPr>
            <w:r>
              <w:rPr>
                <w:rFonts w:ascii="Times New Roman"/>
                <w:b w:val="false"/>
                <w:i w:val="false"/>
                <w:color w:val="000000"/>
                <w:sz w:val="20"/>
              </w:rPr>
              <w:t>
2,6</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46"/>
          <w:p>
            <w:pPr>
              <w:spacing w:after="20"/>
              <w:ind w:left="20"/>
              <w:jc w:val="both"/>
            </w:pPr>
            <w:r>
              <w:rPr>
                <w:rFonts w:ascii="Times New Roman"/>
                <w:b w:val="false"/>
                <w:i w:val="false"/>
                <w:color w:val="000000"/>
                <w:sz w:val="20"/>
              </w:rPr>
              <w:t>
4,1</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47"/>
          <w:p>
            <w:pPr>
              <w:spacing w:after="20"/>
              <w:ind w:left="20"/>
              <w:jc w:val="both"/>
            </w:pPr>
            <w:r>
              <w:rPr>
                <w:rFonts w:ascii="Times New Roman"/>
                <w:b w:val="false"/>
                <w:i w:val="false"/>
                <w:color w:val="000000"/>
                <w:sz w:val="20"/>
              </w:rPr>
              <w:t>
3,2</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48"/>
          <w:p>
            <w:pPr>
              <w:spacing w:after="20"/>
              <w:ind w:left="20"/>
              <w:jc w:val="both"/>
            </w:pPr>
            <w:r>
              <w:rPr>
                <w:rFonts w:ascii="Times New Roman"/>
                <w:b w:val="false"/>
                <w:i w:val="false"/>
                <w:color w:val="000000"/>
                <w:sz w:val="20"/>
              </w:rPr>
              <w:t>
2,3</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49"/>
          <w:p>
            <w:pPr>
              <w:spacing w:after="20"/>
              <w:ind w:left="20"/>
              <w:jc w:val="both"/>
            </w:pPr>
            <w:r>
              <w:rPr>
                <w:rFonts w:ascii="Times New Roman"/>
                <w:b w:val="false"/>
                <w:i w:val="false"/>
                <w:color w:val="000000"/>
                <w:sz w:val="20"/>
              </w:rPr>
              <w:t>
48Ва</w:t>
            </w:r>
          </w:p>
          <w:bookmarkEnd w:id="949"/>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50"/>
          <w:p>
            <w:pPr>
              <w:spacing w:after="20"/>
              <w:ind w:left="20"/>
              <w:jc w:val="both"/>
            </w:pPr>
            <w:r>
              <w:rPr>
                <w:rFonts w:ascii="Times New Roman"/>
                <w:b w:val="false"/>
                <w:i w:val="false"/>
                <w:color w:val="000000"/>
                <w:sz w:val="20"/>
              </w:rPr>
              <w:t>
(559)</w:t>
            </w:r>
          </w:p>
          <w:bookmarkEnd w:id="950"/>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2.Сортаңды шалғындарда чиев-дәнді-жусанды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51"/>
          <w:p>
            <w:pPr>
              <w:spacing w:after="20"/>
              <w:ind w:left="20"/>
              <w:jc w:val="both"/>
            </w:pPr>
            <w:r>
              <w:rPr>
                <w:rFonts w:ascii="Times New Roman"/>
                <w:b w:val="false"/>
                <w:i w:val="false"/>
                <w:color w:val="000000"/>
                <w:sz w:val="20"/>
              </w:rPr>
              <w:t>
4,5</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52"/>
          <w:p>
            <w:pPr>
              <w:spacing w:after="20"/>
              <w:ind w:left="20"/>
              <w:jc w:val="both"/>
            </w:pPr>
            <w:r>
              <w:rPr>
                <w:rFonts w:ascii="Times New Roman"/>
                <w:b w:val="false"/>
                <w:i w:val="false"/>
                <w:color w:val="000000"/>
                <w:sz w:val="20"/>
              </w:rPr>
              <w:t>
7,0</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53"/>
          <w:p>
            <w:pPr>
              <w:spacing w:after="20"/>
              <w:ind w:left="20"/>
              <w:jc w:val="both"/>
            </w:pPr>
            <w:r>
              <w:rPr>
                <w:rFonts w:ascii="Times New Roman"/>
                <w:b w:val="false"/>
                <w:i w:val="false"/>
                <w:color w:val="000000"/>
                <w:sz w:val="20"/>
              </w:rPr>
              <w:t>
7,7</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54"/>
          <w:p>
            <w:pPr>
              <w:spacing w:after="20"/>
              <w:ind w:left="20"/>
              <w:jc w:val="both"/>
            </w:pPr>
            <w:r>
              <w:rPr>
                <w:rFonts w:ascii="Times New Roman"/>
                <w:b w:val="false"/>
                <w:i w:val="false"/>
                <w:color w:val="000000"/>
                <w:sz w:val="20"/>
              </w:rPr>
              <w:t>
6,2</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дейінгі шалғынды тұзды батпақтардағы дәнді-арамшөпті-квиноа%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955"/>
          <w:p>
            <w:pPr>
              <w:spacing w:after="20"/>
              <w:ind w:left="20"/>
              <w:jc w:val="both"/>
            </w:pPr>
            <w:r>
              <w:rPr>
                <w:rFonts w:ascii="Times New Roman"/>
                <w:b w:val="false"/>
                <w:i w:val="false"/>
                <w:color w:val="000000"/>
                <w:sz w:val="20"/>
              </w:rPr>
              <w:t>
3,4</w:t>
            </w:r>
          </w:p>
          <w:bookmarkEnd w:id="955"/>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56"/>
          <w:p>
            <w:pPr>
              <w:spacing w:after="20"/>
              <w:ind w:left="20"/>
              <w:jc w:val="both"/>
            </w:pPr>
            <w:r>
              <w:rPr>
                <w:rFonts w:ascii="Times New Roman"/>
                <w:b w:val="false"/>
                <w:i w:val="false"/>
                <w:color w:val="000000"/>
                <w:sz w:val="20"/>
              </w:rPr>
              <w:t>
5,3</w:t>
            </w:r>
          </w:p>
          <w:bookmarkEnd w:id="956"/>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957"/>
          <w:p>
            <w:pPr>
              <w:spacing w:after="20"/>
              <w:ind w:left="20"/>
              <w:jc w:val="both"/>
            </w:pPr>
            <w:r>
              <w:rPr>
                <w:rFonts w:ascii="Times New Roman"/>
                <w:b w:val="false"/>
                <w:i w:val="false"/>
                <w:color w:val="000000"/>
                <w:sz w:val="20"/>
              </w:rPr>
              <w:t>
5,0</w:t>
            </w:r>
          </w:p>
          <w:bookmarkEnd w:id="957"/>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58"/>
          <w:p>
            <w:pPr>
              <w:spacing w:after="20"/>
              <w:ind w:left="20"/>
              <w:jc w:val="both"/>
            </w:pPr>
            <w:r>
              <w:rPr>
                <w:rFonts w:ascii="Times New Roman"/>
                <w:b w:val="false"/>
                <w:i w:val="false"/>
                <w:color w:val="000000"/>
                <w:sz w:val="20"/>
              </w:rPr>
              <w:t>
3,9</w:t>
            </w:r>
          </w:p>
          <w:bookmarkEnd w:id="958"/>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59"/>
          <w:p>
            <w:pPr>
              <w:spacing w:after="20"/>
              <w:ind w:left="20"/>
              <w:jc w:val="both"/>
            </w:pPr>
            <w:r>
              <w:rPr>
                <w:rFonts w:ascii="Times New Roman"/>
                <w:b w:val="false"/>
                <w:i w:val="false"/>
                <w:color w:val="000000"/>
                <w:sz w:val="20"/>
              </w:rPr>
              <w:t>
15Ба</w:t>
            </w:r>
          </w:p>
          <w:bookmarkEnd w:id="95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терескенмен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960"/>
          <w:p>
            <w:pPr>
              <w:spacing w:after="20"/>
              <w:ind w:left="20"/>
              <w:jc w:val="both"/>
            </w:pPr>
            <w:r>
              <w:rPr>
                <w:rFonts w:ascii="Times New Roman"/>
                <w:b w:val="false"/>
                <w:i w:val="false"/>
                <w:color w:val="000000"/>
                <w:sz w:val="20"/>
              </w:rPr>
              <w:t>
70</w:t>
            </w:r>
          </w:p>
          <w:bookmarkEnd w:id="960"/>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61"/>
          <w:p>
            <w:pPr>
              <w:spacing w:after="20"/>
              <w:ind w:left="20"/>
              <w:jc w:val="both"/>
            </w:pPr>
            <w:r>
              <w:rPr>
                <w:rFonts w:ascii="Times New Roman"/>
                <w:b w:val="false"/>
                <w:i w:val="false"/>
                <w:color w:val="000000"/>
                <w:sz w:val="20"/>
              </w:rPr>
              <w:t>
3,1</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62"/>
          <w:p>
            <w:pPr>
              <w:spacing w:after="20"/>
              <w:ind w:left="20"/>
              <w:jc w:val="both"/>
            </w:pPr>
            <w:r>
              <w:rPr>
                <w:rFonts w:ascii="Times New Roman"/>
                <w:b w:val="false"/>
                <w:i w:val="false"/>
                <w:color w:val="000000"/>
                <w:sz w:val="20"/>
              </w:rPr>
              <w:t>
3,8</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63"/>
          <w:p>
            <w:pPr>
              <w:spacing w:after="20"/>
              <w:ind w:left="20"/>
              <w:jc w:val="both"/>
            </w:pPr>
            <w:r>
              <w:rPr>
                <w:rFonts w:ascii="Times New Roman"/>
                <w:b w:val="false"/>
                <w:i w:val="false"/>
                <w:color w:val="000000"/>
                <w:sz w:val="20"/>
              </w:rPr>
              <w:t>
4,8</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964"/>
          <w:p>
            <w:pPr>
              <w:spacing w:after="20"/>
              <w:ind w:left="20"/>
              <w:jc w:val="both"/>
            </w:pPr>
            <w:r>
              <w:rPr>
                <w:rFonts w:ascii="Times New Roman"/>
                <w:b w:val="false"/>
                <w:i w:val="false"/>
                <w:color w:val="000000"/>
                <w:sz w:val="20"/>
              </w:rPr>
              <w:t>
3,7</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65"/>
          <w:p>
            <w:pPr>
              <w:spacing w:after="20"/>
              <w:ind w:left="20"/>
              <w:jc w:val="both"/>
            </w:pPr>
            <w:r>
              <w:rPr>
                <w:rFonts w:ascii="Times New Roman"/>
                <w:b w:val="false"/>
                <w:i w:val="false"/>
                <w:color w:val="000000"/>
                <w:sz w:val="20"/>
              </w:rPr>
              <w:t>
24Ва</w:t>
            </w:r>
          </w:p>
          <w:bookmarkEnd w:id="96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толық дамымаған сазды топырақтарда арамшөптері бар шабындық-қауырсын-жусан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966"/>
          <w:p>
            <w:pPr>
              <w:spacing w:after="20"/>
              <w:ind w:left="20"/>
              <w:jc w:val="both"/>
            </w:pPr>
            <w:r>
              <w:rPr>
                <w:rFonts w:ascii="Times New Roman"/>
                <w:b w:val="false"/>
                <w:i w:val="false"/>
                <w:color w:val="000000"/>
                <w:sz w:val="20"/>
              </w:rPr>
              <w:t>
4,5</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41,8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967"/>
          <w:p>
            <w:pPr>
              <w:spacing w:after="20"/>
              <w:ind w:left="20"/>
              <w:jc w:val="both"/>
            </w:pPr>
            <w:r>
              <w:rPr>
                <w:rFonts w:ascii="Times New Roman"/>
                <w:b w:val="false"/>
                <w:i w:val="false"/>
                <w:color w:val="000000"/>
                <w:sz w:val="20"/>
              </w:rPr>
              <w:t>
6,0</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968"/>
          <w:p>
            <w:pPr>
              <w:spacing w:after="20"/>
              <w:ind w:left="20"/>
              <w:jc w:val="both"/>
            </w:pPr>
            <w:r>
              <w:rPr>
                <w:rFonts w:ascii="Times New Roman"/>
                <w:b w:val="false"/>
                <w:i w:val="false"/>
                <w:color w:val="000000"/>
                <w:sz w:val="20"/>
              </w:rPr>
              <w:t>
5,7</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969"/>
          <w:p>
            <w:pPr>
              <w:spacing w:after="20"/>
              <w:ind w:left="20"/>
              <w:jc w:val="both"/>
            </w:pPr>
            <w:r>
              <w:rPr>
                <w:rFonts w:ascii="Times New Roman"/>
                <w:b w:val="false"/>
                <w:i w:val="false"/>
                <w:color w:val="000000"/>
                <w:sz w:val="20"/>
              </w:rPr>
              <w:t>
6,4</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970"/>
          <w:p>
            <w:pPr>
              <w:spacing w:after="20"/>
              <w:ind w:left="20"/>
              <w:jc w:val="both"/>
            </w:pPr>
            <w:r>
              <w:rPr>
                <w:rFonts w:ascii="Times New Roman"/>
                <w:b w:val="false"/>
                <w:i w:val="false"/>
                <w:color w:val="000000"/>
                <w:sz w:val="20"/>
              </w:rPr>
              <w:t>
32Ва</w:t>
            </w:r>
          </w:p>
          <w:bookmarkEnd w:id="970"/>
          <w:p>
            <w:pPr>
              <w:spacing w:after="20"/>
              <w:ind w:left="20"/>
              <w:jc w:val="both"/>
            </w:pPr>
            <w:r>
              <w:rPr>
                <w:rFonts w:ascii="Times New Roman"/>
                <w:b w:val="false"/>
                <w:i w:val="false"/>
                <w:color w:val="000000"/>
                <w:sz w:val="20"/>
              </w:rPr>
              <w:t>
Пр-2г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3.Жусан-ходжеподж-Ашық каштан сазды сазды топырақтардағы 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971"/>
          <w:p>
            <w:pPr>
              <w:spacing w:after="20"/>
              <w:ind w:left="20"/>
              <w:jc w:val="both"/>
            </w:pPr>
            <w:r>
              <w:rPr>
                <w:rFonts w:ascii="Times New Roman"/>
                <w:b w:val="false"/>
                <w:i w:val="false"/>
                <w:color w:val="000000"/>
                <w:sz w:val="20"/>
              </w:rPr>
              <w:t>
0,5</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72"/>
          <w:p>
            <w:pPr>
              <w:spacing w:after="20"/>
              <w:ind w:left="20"/>
              <w:jc w:val="both"/>
            </w:pPr>
            <w:r>
              <w:rPr>
                <w:rFonts w:ascii="Times New Roman"/>
                <w:b w:val="false"/>
                <w:i w:val="false"/>
                <w:color w:val="000000"/>
                <w:sz w:val="20"/>
              </w:rPr>
              <w:t>
0,2</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973"/>
          <w:p>
            <w:pPr>
              <w:spacing w:after="20"/>
              <w:ind w:left="20"/>
              <w:jc w:val="both"/>
            </w:pPr>
            <w:r>
              <w:rPr>
                <w:rFonts w:ascii="Times New Roman"/>
                <w:b w:val="false"/>
                <w:i w:val="false"/>
                <w:color w:val="000000"/>
                <w:sz w:val="20"/>
              </w:rPr>
              <w:t>
4,2</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974"/>
          <w:p>
            <w:pPr>
              <w:spacing w:after="20"/>
              <w:ind w:left="20"/>
              <w:jc w:val="both"/>
            </w:pPr>
            <w:r>
              <w:rPr>
                <w:rFonts w:ascii="Times New Roman"/>
                <w:b w:val="false"/>
                <w:i w:val="false"/>
                <w:color w:val="000000"/>
                <w:sz w:val="20"/>
              </w:rPr>
              <w:t>
3,2</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975"/>
          <w:p>
            <w:pPr>
              <w:spacing w:after="20"/>
              <w:ind w:left="20"/>
              <w:jc w:val="both"/>
            </w:pPr>
            <w:r>
              <w:rPr>
                <w:rFonts w:ascii="Times New Roman"/>
                <w:b w:val="false"/>
                <w:i w:val="false"/>
                <w:color w:val="000000"/>
                <w:sz w:val="20"/>
              </w:rPr>
              <w:t>
3,1</w:t>
            </w:r>
          </w:p>
          <w:bookmarkEnd w:id="975"/>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976"/>
          <w:p>
            <w:pPr>
              <w:spacing w:after="20"/>
              <w:ind w:left="20"/>
              <w:jc w:val="both"/>
            </w:pPr>
            <w:r>
              <w:rPr>
                <w:rFonts w:ascii="Times New Roman"/>
                <w:b w:val="false"/>
                <w:i w:val="false"/>
                <w:color w:val="000000"/>
                <w:sz w:val="20"/>
              </w:rPr>
              <w:t>
3,9</w:t>
            </w:r>
          </w:p>
          <w:bookmarkEnd w:id="976"/>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977"/>
          <w:p>
            <w:pPr>
              <w:spacing w:after="20"/>
              <w:ind w:left="20"/>
              <w:jc w:val="both"/>
            </w:pPr>
            <w:r>
              <w:rPr>
                <w:rFonts w:ascii="Times New Roman"/>
                <w:b w:val="false"/>
                <w:i w:val="false"/>
                <w:color w:val="000000"/>
                <w:sz w:val="20"/>
              </w:rPr>
              <w:t>
4,9</w:t>
            </w:r>
          </w:p>
          <w:bookmarkEnd w:id="977"/>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978"/>
          <w:p>
            <w:pPr>
              <w:spacing w:after="20"/>
              <w:ind w:left="20"/>
              <w:jc w:val="both"/>
            </w:pPr>
            <w:r>
              <w:rPr>
                <w:rFonts w:ascii="Times New Roman"/>
                <w:b w:val="false"/>
                <w:i w:val="false"/>
                <w:color w:val="000000"/>
                <w:sz w:val="20"/>
              </w:rPr>
              <w:t>
4,2</w:t>
            </w:r>
          </w:p>
          <w:bookmarkEnd w:id="978"/>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979"/>
          <w:p>
            <w:pPr>
              <w:spacing w:after="20"/>
              <w:ind w:left="20"/>
              <w:jc w:val="both"/>
            </w:pPr>
            <w:r>
              <w:rPr>
                <w:rFonts w:ascii="Times New Roman"/>
                <w:b w:val="false"/>
                <w:i w:val="false"/>
                <w:color w:val="000000"/>
                <w:sz w:val="20"/>
              </w:rPr>
              <w:t>
17</w:t>
            </w:r>
          </w:p>
          <w:bookmarkEnd w:id="97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топырақтардағы 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980"/>
          <w:p>
            <w:pPr>
              <w:spacing w:after="20"/>
              <w:ind w:left="20"/>
              <w:jc w:val="both"/>
            </w:pPr>
            <w:r>
              <w:rPr>
                <w:rFonts w:ascii="Times New Roman"/>
                <w:b w:val="false"/>
                <w:i w:val="false"/>
                <w:color w:val="000000"/>
                <w:sz w:val="20"/>
              </w:rPr>
              <w:t>
90</w:t>
            </w:r>
          </w:p>
          <w:bookmarkEnd w:id="980"/>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981"/>
          <w:p>
            <w:pPr>
              <w:spacing w:after="20"/>
              <w:ind w:left="20"/>
              <w:jc w:val="both"/>
            </w:pPr>
            <w:r>
              <w:rPr>
                <w:rFonts w:ascii="Times New Roman"/>
                <w:b w:val="false"/>
                <w:i w:val="false"/>
                <w:color w:val="000000"/>
                <w:sz w:val="20"/>
              </w:rPr>
              <w:t>
3,1</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982"/>
          <w:p>
            <w:pPr>
              <w:spacing w:after="20"/>
              <w:ind w:left="20"/>
              <w:jc w:val="both"/>
            </w:pPr>
            <w:r>
              <w:rPr>
                <w:rFonts w:ascii="Times New Roman"/>
                <w:b w:val="false"/>
                <w:i w:val="false"/>
                <w:color w:val="000000"/>
                <w:sz w:val="20"/>
              </w:rPr>
              <w:t>
3,8</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983"/>
          <w:p>
            <w:pPr>
              <w:spacing w:after="20"/>
              <w:ind w:left="20"/>
              <w:jc w:val="both"/>
            </w:pPr>
            <w:r>
              <w:rPr>
                <w:rFonts w:ascii="Times New Roman"/>
                <w:b w:val="false"/>
                <w:i w:val="false"/>
                <w:color w:val="000000"/>
                <w:sz w:val="20"/>
              </w:rPr>
              <w:t>
2,9</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984"/>
          <w:p>
            <w:pPr>
              <w:spacing w:after="20"/>
              <w:ind w:left="20"/>
              <w:jc w:val="both"/>
            </w:pPr>
            <w:r>
              <w:rPr>
                <w:rFonts w:ascii="Times New Roman"/>
                <w:b w:val="false"/>
                <w:i w:val="false"/>
                <w:color w:val="000000"/>
                <w:sz w:val="20"/>
              </w:rPr>
              <w:t>
2,2</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985"/>
          <w:p>
            <w:pPr>
              <w:spacing w:after="20"/>
              <w:ind w:left="20"/>
              <w:jc w:val="both"/>
            </w:pPr>
            <w:r>
              <w:rPr>
                <w:rFonts w:ascii="Times New Roman"/>
                <w:b w:val="false"/>
                <w:i w:val="false"/>
                <w:color w:val="000000"/>
                <w:sz w:val="20"/>
              </w:rPr>
              <w:t>
23Б</w:t>
            </w:r>
          </w:p>
          <w:bookmarkEnd w:id="98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дамымаған сазды топырақтардағы шабындық-қауырсынды-эфемерлі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986"/>
          <w:p>
            <w:pPr>
              <w:spacing w:after="20"/>
              <w:ind w:left="20"/>
              <w:jc w:val="both"/>
            </w:pPr>
            <w:r>
              <w:rPr>
                <w:rFonts w:ascii="Times New Roman"/>
                <w:b w:val="false"/>
                <w:i w:val="false"/>
                <w:color w:val="000000"/>
                <w:sz w:val="20"/>
              </w:rPr>
              <w:t>
3,1</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987"/>
          <w:p>
            <w:pPr>
              <w:spacing w:after="20"/>
              <w:ind w:left="20"/>
              <w:jc w:val="both"/>
            </w:pPr>
            <w:r>
              <w:rPr>
                <w:rFonts w:ascii="Times New Roman"/>
                <w:b w:val="false"/>
                <w:i w:val="false"/>
                <w:color w:val="000000"/>
                <w:sz w:val="20"/>
              </w:rPr>
              <w:t>
3,7</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988"/>
          <w:p>
            <w:pPr>
              <w:spacing w:after="20"/>
              <w:ind w:left="20"/>
              <w:jc w:val="both"/>
            </w:pPr>
            <w:r>
              <w:rPr>
                <w:rFonts w:ascii="Times New Roman"/>
                <w:b w:val="false"/>
                <w:i w:val="false"/>
                <w:color w:val="000000"/>
                <w:sz w:val="20"/>
              </w:rPr>
              <w:t>
1,9</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989"/>
          <w:p>
            <w:pPr>
              <w:spacing w:after="20"/>
              <w:ind w:left="20"/>
              <w:jc w:val="both"/>
            </w:pPr>
            <w:r>
              <w:rPr>
                <w:rFonts w:ascii="Times New Roman"/>
                <w:b w:val="false"/>
                <w:i w:val="false"/>
                <w:color w:val="000000"/>
                <w:sz w:val="20"/>
              </w:rPr>
              <w:t>
3,0</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990"/>
          <w:p>
            <w:pPr>
              <w:spacing w:after="20"/>
              <w:ind w:left="20"/>
              <w:jc w:val="both"/>
            </w:pPr>
            <w:r>
              <w:rPr>
                <w:rFonts w:ascii="Times New Roman"/>
                <w:b w:val="false"/>
                <w:i w:val="false"/>
                <w:color w:val="000000"/>
                <w:sz w:val="20"/>
              </w:rPr>
              <w:t>
3,1</w:t>
            </w:r>
          </w:p>
          <w:bookmarkEnd w:id="990"/>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991"/>
          <w:p>
            <w:pPr>
              <w:spacing w:after="20"/>
              <w:ind w:left="20"/>
              <w:jc w:val="both"/>
            </w:pPr>
            <w:r>
              <w:rPr>
                <w:rFonts w:ascii="Times New Roman"/>
                <w:b w:val="false"/>
                <w:i w:val="false"/>
                <w:color w:val="000000"/>
                <w:sz w:val="20"/>
              </w:rPr>
              <w:t>
3,8</w:t>
            </w:r>
          </w:p>
          <w:bookmarkEnd w:id="991"/>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992"/>
          <w:p>
            <w:pPr>
              <w:spacing w:after="20"/>
              <w:ind w:left="20"/>
              <w:jc w:val="both"/>
            </w:pPr>
            <w:r>
              <w:rPr>
                <w:rFonts w:ascii="Times New Roman"/>
                <w:b w:val="false"/>
                <w:i w:val="false"/>
                <w:color w:val="000000"/>
                <w:sz w:val="20"/>
              </w:rPr>
              <w:t>
2,8</w:t>
            </w:r>
          </w:p>
          <w:bookmarkEnd w:id="992"/>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993"/>
          <w:p>
            <w:pPr>
              <w:spacing w:after="20"/>
              <w:ind w:left="20"/>
              <w:jc w:val="both"/>
            </w:pPr>
            <w:r>
              <w:rPr>
                <w:rFonts w:ascii="Times New Roman"/>
                <w:b w:val="false"/>
                <w:i w:val="false"/>
                <w:color w:val="000000"/>
                <w:sz w:val="20"/>
              </w:rPr>
              <w:t>
2,3</w:t>
            </w:r>
          </w:p>
          <w:bookmarkEnd w:id="993"/>
          <w:p>
            <w:pPr>
              <w:spacing w:after="20"/>
              <w:ind w:left="20"/>
              <w:jc w:val="both"/>
            </w:pPr>
            <w:r>
              <w:rPr>
                <w:rFonts w:ascii="Times New Roman"/>
                <w:b w:val="false"/>
                <w:i w:val="false"/>
                <w:color w:val="000000"/>
                <w:sz w:val="20"/>
              </w:rPr>
              <w:t>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94"/>
          <w:p>
            <w:pPr>
              <w:spacing w:after="20"/>
              <w:ind w:left="20"/>
              <w:jc w:val="both"/>
            </w:pPr>
            <w:r>
              <w:rPr>
                <w:rFonts w:ascii="Times New Roman"/>
                <w:b w:val="false"/>
                <w:i w:val="false"/>
                <w:color w:val="000000"/>
                <w:sz w:val="20"/>
              </w:rPr>
              <w:t>
18Б</w:t>
            </w:r>
          </w:p>
          <w:bookmarkEnd w:id="99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эбелек қосылған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995"/>
          <w:p>
            <w:pPr>
              <w:spacing w:after="20"/>
              <w:ind w:left="20"/>
              <w:jc w:val="both"/>
            </w:pPr>
            <w:r>
              <w:rPr>
                <w:rFonts w:ascii="Times New Roman"/>
                <w:b w:val="false"/>
                <w:i w:val="false"/>
                <w:color w:val="000000"/>
                <w:sz w:val="20"/>
              </w:rPr>
              <w:t>
80</w:t>
            </w:r>
          </w:p>
          <w:bookmarkEnd w:id="995"/>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996"/>
          <w:p>
            <w:pPr>
              <w:spacing w:after="20"/>
              <w:ind w:left="20"/>
              <w:jc w:val="both"/>
            </w:pPr>
            <w:r>
              <w:rPr>
                <w:rFonts w:ascii="Times New Roman"/>
                <w:b w:val="false"/>
                <w:i w:val="false"/>
                <w:color w:val="000000"/>
                <w:sz w:val="20"/>
              </w:rPr>
              <w:t>
7,0</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997"/>
          <w:p>
            <w:pPr>
              <w:spacing w:after="20"/>
              <w:ind w:left="20"/>
              <w:jc w:val="both"/>
            </w:pPr>
            <w:r>
              <w:rPr>
                <w:rFonts w:ascii="Times New Roman"/>
                <w:b w:val="false"/>
                <w:i w:val="false"/>
                <w:color w:val="000000"/>
                <w:sz w:val="20"/>
              </w:rPr>
              <w:t>
3,7</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998"/>
          <w:p>
            <w:pPr>
              <w:spacing w:after="20"/>
              <w:ind w:left="20"/>
              <w:jc w:val="both"/>
            </w:pPr>
            <w:r>
              <w:rPr>
                <w:rFonts w:ascii="Times New Roman"/>
                <w:b w:val="false"/>
                <w:i w:val="false"/>
                <w:color w:val="000000"/>
                <w:sz w:val="20"/>
              </w:rPr>
              <w:t>
4,6</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999"/>
          <w:p>
            <w:pPr>
              <w:spacing w:after="20"/>
              <w:ind w:left="20"/>
              <w:jc w:val="both"/>
            </w:pPr>
            <w:r>
              <w:rPr>
                <w:rFonts w:ascii="Times New Roman"/>
                <w:b w:val="false"/>
                <w:i w:val="false"/>
                <w:color w:val="000000"/>
                <w:sz w:val="20"/>
              </w:rPr>
              <w:t>
6,3</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00"/>
          <w:p>
            <w:pPr>
              <w:spacing w:after="20"/>
              <w:ind w:left="20"/>
              <w:jc w:val="both"/>
            </w:pPr>
            <w:r>
              <w:rPr>
                <w:rFonts w:ascii="Times New Roman"/>
                <w:b w:val="false"/>
                <w:i w:val="false"/>
                <w:color w:val="000000"/>
                <w:sz w:val="20"/>
              </w:rPr>
              <w:t>
4,9</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01"/>
          <w:p>
            <w:pPr>
              <w:spacing w:after="20"/>
              <w:ind w:left="20"/>
              <w:jc w:val="both"/>
            </w:pPr>
            <w:r>
              <w:rPr>
                <w:rFonts w:ascii="Times New Roman"/>
                <w:b w:val="false"/>
                <w:i w:val="false"/>
                <w:color w:val="000000"/>
                <w:sz w:val="20"/>
              </w:rPr>
              <w:t>
27</w:t>
            </w:r>
          </w:p>
          <w:bookmarkEnd w:id="1001"/>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2.Бұталы-қауырсынды-жусанды Ашық-каштан, шыңдары мен беткейлері бойынша дамымаған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02"/>
          <w:p>
            <w:pPr>
              <w:spacing w:after="20"/>
              <w:ind w:left="20"/>
              <w:jc w:val="both"/>
            </w:pPr>
            <w:r>
              <w:rPr>
                <w:rFonts w:ascii="Times New Roman"/>
                <w:b w:val="false"/>
                <w:i w:val="false"/>
                <w:color w:val="000000"/>
                <w:sz w:val="20"/>
              </w:rPr>
              <w:t>
5,6</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03"/>
          <w:p>
            <w:pPr>
              <w:spacing w:after="20"/>
              <w:ind w:left="20"/>
              <w:jc w:val="both"/>
            </w:pPr>
            <w:r>
              <w:rPr>
                <w:rFonts w:ascii="Times New Roman"/>
                <w:b w:val="false"/>
                <w:i w:val="false"/>
                <w:color w:val="000000"/>
                <w:sz w:val="20"/>
              </w:rPr>
              <w:t>
7,6</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04"/>
          <w:p>
            <w:pPr>
              <w:spacing w:after="20"/>
              <w:ind w:left="20"/>
              <w:jc w:val="both"/>
            </w:pPr>
            <w:r>
              <w:rPr>
                <w:rFonts w:ascii="Times New Roman"/>
                <w:b w:val="false"/>
                <w:i w:val="false"/>
                <w:color w:val="000000"/>
                <w:sz w:val="20"/>
              </w:rPr>
              <w:t>
5,8</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05"/>
          <w:p>
            <w:pPr>
              <w:spacing w:after="20"/>
              <w:ind w:left="20"/>
              <w:jc w:val="both"/>
            </w:pPr>
            <w:r>
              <w:rPr>
                <w:rFonts w:ascii="Times New Roman"/>
                <w:b w:val="false"/>
                <w:i w:val="false"/>
                <w:color w:val="000000"/>
                <w:sz w:val="20"/>
              </w:rPr>
              <w:t>
6,5</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06"/>
          <w:p>
            <w:pPr>
              <w:spacing w:after="20"/>
              <w:ind w:left="20"/>
              <w:jc w:val="both"/>
            </w:pPr>
            <w:r>
              <w:rPr>
                <w:rFonts w:ascii="Times New Roman"/>
                <w:b w:val="false"/>
                <w:i w:val="false"/>
                <w:color w:val="000000"/>
                <w:sz w:val="20"/>
              </w:rPr>
              <w:t>
30Б</w:t>
            </w:r>
          </w:p>
          <w:bookmarkEnd w:id="100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3.Жусан-қауырсынды-эфемерлі сол топырақтарда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07"/>
          <w:p>
            <w:pPr>
              <w:spacing w:after="20"/>
              <w:ind w:left="20"/>
              <w:jc w:val="both"/>
            </w:pPr>
            <w:r>
              <w:rPr>
                <w:rFonts w:ascii="Times New Roman"/>
                <w:b w:val="false"/>
                <w:i w:val="false"/>
                <w:color w:val="000000"/>
                <w:sz w:val="20"/>
              </w:rPr>
              <w:t>
2,7</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08"/>
          <w:p>
            <w:pPr>
              <w:spacing w:after="20"/>
              <w:ind w:left="20"/>
              <w:jc w:val="both"/>
            </w:pPr>
            <w:r>
              <w:rPr>
                <w:rFonts w:ascii="Times New Roman"/>
                <w:b w:val="false"/>
                <w:i w:val="false"/>
                <w:color w:val="000000"/>
                <w:sz w:val="20"/>
              </w:rPr>
              <w:t>
3,2</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009"/>
          <w:p>
            <w:pPr>
              <w:spacing w:after="20"/>
              <w:ind w:left="20"/>
              <w:jc w:val="both"/>
            </w:pPr>
            <w:r>
              <w:rPr>
                <w:rFonts w:ascii="Times New Roman"/>
                <w:b w:val="false"/>
                <w:i w:val="false"/>
                <w:color w:val="000000"/>
                <w:sz w:val="20"/>
              </w:rPr>
              <w:t>
3,5</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10"/>
          <w:p>
            <w:pPr>
              <w:spacing w:after="20"/>
              <w:ind w:left="20"/>
              <w:jc w:val="both"/>
            </w:pPr>
            <w:r>
              <w:rPr>
                <w:rFonts w:ascii="Times New Roman"/>
                <w:b w:val="false"/>
                <w:i w:val="false"/>
                <w:color w:val="000000"/>
                <w:sz w:val="20"/>
              </w:rPr>
              <w:t>
2,7</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 шалғынды-Ашық-каштан сазды сазды топырақтардағы қамыс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11"/>
          <w:p>
            <w:pPr>
              <w:spacing w:after="20"/>
              <w:ind w:left="20"/>
              <w:jc w:val="both"/>
            </w:pPr>
            <w:r>
              <w:rPr>
                <w:rFonts w:ascii="Times New Roman"/>
                <w:b w:val="false"/>
                <w:i w:val="false"/>
                <w:color w:val="000000"/>
                <w:sz w:val="20"/>
              </w:rPr>
              <w:t>
3,8</w:t>
            </w:r>
          </w:p>
          <w:bookmarkEnd w:id="1011"/>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12"/>
          <w:p>
            <w:pPr>
              <w:spacing w:after="20"/>
              <w:ind w:left="20"/>
              <w:jc w:val="both"/>
            </w:pPr>
            <w:r>
              <w:rPr>
                <w:rFonts w:ascii="Times New Roman"/>
                <w:b w:val="false"/>
                <w:i w:val="false"/>
                <w:color w:val="000000"/>
                <w:sz w:val="20"/>
              </w:rPr>
              <w:t>
4,8</w:t>
            </w:r>
          </w:p>
          <w:bookmarkEnd w:id="1012"/>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13"/>
          <w:p>
            <w:pPr>
              <w:spacing w:after="20"/>
              <w:ind w:left="20"/>
              <w:jc w:val="both"/>
            </w:pPr>
            <w:r>
              <w:rPr>
                <w:rFonts w:ascii="Times New Roman"/>
                <w:b w:val="false"/>
                <w:i w:val="false"/>
                <w:color w:val="000000"/>
                <w:sz w:val="20"/>
              </w:rPr>
              <w:t>
6,0</w:t>
            </w:r>
          </w:p>
          <w:bookmarkEnd w:id="1013"/>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14"/>
          <w:p>
            <w:pPr>
              <w:spacing w:after="20"/>
              <w:ind w:left="20"/>
              <w:jc w:val="both"/>
            </w:pPr>
            <w:r>
              <w:rPr>
                <w:rFonts w:ascii="Times New Roman"/>
                <w:b w:val="false"/>
                <w:i w:val="false"/>
                <w:color w:val="000000"/>
                <w:sz w:val="20"/>
              </w:rPr>
              <w:t>
4,8</w:t>
            </w:r>
          </w:p>
          <w:bookmarkEnd w:id="1014"/>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015"/>
          <w:p>
            <w:pPr>
              <w:spacing w:after="20"/>
              <w:ind w:left="20"/>
              <w:jc w:val="both"/>
            </w:pPr>
            <w:r>
              <w:rPr>
                <w:rFonts w:ascii="Times New Roman"/>
                <w:b w:val="false"/>
                <w:i w:val="false"/>
                <w:color w:val="000000"/>
                <w:sz w:val="20"/>
              </w:rPr>
              <w:t>
18Б</w:t>
            </w:r>
          </w:p>
          <w:bookmarkEnd w:id="101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эбелек қосылған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16"/>
          <w:p>
            <w:pPr>
              <w:spacing w:after="20"/>
              <w:ind w:left="20"/>
              <w:jc w:val="both"/>
            </w:pPr>
            <w:r>
              <w:rPr>
                <w:rFonts w:ascii="Times New Roman"/>
                <w:b w:val="false"/>
                <w:i w:val="false"/>
                <w:color w:val="000000"/>
                <w:sz w:val="20"/>
              </w:rPr>
              <w:t>
60</w:t>
            </w:r>
          </w:p>
          <w:bookmarkEnd w:id="1016"/>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17"/>
          <w:p>
            <w:pPr>
              <w:spacing w:after="20"/>
              <w:ind w:left="20"/>
              <w:jc w:val="both"/>
            </w:pPr>
            <w:r>
              <w:rPr>
                <w:rFonts w:ascii="Times New Roman"/>
                <w:b w:val="false"/>
                <w:i w:val="false"/>
                <w:color w:val="000000"/>
                <w:sz w:val="20"/>
              </w:rPr>
              <w:t>
7,0</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18"/>
          <w:p>
            <w:pPr>
              <w:spacing w:after="20"/>
              <w:ind w:left="20"/>
              <w:jc w:val="both"/>
            </w:pPr>
            <w:r>
              <w:rPr>
                <w:rFonts w:ascii="Times New Roman"/>
                <w:b w:val="false"/>
                <w:i w:val="false"/>
                <w:color w:val="000000"/>
                <w:sz w:val="20"/>
              </w:rPr>
              <w:t>
3,7</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19"/>
          <w:p>
            <w:pPr>
              <w:spacing w:after="20"/>
              <w:ind w:left="20"/>
              <w:jc w:val="both"/>
            </w:pPr>
            <w:r>
              <w:rPr>
                <w:rFonts w:ascii="Times New Roman"/>
                <w:b w:val="false"/>
                <w:i w:val="false"/>
                <w:color w:val="000000"/>
                <w:sz w:val="20"/>
              </w:rPr>
              <w:t>
4,6</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20"/>
          <w:p>
            <w:pPr>
              <w:spacing w:after="20"/>
              <w:ind w:left="20"/>
              <w:jc w:val="both"/>
            </w:pPr>
            <w:r>
              <w:rPr>
                <w:rFonts w:ascii="Times New Roman"/>
                <w:b w:val="false"/>
                <w:i w:val="false"/>
                <w:color w:val="000000"/>
                <w:sz w:val="20"/>
              </w:rPr>
              <w:t>
6,3</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21"/>
          <w:p>
            <w:pPr>
              <w:spacing w:after="20"/>
              <w:ind w:left="20"/>
              <w:jc w:val="both"/>
            </w:pPr>
            <w:r>
              <w:rPr>
                <w:rFonts w:ascii="Times New Roman"/>
                <w:b w:val="false"/>
                <w:i w:val="false"/>
                <w:color w:val="000000"/>
                <w:sz w:val="20"/>
              </w:rPr>
              <w:t>
4,9</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022"/>
          <w:p>
            <w:pPr>
              <w:spacing w:after="20"/>
              <w:ind w:left="20"/>
              <w:jc w:val="both"/>
            </w:pPr>
            <w:r>
              <w:rPr>
                <w:rFonts w:ascii="Times New Roman"/>
                <w:b w:val="false"/>
                <w:i w:val="false"/>
                <w:color w:val="000000"/>
                <w:sz w:val="20"/>
              </w:rPr>
              <w:t>
27а</w:t>
            </w:r>
          </w:p>
          <w:bookmarkEnd w:id="1022"/>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2.Бұталы-қауырсынды-жусанды Ашық-каштан, шыңдары мен беткейлері бойынша дамымаған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023"/>
          <w:p>
            <w:pPr>
              <w:spacing w:after="20"/>
              <w:ind w:left="20"/>
              <w:jc w:val="both"/>
            </w:pPr>
            <w:r>
              <w:rPr>
                <w:rFonts w:ascii="Times New Roman"/>
                <w:b w:val="false"/>
                <w:i w:val="false"/>
                <w:color w:val="000000"/>
                <w:sz w:val="20"/>
              </w:rPr>
              <w:t>
3,6</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24"/>
          <w:p>
            <w:pPr>
              <w:spacing w:after="20"/>
              <w:ind w:left="20"/>
              <w:jc w:val="both"/>
            </w:pPr>
            <w:r>
              <w:rPr>
                <w:rFonts w:ascii="Times New Roman"/>
                <w:b w:val="false"/>
                <w:i w:val="false"/>
                <w:color w:val="000000"/>
                <w:sz w:val="20"/>
              </w:rPr>
              <w:t>
5,1</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025"/>
          <w:p>
            <w:pPr>
              <w:spacing w:after="20"/>
              <w:ind w:left="20"/>
              <w:jc w:val="both"/>
            </w:pPr>
            <w:r>
              <w:rPr>
                <w:rFonts w:ascii="Times New Roman"/>
                <w:b w:val="false"/>
                <w:i w:val="false"/>
                <w:color w:val="000000"/>
                <w:sz w:val="20"/>
              </w:rPr>
              <w:t>
3,5</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26"/>
          <w:p>
            <w:pPr>
              <w:spacing w:after="20"/>
              <w:ind w:left="20"/>
              <w:jc w:val="both"/>
            </w:pPr>
            <w:r>
              <w:rPr>
                <w:rFonts w:ascii="Times New Roman"/>
                <w:b w:val="false"/>
                <w:i w:val="false"/>
                <w:color w:val="000000"/>
                <w:sz w:val="20"/>
              </w:rPr>
              <w:t>
4,6</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027"/>
          <w:p>
            <w:pPr>
              <w:spacing w:after="20"/>
              <w:ind w:left="20"/>
              <w:jc w:val="both"/>
            </w:pPr>
            <w:r>
              <w:rPr>
                <w:rFonts w:ascii="Times New Roman"/>
                <w:b w:val="false"/>
                <w:i w:val="false"/>
                <w:color w:val="000000"/>
                <w:sz w:val="20"/>
              </w:rPr>
              <w:t>
3,7</w:t>
            </w:r>
          </w:p>
          <w:bookmarkEnd w:id="1027"/>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28"/>
          <w:p>
            <w:pPr>
              <w:spacing w:after="20"/>
              <w:ind w:left="20"/>
              <w:jc w:val="both"/>
            </w:pPr>
            <w:r>
              <w:rPr>
                <w:rFonts w:ascii="Times New Roman"/>
                <w:b w:val="false"/>
                <w:i w:val="false"/>
                <w:color w:val="000000"/>
                <w:sz w:val="20"/>
              </w:rPr>
              <w:t>
4,8</w:t>
            </w:r>
          </w:p>
          <w:bookmarkEnd w:id="1028"/>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29"/>
          <w:p>
            <w:pPr>
              <w:spacing w:after="20"/>
              <w:ind w:left="20"/>
              <w:jc w:val="both"/>
            </w:pPr>
            <w:r>
              <w:rPr>
                <w:rFonts w:ascii="Times New Roman"/>
                <w:b w:val="false"/>
                <w:i w:val="false"/>
                <w:color w:val="000000"/>
                <w:sz w:val="20"/>
              </w:rPr>
              <w:t>
5,2</w:t>
            </w:r>
          </w:p>
          <w:bookmarkEnd w:id="1029"/>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30"/>
          <w:p>
            <w:pPr>
              <w:spacing w:after="20"/>
              <w:ind w:left="20"/>
              <w:jc w:val="both"/>
            </w:pPr>
            <w:r>
              <w:rPr>
                <w:rFonts w:ascii="Times New Roman"/>
                <w:b w:val="false"/>
                <w:i w:val="false"/>
                <w:color w:val="000000"/>
                <w:sz w:val="20"/>
              </w:rPr>
              <w:t>
4,8</w:t>
            </w:r>
          </w:p>
          <w:bookmarkEnd w:id="1030"/>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31"/>
          <w:p>
            <w:pPr>
              <w:spacing w:after="20"/>
              <w:ind w:left="20"/>
              <w:jc w:val="both"/>
            </w:pPr>
            <w:r>
              <w:rPr>
                <w:rFonts w:ascii="Times New Roman"/>
                <w:b w:val="false"/>
                <w:i w:val="false"/>
                <w:color w:val="000000"/>
                <w:sz w:val="20"/>
              </w:rPr>
              <w:t>
27а</w:t>
            </w:r>
          </w:p>
          <w:bookmarkEnd w:id="1031"/>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2.Бұталы-қауырсынды-жусанды Ашық-каштан, шыңдары мен беткейлері бойынша дамымаған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032"/>
          <w:p>
            <w:pPr>
              <w:spacing w:after="20"/>
              <w:ind w:left="20"/>
              <w:jc w:val="both"/>
            </w:pPr>
            <w:r>
              <w:rPr>
                <w:rFonts w:ascii="Times New Roman"/>
                <w:b w:val="false"/>
                <w:i w:val="false"/>
                <w:color w:val="000000"/>
                <w:sz w:val="20"/>
              </w:rPr>
              <w:t>
3,6</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33"/>
          <w:p>
            <w:pPr>
              <w:spacing w:after="20"/>
              <w:ind w:left="20"/>
              <w:jc w:val="both"/>
            </w:pPr>
            <w:r>
              <w:rPr>
                <w:rFonts w:ascii="Times New Roman"/>
                <w:b w:val="false"/>
                <w:i w:val="false"/>
                <w:color w:val="000000"/>
                <w:sz w:val="20"/>
              </w:rPr>
              <w:t>
5,1</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34"/>
          <w:p>
            <w:pPr>
              <w:spacing w:after="20"/>
              <w:ind w:left="20"/>
              <w:jc w:val="both"/>
            </w:pPr>
            <w:r>
              <w:rPr>
                <w:rFonts w:ascii="Times New Roman"/>
                <w:b w:val="false"/>
                <w:i w:val="false"/>
                <w:color w:val="000000"/>
                <w:sz w:val="20"/>
              </w:rPr>
              <w:t>
3,5</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35"/>
          <w:p>
            <w:pPr>
              <w:spacing w:after="20"/>
              <w:ind w:left="20"/>
              <w:jc w:val="both"/>
            </w:pPr>
            <w:r>
              <w:rPr>
                <w:rFonts w:ascii="Times New Roman"/>
                <w:b w:val="false"/>
                <w:i w:val="false"/>
                <w:color w:val="000000"/>
                <w:sz w:val="20"/>
              </w:rPr>
              <w:t>
4,6</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036"/>
          <w:p>
            <w:pPr>
              <w:spacing w:after="20"/>
              <w:ind w:left="20"/>
              <w:jc w:val="both"/>
            </w:pPr>
            <w:r>
              <w:rPr>
                <w:rFonts w:ascii="Times New Roman"/>
                <w:b w:val="false"/>
                <w:i w:val="false"/>
                <w:color w:val="000000"/>
                <w:sz w:val="20"/>
              </w:rPr>
              <w:t>
18Б</w:t>
            </w:r>
          </w:p>
          <w:bookmarkEnd w:id="103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эбелек қосылған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37"/>
          <w:p>
            <w:pPr>
              <w:spacing w:after="20"/>
              <w:ind w:left="20"/>
              <w:jc w:val="both"/>
            </w:pPr>
            <w:r>
              <w:rPr>
                <w:rFonts w:ascii="Times New Roman"/>
                <w:b w:val="false"/>
                <w:i w:val="false"/>
                <w:color w:val="000000"/>
                <w:sz w:val="20"/>
              </w:rPr>
              <w:t>
3,1</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038"/>
          <w:p>
            <w:pPr>
              <w:spacing w:after="20"/>
              <w:ind w:left="20"/>
              <w:jc w:val="both"/>
            </w:pPr>
            <w:r>
              <w:rPr>
                <w:rFonts w:ascii="Times New Roman"/>
                <w:b w:val="false"/>
                <w:i w:val="false"/>
                <w:color w:val="000000"/>
                <w:sz w:val="20"/>
              </w:rPr>
              <w:t>
3,7</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39"/>
          <w:p>
            <w:pPr>
              <w:spacing w:after="20"/>
              <w:ind w:left="20"/>
              <w:jc w:val="both"/>
            </w:pPr>
            <w:r>
              <w:rPr>
                <w:rFonts w:ascii="Times New Roman"/>
                <w:b w:val="false"/>
                <w:i w:val="false"/>
                <w:color w:val="000000"/>
                <w:sz w:val="20"/>
              </w:rPr>
              <w:t>
5,4</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40"/>
          <w:p>
            <w:pPr>
              <w:spacing w:after="20"/>
              <w:ind w:left="20"/>
              <w:jc w:val="both"/>
            </w:pPr>
            <w:r>
              <w:rPr>
                <w:rFonts w:ascii="Times New Roman"/>
                <w:b w:val="false"/>
                <w:i w:val="false"/>
                <w:color w:val="000000"/>
                <w:sz w:val="20"/>
              </w:rPr>
              <w:t>
4,2</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041"/>
          <w:p>
            <w:pPr>
              <w:spacing w:after="20"/>
              <w:ind w:left="20"/>
              <w:jc w:val="both"/>
            </w:pPr>
            <w:r>
              <w:rPr>
                <w:rFonts w:ascii="Times New Roman"/>
                <w:b w:val="false"/>
                <w:i w:val="false"/>
                <w:color w:val="000000"/>
                <w:sz w:val="20"/>
              </w:rPr>
              <w:t>
3,5</w:t>
            </w:r>
          </w:p>
          <w:bookmarkEnd w:id="1041"/>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042"/>
          <w:p>
            <w:pPr>
              <w:spacing w:after="20"/>
              <w:ind w:left="20"/>
              <w:jc w:val="both"/>
            </w:pPr>
            <w:r>
              <w:rPr>
                <w:rFonts w:ascii="Times New Roman"/>
                <w:b w:val="false"/>
                <w:i w:val="false"/>
                <w:color w:val="000000"/>
                <w:sz w:val="20"/>
              </w:rPr>
              <w:t>
4,8</w:t>
            </w:r>
          </w:p>
          <w:bookmarkEnd w:id="1042"/>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43"/>
          <w:p>
            <w:pPr>
              <w:spacing w:after="20"/>
              <w:ind w:left="20"/>
              <w:jc w:val="both"/>
            </w:pPr>
            <w:r>
              <w:rPr>
                <w:rFonts w:ascii="Times New Roman"/>
                <w:b w:val="false"/>
                <w:i w:val="false"/>
                <w:color w:val="000000"/>
                <w:sz w:val="20"/>
              </w:rPr>
              <w:t>
3,9</w:t>
            </w:r>
          </w:p>
          <w:bookmarkEnd w:id="1043"/>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44"/>
          <w:p>
            <w:pPr>
              <w:spacing w:after="20"/>
              <w:ind w:left="20"/>
              <w:jc w:val="both"/>
            </w:pPr>
            <w:r>
              <w:rPr>
                <w:rFonts w:ascii="Times New Roman"/>
                <w:b w:val="false"/>
                <w:i w:val="false"/>
                <w:color w:val="000000"/>
                <w:sz w:val="20"/>
              </w:rPr>
              <w:t>
4,5</w:t>
            </w:r>
          </w:p>
          <w:bookmarkEnd w:id="1044"/>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045"/>
          <w:p>
            <w:pPr>
              <w:spacing w:after="20"/>
              <w:ind w:left="20"/>
              <w:jc w:val="both"/>
            </w:pPr>
            <w:r>
              <w:rPr>
                <w:rFonts w:ascii="Times New Roman"/>
                <w:b w:val="false"/>
                <w:i w:val="false"/>
                <w:color w:val="000000"/>
                <w:sz w:val="20"/>
              </w:rPr>
              <w:t>
15Ба</w:t>
            </w:r>
          </w:p>
          <w:bookmarkEnd w:id="104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терескенмен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46"/>
          <w:p>
            <w:pPr>
              <w:spacing w:after="20"/>
              <w:ind w:left="20"/>
              <w:jc w:val="both"/>
            </w:pPr>
            <w:r>
              <w:rPr>
                <w:rFonts w:ascii="Times New Roman"/>
                <w:b w:val="false"/>
                <w:i w:val="false"/>
                <w:color w:val="000000"/>
                <w:sz w:val="20"/>
              </w:rPr>
              <w:t>
60</w:t>
            </w:r>
          </w:p>
          <w:bookmarkEnd w:id="1046"/>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47"/>
          <w:p>
            <w:pPr>
              <w:spacing w:after="20"/>
              <w:ind w:left="20"/>
              <w:jc w:val="both"/>
            </w:pPr>
            <w:r>
              <w:rPr>
                <w:rFonts w:ascii="Times New Roman"/>
                <w:b w:val="false"/>
                <w:i w:val="false"/>
                <w:color w:val="000000"/>
                <w:sz w:val="20"/>
              </w:rPr>
              <w:t>
3,1</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48"/>
          <w:p>
            <w:pPr>
              <w:spacing w:after="20"/>
              <w:ind w:left="20"/>
              <w:jc w:val="both"/>
            </w:pPr>
            <w:r>
              <w:rPr>
                <w:rFonts w:ascii="Times New Roman"/>
                <w:b w:val="false"/>
                <w:i w:val="false"/>
                <w:color w:val="000000"/>
                <w:sz w:val="20"/>
              </w:rPr>
              <w:t>
3,8</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49"/>
          <w:p>
            <w:pPr>
              <w:spacing w:after="20"/>
              <w:ind w:left="20"/>
              <w:jc w:val="both"/>
            </w:pPr>
            <w:r>
              <w:rPr>
                <w:rFonts w:ascii="Times New Roman"/>
                <w:b w:val="false"/>
                <w:i w:val="false"/>
                <w:color w:val="000000"/>
                <w:sz w:val="20"/>
              </w:rPr>
              <w:t>
4,8</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50"/>
          <w:p>
            <w:pPr>
              <w:spacing w:after="20"/>
              <w:ind w:left="20"/>
              <w:jc w:val="both"/>
            </w:pPr>
            <w:r>
              <w:rPr>
                <w:rFonts w:ascii="Times New Roman"/>
                <w:b w:val="false"/>
                <w:i w:val="false"/>
                <w:color w:val="000000"/>
                <w:sz w:val="20"/>
              </w:rPr>
              <w:t>
3,7</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51"/>
          <w:p>
            <w:pPr>
              <w:spacing w:after="20"/>
              <w:ind w:left="20"/>
              <w:jc w:val="both"/>
            </w:pPr>
            <w:r>
              <w:rPr>
                <w:rFonts w:ascii="Times New Roman"/>
                <w:b w:val="false"/>
                <w:i w:val="false"/>
                <w:color w:val="000000"/>
                <w:sz w:val="20"/>
              </w:rPr>
              <w:t>
24В</w:t>
            </w:r>
          </w:p>
          <w:bookmarkEnd w:id="1051"/>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52"/>
          <w:p>
            <w:pPr>
              <w:spacing w:after="20"/>
              <w:ind w:left="20"/>
              <w:jc w:val="both"/>
            </w:pPr>
            <w:r>
              <w:rPr>
                <w:rFonts w:ascii="Times New Roman"/>
                <w:b w:val="false"/>
                <w:i w:val="false"/>
                <w:color w:val="000000"/>
                <w:sz w:val="20"/>
              </w:rPr>
              <w:t>
(567)</w:t>
            </w:r>
          </w:p>
          <w:bookmarkEnd w:id="1052"/>
          <w:p>
            <w:pPr>
              <w:spacing w:after="20"/>
              <w:ind w:left="20"/>
              <w:jc w:val="both"/>
            </w:pPr>
            <w:r>
              <w:rPr>
                <w:rFonts w:ascii="Times New Roman"/>
                <w:b w:val="false"/>
                <w:i w:val="false"/>
                <w:color w:val="000000"/>
                <w:sz w:val="20"/>
              </w:rPr>
              <w:t>
(568)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шабындық-дәнді-жусан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53"/>
          <w:p>
            <w:pPr>
              <w:spacing w:after="20"/>
              <w:ind w:left="20"/>
              <w:jc w:val="both"/>
            </w:pPr>
            <w:r>
              <w:rPr>
                <w:rFonts w:ascii="Times New Roman"/>
                <w:b w:val="false"/>
                <w:i w:val="false"/>
                <w:color w:val="000000"/>
                <w:sz w:val="20"/>
              </w:rPr>
              <w:t>
5,2</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54"/>
          <w:p>
            <w:pPr>
              <w:spacing w:after="20"/>
              <w:ind w:left="20"/>
              <w:jc w:val="both"/>
            </w:pPr>
            <w:r>
              <w:rPr>
                <w:rFonts w:ascii="Times New Roman"/>
                <w:b w:val="false"/>
                <w:i w:val="false"/>
                <w:color w:val="000000"/>
                <w:sz w:val="20"/>
              </w:rPr>
              <w:t>
7,1</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55"/>
          <w:p>
            <w:pPr>
              <w:spacing w:after="20"/>
              <w:ind w:left="20"/>
              <w:jc w:val="both"/>
            </w:pPr>
            <w:r>
              <w:rPr>
                <w:rFonts w:ascii="Times New Roman"/>
                <w:b w:val="false"/>
                <w:i w:val="false"/>
                <w:color w:val="000000"/>
                <w:sz w:val="20"/>
              </w:rPr>
              <w:t>
5,7</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56"/>
          <w:p>
            <w:pPr>
              <w:spacing w:after="20"/>
              <w:ind w:left="20"/>
              <w:jc w:val="both"/>
            </w:pPr>
            <w:r>
              <w:rPr>
                <w:rFonts w:ascii="Times New Roman"/>
                <w:b w:val="false"/>
                <w:i w:val="false"/>
                <w:color w:val="000000"/>
                <w:sz w:val="20"/>
              </w:rPr>
              <w:t>
6,4</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57"/>
          <w:p>
            <w:pPr>
              <w:spacing w:after="20"/>
              <w:ind w:left="20"/>
              <w:jc w:val="both"/>
            </w:pPr>
            <w:r>
              <w:rPr>
                <w:rFonts w:ascii="Times New Roman"/>
                <w:b w:val="false"/>
                <w:i w:val="false"/>
                <w:color w:val="000000"/>
                <w:sz w:val="20"/>
              </w:rPr>
              <w:t>
32Б</w:t>
            </w:r>
          </w:p>
          <w:bookmarkEnd w:id="1057"/>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3.Жусан-қауырсын-эфемерлі сол топырақтарда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58"/>
          <w:p>
            <w:pPr>
              <w:spacing w:after="20"/>
              <w:ind w:left="20"/>
              <w:jc w:val="both"/>
            </w:pPr>
            <w:r>
              <w:rPr>
                <w:rFonts w:ascii="Times New Roman"/>
                <w:b w:val="false"/>
                <w:i w:val="false"/>
                <w:color w:val="000000"/>
                <w:sz w:val="20"/>
              </w:rPr>
              <w:t>
3,6</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59"/>
          <w:p>
            <w:pPr>
              <w:spacing w:after="20"/>
              <w:ind w:left="20"/>
              <w:jc w:val="both"/>
            </w:pPr>
            <w:r>
              <w:rPr>
                <w:rFonts w:ascii="Times New Roman"/>
                <w:b w:val="false"/>
                <w:i w:val="false"/>
                <w:color w:val="000000"/>
                <w:sz w:val="20"/>
              </w:rPr>
              <w:t>
4,3</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60"/>
          <w:p>
            <w:pPr>
              <w:spacing w:after="20"/>
              <w:ind w:left="20"/>
              <w:jc w:val="both"/>
            </w:pPr>
            <w:r>
              <w:rPr>
                <w:rFonts w:ascii="Times New Roman"/>
                <w:b w:val="false"/>
                <w:i w:val="false"/>
                <w:color w:val="000000"/>
                <w:sz w:val="20"/>
              </w:rPr>
              <w:t>
5,2</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061"/>
          <w:p>
            <w:pPr>
              <w:spacing w:after="20"/>
              <w:ind w:left="20"/>
              <w:jc w:val="both"/>
            </w:pPr>
            <w:r>
              <w:rPr>
                <w:rFonts w:ascii="Times New Roman"/>
                <w:b w:val="false"/>
                <w:i w:val="false"/>
                <w:color w:val="000000"/>
                <w:sz w:val="20"/>
              </w:rPr>
              <w:t>
4,0</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62"/>
          <w:p>
            <w:pPr>
              <w:spacing w:after="20"/>
              <w:ind w:left="20"/>
              <w:jc w:val="both"/>
            </w:pPr>
            <w:r>
              <w:rPr>
                <w:rFonts w:ascii="Times New Roman"/>
                <w:b w:val="false"/>
                <w:i w:val="false"/>
                <w:color w:val="000000"/>
                <w:sz w:val="20"/>
              </w:rPr>
              <w:t>
3,6</w:t>
            </w:r>
          </w:p>
          <w:bookmarkEnd w:id="1062"/>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63"/>
          <w:p>
            <w:pPr>
              <w:spacing w:after="20"/>
              <w:ind w:left="20"/>
              <w:jc w:val="both"/>
            </w:pPr>
            <w:r>
              <w:rPr>
                <w:rFonts w:ascii="Times New Roman"/>
                <w:b w:val="false"/>
                <w:i w:val="false"/>
                <w:color w:val="000000"/>
                <w:sz w:val="20"/>
              </w:rPr>
              <w:t>
4,6</w:t>
            </w:r>
          </w:p>
          <w:bookmarkEnd w:id="1063"/>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064"/>
          <w:p>
            <w:pPr>
              <w:spacing w:after="20"/>
              <w:ind w:left="20"/>
              <w:jc w:val="both"/>
            </w:pPr>
            <w:r>
              <w:rPr>
                <w:rFonts w:ascii="Times New Roman"/>
                <w:b w:val="false"/>
                <w:i w:val="false"/>
                <w:color w:val="000000"/>
                <w:sz w:val="20"/>
              </w:rPr>
              <w:t>
5,1</w:t>
            </w:r>
          </w:p>
          <w:bookmarkEnd w:id="1064"/>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65"/>
          <w:p>
            <w:pPr>
              <w:spacing w:after="20"/>
              <w:ind w:left="20"/>
              <w:jc w:val="both"/>
            </w:pPr>
            <w:r>
              <w:rPr>
                <w:rFonts w:ascii="Times New Roman"/>
                <w:b w:val="false"/>
                <w:i w:val="false"/>
                <w:color w:val="000000"/>
                <w:sz w:val="20"/>
              </w:rPr>
              <w:t>
4,3</w:t>
            </w:r>
          </w:p>
          <w:bookmarkEnd w:id="1065"/>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66"/>
          <w:p>
            <w:pPr>
              <w:spacing w:after="20"/>
              <w:ind w:left="20"/>
              <w:jc w:val="both"/>
            </w:pPr>
            <w:r>
              <w:rPr>
                <w:rFonts w:ascii="Times New Roman"/>
                <w:b w:val="false"/>
                <w:i w:val="false"/>
                <w:color w:val="000000"/>
                <w:sz w:val="20"/>
              </w:rPr>
              <w:t>
15Ба</w:t>
            </w:r>
          </w:p>
          <w:bookmarkEnd w:id="106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67"/>
          <w:p>
            <w:pPr>
              <w:spacing w:after="20"/>
              <w:ind w:left="20"/>
              <w:jc w:val="both"/>
            </w:pPr>
            <w:r>
              <w:rPr>
                <w:rFonts w:ascii="Times New Roman"/>
                <w:b w:val="false"/>
                <w:i w:val="false"/>
                <w:color w:val="000000"/>
                <w:sz w:val="20"/>
              </w:rPr>
              <w:t>
60</w:t>
            </w:r>
          </w:p>
          <w:bookmarkEnd w:id="1067"/>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68"/>
          <w:p>
            <w:pPr>
              <w:spacing w:after="20"/>
              <w:ind w:left="20"/>
              <w:jc w:val="both"/>
            </w:pPr>
            <w:r>
              <w:rPr>
                <w:rFonts w:ascii="Times New Roman"/>
                <w:b w:val="false"/>
                <w:i w:val="false"/>
                <w:color w:val="000000"/>
                <w:sz w:val="20"/>
              </w:rPr>
              <w:t>
3,1</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069"/>
          <w:p>
            <w:pPr>
              <w:spacing w:after="20"/>
              <w:ind w:left="20"/>
              <w:jc w:val="both"/>
            </w:pPr>
            <w:r>
              <w:rPr>
                <w:rFonts w:ascii="Times New Roman"/>
                <w:b w:val="false"/>
                <w:i w:val="false"/>
                <w:color w:val="000000"/>
                <w:sz w:val="20"/>
              </w:rPr>
              <w:t>
3,8</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70"/>
          <w:p>
            <w:pPr>
              <w:spacing w:after="20"/>
              <w:ind w:left="20"/>
              <w:jc w:val="both"/>
            </w:pPr>
            <w:r>
              <w:rPr>
                <w:rFonts w:ascii="Times New Roman"/>
                <w:b w:val="false"/>
                <w:i w:val="false"/>
                <w:color w:val="000000"/>
                <w:sz w:val="20"/>
              </w:rPr>
              <w:t>
4,8</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071"/>
          <w:p>
            <w:pPr>
              <w:spacing w:after="20"/>
              <w:ind w:left="20"/>
              <w:jc w:val="both"/>
            </w:pPr>
            <w:r>
              <w:rPr>
                <w:rFonts w:ascii="Times New Roman"/>
                <w:b w:val="false"/>
                <w:i w:val="false"/>
                <w:color w:val="000000"/>
                <w:sz w:val="20"/>
              </w:rPr>
              <w:t>
3,7</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72"/>
          <w:p>
            <w:pPr>
              <w:spacing w:after="20"/>
              <w:ind w:left="20"/>
              <w:jc w:val="both"/>
            </w:pPr>
            <w:r>
              <w:rPr>
                <w:rFonts w:ascii="Times New Roman"/>
                <w:b w:val="false"/>
                <w:i w:val="false"/>
                <w:color w:val="000000"/>
                <w:sz w:val="20"/>
              </w:rPr>
              <w:t>
24В</w:t>
            </w:r>
          </w:p>
          <w:bookmarkEnd w:id="1072"/>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шабындық-дәнді-жусан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73"/>
          <w:p>
            <w:pPr>
              <w:spacing w:after="20"/>
              <w:ind w:left="20"/>
              <w:jc w:val="both"/>
            </w:pPr>
            <w:r>
              <w:rPr>
                <w:rFonts w:ascii="Times New Roman"/>
                <w:b w:val="false"/>
                <w:i w:val="false"/>
                <w:color w:val="000000"/>
                <w:sz w:val="20"/>
              </w:rPr>
              <w:t>
5,2</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74"/>
          <w:p>
            <w:pPr>
              <w:spacing w:after="20"/>
              <w:ind w:left="20"/>
              <w:jc w:val="both"/>
            </w:pPr>
            <w:r>
              <w:rPr>
                <w:rFonts w:ascii="Times New Roman"/>
                <w:b w:val="false"/>
                <w:i w:val="false"/>
                <w:color w:val="000000"/>
                <w:sz w:val="20"/>
              </w:rPr>
              <w:t>
7,1</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075"/>
          <w:p>
            <w:pPr>
              <w:spacing w:after="20"/>
              <w:ind w:left="20"/>
              <w:jc w:val="both"/>
            </w:pPr>
            <w:r>
              <w:rPr>
                <w:rFonts w:ascii="Times New Roman"/>
                <w:b w:val="false"/>
                <w:i w:val="false"/>
                <w:color w:val="000000"/>
                <w:sz w:val="20"/>
              </w:rPr>
              <w:t>
5,7</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76"/>
          <w:p>
            <w:pPr>
              <w:spacing w:after="20"/>
              <w:ind w:left="20"/>
              <w:jc w:val="both"/>
            </w:pPr>
            <w:r>
              <w:rPr>
                <w:rFonts w:ascii="Times New Roman"/>
                <w:b w:val="false"/>
                <w:i w:val="false"/>
                <w:color w:val="000000"/>
                <w:sz w:val="20"/>
              </w:rPr>
              <w:t>
6,4</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077"/>
          <w:p>
            <w:pPr>
              <w:spacing w:after="20"/>
              <w:ind w:left="20"/>
              <w:jc w:val="both"/>
            </w:pPr>
            <w:r>
              <w:rPr>
                <w:rFonts w:ascii="Times New Roman"/>
                <w:b w:val="false"/>
                <w:i w:val="false"/>
                <w:color w:val="000000"/>
                <w:sz w:val="20"/>
              </w:rPr>
              <w:t>
32Б</w:t>
            </w:r>
          </w:p>
          <w:bookmarkEnd w:id="1077"/>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3.Жусан-қауырсын-эфемерлі сол топырақтарда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078"/>
          <w:p>
            <w:pPr>
              <w:spacing w:after="20"/>
              <w:ind w:left="20"/>
              <w:jc w:val="both"/>
            </w:pPr>
            <w:r>
              <w:rPr>
                <w:rFonts w:ascii="Times New Roman"/>
                <w:b w:val="false"/>
                <w:i w:val="false"/>
                <w:color w:val="000000"/>
                <w:sz w:val="20"/>
              </w:rPr>
              <w:t>
3,6</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79"/>
          <w:p>
            <w:pPr>
              <w:spacing w:after="20"/>
              <w:ind w:left="20"/>
              <w:jc w:val="both"/>
            </w:pPr>
            <w:r>
              <w:rPr>
                <w:rFonts w:ascii="Times New Roman"/>
                <w:b w:val="false"/>
                <w:i w:val="false"/>
                <w:color w:val="000000"/>
                <w:sz w:val="20"/>
              </w:rPr>
              <w:t>
4,3</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080"/>
          <w:p>
            <w:pPr>
              <w:spacing w:after="20"/>
              <w:ind w:left="20"/>
              <w:jc w:val="both"/>
            </w:pPr>
            <w:r>
              <w:rPr>
                <w:rFonts w:ascii="Times New Roman"/>
                <w:b w:val="false"/>
                <w:i w:val="false"/>
                <w:color w:val="000000"/>
                <w:sz w:val="20"/>
              </w:rPr>
              <w:t>
5,2</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81"/>
          <w:p>
            <w:pPr>
              <w:spacing w:after="20"/>
              <w:ind w:left="20"/>
              <w:jc w:val="both"/>
            </w:pPr>
            <w:r>
              <w:rPr>
                <w:rFonts w:ascii="Times New Roman"/>
                <w:b w:val="false"/>
                <w:i w:val="false"/>
                <w:color w:val="000000"/>
                <w:sz w:val="20"/>
              </w:rPr>
              <w:t>
4,0</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082"/>
          <w:p>
            <w:pPr>
              <w:spacing w:after="20"/>
              <w:ind w:left="20"/>
              <w:jc w:val="both"/>
            </w:pPr>
            <w:r>
              <w:rPr>
                <w:rFonts w:ascii="Times New Roman"/>
                <w:b w:val="false"/>
                <w:i w:val="false"/>
                <w:color w:val="000000"/>
                <w:sz w:val="20"/>
              </w:rPr>
              <w:t>
3,6</w:t>
            </w:r>
          </w:p>
          <w:bookmarkEnd w:id="1082"/>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083"/>
          <w:p>
            <w:pPr>
              <w:spacing w:after="20"/>
              <w:ind w:left="20"/>
              <w:jc w:val="both"/>
            </w:pPr>
            <w:r>
              <w:rPr>
                <w:rFonts w:ascii="Times New Roman"/>
                <w:b w:val="false"/>
                <w:i w:val="false"/>
                <w:color w:val="000000"/>
                <w:sz w:val="20"/>
              </w:rPr>
              <w:t>
4,6</w:t>
            </w:r>
          </w:p>
          <w:bookmarkEnd w:id="1083"/>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084"/>
          <w:p>
            <w:pPr>
              <w:spacing w:after="20"/>
              <w:ind w:left="20"/>
              <w:jc w:val="both"/>
            </w:pPr>
            <w:r>
              <w:rPr>
                <w:rFonts w:ascii="Times New Roman"/>
                <w:b w:val="false"/>
                <w:i w:val="false"/>
                <w:color w:val="000000"/>
                <w:sz w:val="20"/>
              </w:rPr>
              <w:t>
5,1</w:t>
            </w:r>
          </w:p>
          <w:bookmarkEnd w:id="1084"/>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085"/>
          <w:p>
            <w:pPr>
              <w:spacing w:after="20"/>
              <w:ind w:left="20"/>
              <w:jc w:val="both"/>
            </w:pPr>
            <w:r>
              <w:rPr>
                <w:rFonts w:ascii="Times New Roman"/>
                <w:b w:val="false"/>
                <w:i w:val="false"/>
                <w:color w:val="000000"/>
                <w:sz w:val="20"/>
              </w:rPr>
              <w:t>
4,3</w:t>
            </w:r>
          </w:p>
          <w:bookmarkEnd w:id="1085"/>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086"/>
          <w:p>
            <w:pPr>
              <w:spacing w:after="20"/>
              <w:ind w:left="20"/>
              <w:jc w:val="both"/>
            </w:pPr>
            <w:r>
              <w:rPr>
                <w:rFonts w:ascii="Times New Roman"/>
                <w:b w:val="false"/>
                <w:i w:val="false"/>
                <w:color w:val="000000"/>
                <w:sz w:val="20"/>
              </w:rPr>
              <w:t>
26Б</w:t>
            </w:r>
          </w:p>
          <w:bookmarkEnd w:id="108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1.Беткейлердің шыңдары, беткейлері мен етектері бойынша Ашық каштан, толық дамымаған саздақтардағы бұталы-дәнді-эфемерлі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087"/>
          <w:p>
            <w:pPr>
              <w:spacing w:after="20"/>
              <w:ind w:left="20"/>
              <w:jc w:val="both"/>
            </w:pPr>
            <w:r>
              <w:rPr>
                <w:rFonts w:ascii="Times New Roman"/>
                <w:b w:val="false"/>
                <w:i w:val="false"/>
                <w:color w:val="000000"/>
                <w:sz w:val="20"/>
              </w:rPr>
              <w:t>
1,9</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088"/>
          <w:p>
            <w:pPr>
              <w:spacing w:after="20"/>
              <w:ind w:left="20"/>
              <w:jc w:val="both"/>
            </w:pPr>
            <w:r>
              <w:rPr>
                <w:rFonts w:ascii="Times New Roman"/>
                <w:b w:val="false"/>
                <w:i w:val="false"/>
                <w:color w:val="000000"/>
                <w:sz w:val="20"/>
              </w:rPr>
              <w:t>
1,9</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089"/>
          <w:p>
            <w:pPr>
              <w:spacing w:after="20"/>
              <w:ind w:left="20"/>
              <w:jc w:val="both"/>
            </w:pPr>
            <w:r>
              <w:rPr>
                <w:rFonts w:ascii="Times New Roman"/>
                <w:b w:val="false"/>
                <w:i w:val="false"/>
                <w:color w:val="000000"/>
                <w:sz w:val="20"/>
              </w:rPr>
              <w:t>
2,4</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090"/>
          <w:p>
            <w:pPr>
              <w:spacing w:after="20"/>
              <w:ind w:left="20"/>
              <w:jc w:val="both"/>
            </w:pPr>
            <w:r>
              <w:rPr>
                <w:rFonts w:ascii="Times New Roman"/>
                <w:b w:val="false"/>
                <w:i w:val="false"/>
                <w:color w:val="000000"/>
                <w:sz w:val="20"/>
              </w:rPr>
              <w:t>
2,9</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091"/>
          <w:p>
            <w:pPr>
              <w:spacing w:after="20"/>
              <w:ind w:left="20"/>
              <w:jc w:val="both"/>
            </w:pPr>
            <w:r>
              <w:rPr>
                <w:rFonts w:ascii="Times New Roman"/>
                <w:b w:val="false"/>
                <w:i w:val="false"/>
                <w:color w:val="000000"/>
                <w:sz w:val="20"/>
              </w:rPr>
              <w:t>
18Б</w:t>
            </w:r>
          </w:p>
          <w:bookmarkEnd w:id="1091"/>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толық дамымаған сазды топырақтарда эбелек қосылған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092"/>
          <w:p>
            <w:pPr>
              <w:spacing w:after="20"/>
              <w:ind w:left="20"/>
              <w:jc w:val="both"/>
            </w:pPr>
            <w:r>
              <w:rPr>
                <w:rFonts w:ascii="Times New Roman"/>
                <w:b w:val="false"/>
                <w:i w:val="false"/>
                <w:color w:val="000000"/>
                <w:sz w:val="20"/>
              </w:rPr>
              <w:t>
3,1</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093"/>
          <w:p>
            <w:pPr>
              <w:spacing w:after="20"/>
              <w:ind w:left="20"/>
              <w:jc w:val="both"/>
            </w:pPr>
            <w:r>
              <w:rPr>
                <w:rFonts w:ascii="Times New Roman"/>
                <w:b w:val="false"/>
                <w:i w:val="false"/>
                <w:color w:val="000000"/>
                <w:sz w:val="20"/>
              </w:rPr>
              <w:t>
3,7</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094"/>
          <w:p>
            <w:pPr>
              <w:spacing w:after="20"/>
              <w:ind w:left="20"/>
              <w:jc w:val="both"/>
            </w:pPr>
            <w:r>
              <w:rPr>
                <w:rFonts w:ascii="Times New Roman"/>
                <w:b w:val="false"/>
                <w:i w:val="false"/>
                <w:color w:val="000000"/>
                <w:sz w:val="20"/>
              </w:rPr>
              <w:t>
5,4</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095"/>
          <w:p>
            <w:pPr>
              <w:spacing w:after="20"/>
              <w:ind w:left="20"/>
              <w:jc w:val="both"/>
            </w:pPr>
            <w:r>
              <w:rPr>
                <w:rFonts w:ascii="Times New Roman"/>
                <w:b w:val="false"/>
                <w:i w:val="false"/>
                <w:color w:val="000000"/>
                <w:sz w:val="20"/>
              </w:rPr>
              <w:t>
4,2</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096"/>
          <w:p>
            <w:pPr>
              <w:spacing w:after="20"/>
              <w:ind w:left="20"/>
              <w:jc w:val="both"/>
            </w:pPr>
            <w:r>
              <w:rPr>
                <w:rFonts w:ascii="Times New Roman"/>
                <w:b w:val="false"/>
                <w:i w:val="false"/>
                <w:color w:val="000000"/>
                <w:sz w:val="20"/>
              </w:rPr>
              <w:t>
32Б</w:t>
            </w:r>
          </w:p>
          <w:bookmarkEnd w:id="109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3.Жусан-қауырсын-эфемерлі сол топырақтарда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097"/>
          <w:p>
            <w:pPr>
              <w:spacing w:after="20"/>
              <w:ind w:left="20"/>
              <w:jc w:val="both"/>
            </w:pPr>
            <w:r>
              <w:rPr>
                <w:rFonts w:ascii="Times New Roman"/>
                <w:b w:val="false"/>
                <w:i w:val="false"/>
                <w:color w:val="000000"/>
                <w:sz w:val="20"/>
              </w:rPr>
              <w:t>
3,6</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098"/>
          <w:p>
            <w:pPr>
              <w:spacing w:after="20"/>
              <w:ind w:left="20"/>
              <w:jc w:val="both"/>
            </w:pPr>
            <w:r>
              <w:rPr>
                <w:rFonts w:ascii="Times New Roman"/>
                <w:b w:val="false"/>
                <w:i w:val="false"/>
                <w:color w:val="000000"/>
                <w:sz w:val="20"/>
              </w:rPr>
              <w:t>
4,3</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099"/>
          <w:p>
            <w:pPr>
              <w:spacing w:after="20"/>
              <w:ind w:left="20"/>
              <w:jc w:val="both"/>
            </w:pPr>
            <w:r>
              <w:rPr>
                <w:rFonts w:ascii="Times New Roman"/>
                <w:b w:val="false"/>
                <w:i w:val="false"/>
                <w:color w:val="000000"/>
                <w:sz w:val="20"/>
              </w:rPr>
              <w:t>
5,2</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00"/>
          <w:p>
            <w:pPr>
              <w:spacing w:after="20"/>
              <w:ind w:left="20"/>
              <w:jc w:val="both"/>
            </w:pPr>
            <w:r>
              <w:rPr>
                <w:rFonts w:ascii="Times New Roman"/>
                <w:b w:val="false"/>
                <w:i w:val="false"/>
                <w:color w:val="000000"/>
                <w:sz w:val="20"/>
              </w:rPr>
              <w:t>
4,0</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дейінгі тау жыныстарының шығуы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01"/>
          <w:p>
            <w:pPr>
              <w:spacing w:after="20"/>
              <w:ind w:left="20"/>
              <w:jc w:val="both"/>
            </w:pPr>
            <w:r>
              <w:rPr>
                <w:rFonts w:ascii="Times New Roman"/>
                <w:b w:val="false"/>
                <w:i w:val="false"/>
                <w:color w:val="000000"/>
                <w:sz w:val="20"/>
              </w:rPr>
              <w:t>
2,4</w:t>
            </w:r>
          </w:p>
          <w:bookmarkEnd w:id="1101"/>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102"/>
          <w:p>
            <w:pPr>
              <w:spacing w:after="20"/>
              <w:ind w:left="20"/>
              <w:jc w:val="both"/>
            </w:pPr>
            <w:r>
              <w:rPr>
                <w:rFonts w:ascii="Times New Roman"/>
                <w:b w:val="false"/>
                <w:i w:val="false"/>
                <w:color w:val="000000"/>
                <w:sz w:val="20"/>
              </w:rPr>
              <w:t>
2,7</w:t>
            </w:r>
          </w:p>
          <w:bookmarkEnd w:id="1102"/>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03"/>
          <w:p>
            <w:pPr>
              <w:spacing w:after="20"/>
              <w:ind w:left="20"/>
              <w:jc w:val="both"/>
            </w:pPr>
            <w:r>
              <w:rPr>
                <w:rFonts w:ascii="Times New Roman"/>
                <w:b w:val="false"/>
                <w:i w:val="false"/>
                <w:color w:val="000000"/>
                <w:sz w:val="20"/>
              </w:rPr>
              <w:t>
3,6</w:t>
            </w:r>
          </w:p>
          <w:bookmarkEnd w:id="1103"/>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04"/>
          <w:p>
            <w:pPr>
              <w:spacing w:after="20"/>
              <w:ind w:left="20"/>
              <w:jc w:val="both"/>
            </w:pPr>
            <w:r>
              <w:rPr>
                <w:rFonts w:ascii="Times New Roman"/>
                <w:b w:val="false"/>
                <w:i w:val="false"/>
                <w:color w:val="000000"/>
                <w:sz w:val="20"/>
              </w:rPr>
              <w:t>
3,4</w:t>
            </w:r>
          </w:p>
          <w:bookmarkEnd w:id="1104"/>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Р. 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1.Ағаш және бұта бұталары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 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дейінгі қиыршық тасты шөгінділер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 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105"/>
          <w:p>
            <w:pPr>
              <w:spacing w:after="20"/>
              <w:ind w:left="20"/>
              <w:jc w:val="both"/>
            </w:pPr>
            <w:r>
              <w:rPr>
                <w:rFonts w:ascii="Times New Roman"/>
                <w:b w:val="false"/>
                <w:i w:val="false"/>
                <w:color w:val="000000"/>
                <w:sz w:val="20"/>
              </w:rPr>
              <w:t>
18Б</w:t>
            </w:r>
          </w:p>
          <w:bookmarkEnd w:id="110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06"/>
          <w:p>
            <w:pPr>
              <w:spacing w:after="20"/>
              <w:ind w:left="20"/>
              <w:jc w:val="both"/>
            </w:pPr>
            <w:r>
              <w:rPr>
                <w:rFonts w:ascii="Times New Roman"/>
                <w:b w:val="false"/>
                <w:i w:val="false"/>
                <w:color w:val="000000"/>
                <w:sz w:val="20"/>
              </w:rPr>
              <w:t>
3,1</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107"/>
          <w:p>
            <w:pPr>
              <w:spacing w:after="20"/>
              <w:ind w:left="20"/>
              <w:jc w:val="both"/>
            </w:pPr>
            <w:r>
              <w:rPr>
                <w:rFonts w:ascii="Times New Roman"/>
                <w:b w:val="false"/>
                <w:i w:val="false"/>
                <w:color w:val="000000"/>
                <w:sz w:val="20"/>
              </w:rPr>
              <w:t>
3,7</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108"/>
          <w:p>
            <w:pPr>
              <w:spacing w:after="20"/>
              <w:ind w:left="20"/>
              <w:jc w:val="both"/>
            </w:pPr>
            <w:r>
              <w:rPr>
                <w:rFonts w:ascii="Times New Roman"/>
                <w:b w:val="false"/>
                <w:i w:val="false"/>
                <w:color w:val="000000"/>
                <w:sz w:val="20"/>
              </w:rPr>
              <w:t>
5,4</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109"/>
          <w:p>
            <w:pPr>
              <w:spacing w:after="20"/>
              <w:ind w:left="20"/>
              <w:jc w:val="both"/>
            </w:pPr>
            <w:r>
              <w:rPr>
                <w:rFonts w:ascii="Times New Roman"/>
                <w:b w:val="false"/>
                <w:i w:val="false"/>
                <w:color w:val="000000"/>
                <w:sz w:val="20"/>
              </w:rPr>
              <w:t>
4,2</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10"/>
          <w:p>
            <w:pPr>
              <w:spacing w:after="20"/>
              <w:ind w:left="20"/>
              <w:jc w:val="both"/>
            </w:pPr>
            <w:r>
              <w:rPr>
                <w:rFonts w:ascii="Times New Roman"/>
                <w:b w:val="false"/>
                <w:i w:val="false"/>
                <w:color w:val="000000"/>
                <w:sz w:val="20"/>
              </w:rPr>
              <w:t>
27</w:t>
            </w:r>
          </w:p>
          <w:bookmarkEnd w:id="111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2.Бұталы-қауырсынды-жусанды ашық-каштанды, дамымаған сазды топырақтарда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11"/>
          <w:p>
            <w:pPr>
              <w:spacing w:after="20"/>
              <w:ind w:left="20"/>
              <w:jc w:val="both"/>
            </w:pPr>
            <w:r>
              <w:rPr>
                <w:rFonts w:ascii="Times New Roman"/>
                <w:b w:val="false"/>
                <w:i w:val="false"/>
                <w:color w:val="000000"/>
                <w:sz w:val="20"/>
              </w:rPr>
              <w:t>
5,6</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12"/>
          <w:p>
            <w:pPr>
              <w:spacing w:after="20"/>
              <w:ind w:left="20"/>
              <w:jc w:val="both"/>
            </w:pPr>
            <w:r>
              <w:rPr>
                <w:rFonts w:ascii="Times New Roman"/>
                <w:b w:val="false"/>
                <w:i w:val="false"/>
                <w:color w:val="000000"/>
                <w:sz w:val="20"/>
              </w:rPr>
              <w:t>
7,6</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13"/>
          <w:p>
            <w:pPr>
              <w:spacing w:after="20"/>
              <w:ind w:left="20"/>
              <w:jc w:val="both"/>
            </w:pPr>
            <w:r>
              <w:rPr>
                <w:rFonts w:ascii="Times New Roman"/>
                <w:b w:val="false"/>
                <w:i w:val="false"/>
                <w:color w:val="000000"/>
                <w:sz w:val="20"/>
              </w:rPr>
              <w:t>
5,8</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114"/>
          <w:p>
            <w:pPr>
              <w:spacing w:after="20"/>
              <w:ind w:left="20"/>
              <w:jc w:val="both"/>
            </w:pPr>
            <w:r>
              <w:rPr>
                <w:rFonts w:ascii="Times New Roman"/>
                <w:b w:val="false"/>
                <w:i w:val="false"/>
                <w:color w:val="000000"/>
                <w:sz w:val="20"/>
              </w:rPr>
              <w:t>
6,5</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15"/>
          <w:p>
            <w:pPr>
              <w:spacing w:after="20"/>
              <w:ind w:left="20"/>
              <w:jc w:val="both"/>
            </w:pPr>
            <w:r>
              <w:rPr>
                <w:rFonts w:ascii="Times New Roman"/>
                <w:b w:val="false"/>
                <w:i w:val="false"/>
                <w:color w:val="000000"/>
                <w:sz w:val="20"/>
              </w:rPr>
              <w:t>
30Б</w:t>
            </w:r>
          </w:p>
          <w:bookmarkEnd w:id="111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3.Жер бедерінің барлық элементтері бойынша Ашық каштан, дамымаған сазды топырақтарда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116"/>
          <w:p>
            <w:pPr>
              <w:spacing w:after="20"/>
              <w:ind w:left="20"/>
              <w:jc w:val="both"/>
            </w:pPr>
            <w:r>
              <w:rPr>
                <w:rFonts w:ascii="Times New Roman"/>
                <w:b w:val="false"/>
                <w:i w:val="false"/>
                <w:color w:val="000000"/>
                <w:sz w:val="20"/>
              </w:rPr>
              <w:t>
2,7</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117"/>
          <w:p>
            <w:pPr>
              <w:spacing w:after="20"/>
              <w:ind w:left="20"/>
              <w:jc w:val="both"/>
            </w:pPr>
            <w:r>
              <w:rPr>
                <w:rFonts w:ascii="Times New Roman"/>
                <w:b w:val="false"/>
                <w:i w:val="false"/>
                <w:color w:val="000000"/>
                <w:sz w:val="20"/>
              </w:rPr>
              <w:t>
3,2</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118"/>
          <w:p>
            <w:pPr>
              <w:spacing w:after="20"/>
              <w:ind w:left="20"/>
              <w:jc w:val="both"/>
            </w:pPr>
            <w:r>
              <w:rPr>
                <w:rFonts w:ascii="Times New Roman"/>
                <w:b w:val="false"/>
                <w:i w:val="false"/>
                <w:color w:val="000000"/>
                <w:sz w:val="20"/>
              </w:rPr>
              <w:t>
3,5</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119"/>
          <w:p>
            <w:pPr>
              <w:spacing w:after="20"/>
              <w:ind w:left="20"/>
              <w:jc w:val="both"/>
            </w:pPr>
            <w:r>
              <w:rPr>
                <w:rFonts w:ascii="Times New Roman"/>
                <w:b w:val="false"/>
                <w:i w:val="false"/>
                <w:color w:val="000000"/>
                <w:sz w:val="20"/>
              </w:rPr>
              <w:t>
2,7</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4.Тау жыныстарының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20"/>
          <w:p>
            <w:pPr>
              <w:spacing w:after="20"/>
              <w:ind w:left="20"/>
              <w:jc w:val="both"/>
            </w:pPr>
            <w:r>
              <w:rPr>
                <w:rFonts w:ascii="Times New Roman"/>
                <w:b w:val="false"/>
                <w:i w:val="false"/>
                <w:color w:val="000000"/>
                <w:sz w:val="20"/>
              </w:rPr>
              <w:t>
3,5</w:t>
            </w:r>
          </w:p>
          <w:bookmarkEnd w:id="1120"/>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121"/>
          <w:p>
            <w:pPr>
              <w:spacing w:after="20"/>
              <w:ind w:left="20"/>
              <w:jc w:val="both"/>
            </w:pPr>
            <w:r>
              <w:rPr>
                <w:rFonts w:ascii="Times New Roman"/>
                <w:b w:val="false"/>
                <w:i w:val="false"/>
                <w:color w:val="000000"/>
                <w:sz w:val="20"/>
              </w:rPr>
              <w:t>
4,4</w:t>
            </w:r>
          </w:p>
          <w:bookmarkEnd w:id="1121"/>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122"/>
          <w:p>
            <w:pPr>
              <w:spacing w:after="20"/>
              <w:ind w:left="20"/>
              <w:jc w:val="both"/>
            </w:pPr>
            <w:r>
              <w:rPr>
                <w:rFonts w:ascii="Times New Roman"/>
                <w:b w:val="false"/>
                <w:i w:val="false"/>
                <w:color w:val="000000"/>
                <w:sz w:val="20"/>
              </w:rPr>
              <w:t>
4,6</w:t>
            </w:r>
          </w:p>
          <w:bookmarkEnd w:id="1122"/>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123"/>
          <w:p>
            <w:pPr>
              <w:spacing w:after="20"/>
              <w:ind w:left="20"/>
              <w:jc w:val="both"/>
            </w:pPr>
            <w:r>
              <w:rPr>
                <w:rFonts w:ascii="Times New Roman"/>
                <w:b w:val="false"/>
                <w:i w:val="false"/>
                <w:color w:val="000000"/>
                <w:sz w:val="20"/>
              </w:rPr>
              <w:t>
4,2</w:t>
            </w:r>
          </w:p>
          <w:bookmarkEnd w:id="1123"/>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24"/>
          <w:p>
            <w:pPr>
              <w:spacing w:after="20"/>
              <w:ind w:left="20"/>
              <w:jc w:val="both"/>
            </w:pPr>
            <w:r>
              <w:rPr>
                <w:rFonts w:ascii="Times New Roman"/>
                <w:b w:val="false"/>
                <w:i w:val="false"/>
                <w:color w:val="000000"/>
                <w:sz w:val="20"/>
              </w:rPr>
              <w:t>
15Б</w:t>
            </w:r>
          </w:p>
          <w:bookmarkEnd w:id="112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1.Ақшыл каштан, толық дамымаған сазды топырақтарда Терескен бар қауырсынды-жусанды-эфемерлі жерлер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125"/>
          <w:p>
            <w:pPr>
              <w:spacing w:after="20"/>
              <w:ind w:left="20"/>
              <w:jc w:val="both"/>
            </w:pPr>
            <w:r>
              <w:rPr>
                <w:rFonts w:ascii="Times New Roman"/>
                <w:b w:val="false"/>
                <w:i w:val="false"/>
                <w:color w:val="000000"/>
                <w:sz w:val="20"/>
              </w:rPr>
              <w:t>
3,1</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26"/>
          <w:p>
            <w:pPr>
              <w:spacing w:after="20"/>
              <w:ind w:left="20"/>
              <w:jc w:val="both"/>
            </w:pPr>
            <w:r>
              <w:rPr>
                <w:rFonts w:ascii="Times New Roman"/>
                <w:b w:val="false"/>
                <w:i w:val="false"/>
                <w:color w:val="000000"/>
                <w:sz w:val="20"/>
              </w:rPr>
              <w:t>
3,8</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127"/>
          <w:p>
            <w:pPr>
              <w:spacing w:after="20"/>
              <w:ind w:left="20"/>
              <w:jc w:val="both"/>
            </w:pPr>
            <w:r>
              <w:rPr>
                <w:rFonts w:ascii="Times New Roman"/>
                <w:b w:val="false"/>
                <w:i w:val="false"/>
                <w:color w:val="000000"/>
                <w:sz w:val="20"/>
              </w:rPr>
              <w:t>
3,9</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28"/>
          <w:p>
            <w:pPr>
              <w:spacing w:after="20"/>
              <w:ind w:left="20"/>
              <w:jc w:val="both"/>
            </w:pPr>
            <w:r>
              <w:rPr>
                <w:rFonts w:ascii="Times New Roman"/>
                <w:b w:val="false"/>
                <w:i w:val="false"/>
                <w:color w:val="000000"/>
                <w:sz w:val="20"/>
              </w:rPr>
              <w:t>
3,0</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129"/>
          <w:p>
            <w:pPr>
              <w:spacing w:after="20"/>
              <w:ind w:left="20"/>
              <w:jc w:val="both"/>
            </w:pPr>
            <w:r>
              <w:rPr>
                <w:rFonts w:ascii="Times New Roman"/>
                <w:b w:val="false"/>
                <w:i w:val="false"/>
                <w:color w:val="000000"/>
                <w:sz w:val="20"/>
              </w:rPr>
              <w:t>
32Б</w:t>
            </w:r>
          </w:p>
          <w:bookmarkEnd w:id="112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30"/>
          <w:p>
            <w:pPr>
              <w:spacing w:after="20"/>
              <w:ind w:left="20"/>
              <w:jc w:val="both"/>
            </w:pPr>
            <w:r>
              <w:rPr>
                <w:rFonts w:ascii="Times New Roman"/>
                <w:b w:val="false"/>
                <w:i w:val="false"/>
                <w:color w:val="000000"/>
                <w:sz w:val="20"/>
              </w:rPr>
              <w:t>
3,6</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131"/>
          <w:p>
            <w:pPr>
              <w:spacing w:after="20"/>
              <w:ind w:left="20"/>
              <w:jc w:val="both"/>
            </w:pPr>
            <w:r>
              <w:rPr>
                <w:rFonts w:ascii="Times New Roman"/>
                <w:b w:val="false"/>
                <w:i w:val="false"/>
                <w:color w:val="000000"/>
                <w:sz w:val="20"/>
              </w:rPr>
              <w:t>
4,3</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32"/>
          <w:p>
            <w:pPr>
              <w:spacing w:after="20"/>
              <w:ind w:left="20"/>
              <w:jc w:val="both"/>
            </w:pPr>
            <w:r>
              <w:rPr>
                <w:rFonts w:ascii="Times New Roman"/>
                <w:b w:val="false"/>
                <w:i w:val="false"/>
                <w:color w:val="000000"/>
                <w:sz w:val="20"/>
              </w:rPr>
              <w:t>
5,2</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33"/>
          <w:p>
            <w:pPr>
              <w:spacing w:after="20"/>
              <w:ind w:left="20"/>
              <w:jc w:val="both"/>
            </w:pPr>
            <w:r>
              <w:rPr>
                <w:rFonts w:ascii="Times New Roman"/>
                <w:b w:val="false"/>
                <w:i w:val="false"/>
                <w:color w:val="000000"/>
                <w:sz w:val="20"/>
              </w:rPr>
              <w:t>
4,0</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34"/>
          <w:p>
            <w:pPr>
              <w:spacing w:after="20"/>
              <w:ind w:left="20"/>
              <w:jc w:val="both"/>
            </w:pPr>
            <w:r>
              <w:rPr>
                <w:rFonts w:ascii="Times New Roman"/>
                <w:b w:val="false"/>
                <w:i w:val="false"/>
                <w:color w:val="000000"/>
                <w:sz w:val="20"/>
              </w:rPr>
              <w:t>
26Б</w:t>
            </w:r>
          </w:p>
          <w:bookmarkEnd w:id="113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3.Сол топырақта бұталы-қауырсынды-эфемерлі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135"/>
          <w:p>
            <w:pPr>
              <w:spacing w:after="20"/>
              <w:ind w:left="20"/>
              <w:jc w:val="both"/>
            </w:pPr>
            <w:r>
              <w:rPr>
                <w:rFonts w:ascii="Times New Roman"/>
                <w:b w:val="false"/>
                <w:i w:val="false"/>
                <w:color w:val="000000"/>
                <w:sz w:val="20"/>
              </w:rPr>
              <w:t>
1,9</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136"/>
          <w:p>
            <w:pPr>
              <w:spacing w:after="20"/>
              <w:ind w:left="20"/>
              <w:jc w:val="both"/>
            </w:pPr>
            <w:r>
              <w:rPr>
                <w:rFonts w:ascii="Times New Roman"/>
                <w:b w:val="false"/>
                <w:i w:val="false"/>
                <w:color w:val="000000"/>
                <w:sz w:val="20"/>
              </w:rPr>
              <w:t>
1,9</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137"/>
          <w:p>
            <w:pPr>
              <w:spacing w:after="20"/>
              <w:ind w:left="20"/>
              <w:jc w:val="both"/>
            </w:pPr>
            <w:r>
              <w:rPr>
                <w:rFonts w:ascii="Times New Roman"/>
                <w:b w:val="false"/>
                <w:i w:val="false"/>
                <w:color w:val="000000"/>
                <w:sz w:val="20"/>
              </w:rPr>
              <w:t>
2,4</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38"/>
          <w:p>
            <w:pPr>
              <w:spacing w:after="20"/>
              <w:ind w:left="20"/>
              <w:jc w:val="both"/>
            </w:pPr>
            <w:r>
              <w:rPr>
                <w:rFonts w:ascii="Times New Roman"/>
                <w:b w:val="false"/>
                <w:i w:val="false"/>
                <w:color w:val="000000"/>
                <w:sz w:val="20"/>
              </w:rPr>
              <w:t>
2,9</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139"/>
          <w:p>
            <w:pPr>
              <w:spacing w:after="20"/>
              <w:ind w:left="20"/>
              <w:jc w:val="both"/>
            </w:pPr>
            <w:r>
              <w:rPr>
                <w:rFonts w:ascii="Times New Roman"/>
                <w:b w:val="false"/>
                <w:i w:val="false"/>
                <w:color w:val="000000"/>
                <w:sz w:val="20"/>
              </w:rPr>
              <w:t>
3,0</w:t>
            </w:r>
          </w:p>
          <w:bookmarkEnd w:id="1139"/>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140"/>
          <w:p>
            <w:pPr>
              <w:spacing w:after="20"/>
              <w:ind w:left="20"/>
              <w:jc w:val="both"/>
            </w:pPr>
            <w:r>
              <w:rPr>
                <w:rFonts w:ascii="Times New Roman"/>
                <w:b w:val="false"/>
                <w:i w:val="false"/>
                <w:color w:val="000000"/>
                <w:sz w:val="20"/>
              </w:rPr>
              <w:t>
3,7</w:t>
            </w:r>
          </w:p>
          <w:bookmarkEnd w:id="1140"/>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141"/>
          <w:p>
            <w:pPr>
              <w:spacing w:after="20"/>
              <w:ind w:left="20"/>
              <w:jc w:val="both"/>
            </w:pPr>
            <w:r>
              <w:rPr>
                <w:rFonts w:ascii="Times New Roman"/>
                <w:b w:val="false"/>
                <w:i w:val="false"/>
                <w:color w:val="000000"/>
                <w:sz w:val="20"/>
              </w:rPr>
              <w:t>
3,9</w:t>
            </w:r>
          </w:p>
          <w:bookmarkEnd w:id="1141"/>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42"/>
          <w:p>
            <w:pPr>
              <w:spacing w:after="20"/>
              <w:ind w:left="20"/>
              <w:jc w:val="both"/>
            </w:pPr>
            <w:r>
              <w:rPr>
                <w:rFonts w:ascii="Times New Roman"/>
                <w:b w:val="false"/>
                <w:i w:val="false"/>
                <w:color w:val="000000"/>
                <w:sz w:val="20"/>
              </w:rPr>
              <w:t>
3,1</w:t>
            </w:r>
          </w:p>
          <w:bookmarkEnd w:id="1142"/>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143"/>
          <w:p>
            <w:pPr>
              <w:spacing w:after="20"/>
              <w:ind w:left="20"/>
              <w:jc w:val="both"/>
            </w:pPr>
            <w:r>
              <w:rPr>
                <w:rFonts w:ascii="Times New Roman"/>
                <w:b w:val="false"/>
                <w:i w:val="false"/>
                <w:color w:val="000000"/>
                <w:sz w:val="20"/>
              </w:rPr>
              <w:t>
27а</w:t>
            </w:r>
          </w:p>
          <w:bookmarkEnd w:id="1143"/>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эфемерлері бар бұталы-қауырсынды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144"/>
          <w:p>
            <w:pPr>
              <w:spacing w:after="20"/>
              <w:ind w:left="20"/>
              <w:jc w:val="both"/>
            </w:pPr>
            <w:r>
              <w:rPr>
                <w:rFonts w:ascii="Times New Roman"/>
                <w:b w:val="false"/>
                <w:i w:val="false"/>
                <w:color w:val="000000"/>
                <w:sz w:val="20"/>
              </w:rPr>
              <w:t>
3,6</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45"/>
          <w:p>
            <w:pPr>
              <w:spacing w:after="20"/>
              <w:ind w:left="20"/>
              <w:jc w:val="both"/>
            </w:pPr>
            <w:r>
              <w:rPr>
                <w:rFonts w:ascii="Times New Roman"/>
                <w:b w:val="false"/>
                <w:i w:val="false"/>
                <w:color w:val="000000"/>
                <w:sz w:val="20"/>
              </w:rPr>
              <w:t>
5,1</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46"/>
          <w:p>
            <w:pPr>
              <w:spacing w:after="20"/>
              <w:ind w:left="20"/>
              <w:jc w:val="both"/>
            </w:pPr>
            <w:r>
              <w:rPr>
                <w:rFonts w:ascii="Times New Roman"/>
                <w:b w:val="false"/>
                <w:i w:val="false"/>
                <w:color w:val="000000"/>
                <w:sz w:val="20"/>
              </w:rPr>
              <w:t>
3,5</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147"/>
          <w:p>
            <w:pPr>
              <w:spacing w:after="20"/>
              <w:ind w:left="20"/>
              <w:jc w:val="both"/>
            </w:pPr>
            <w:r>
              <w:rPr>
                <w:rFonts w:ascii="Times New Roman"/>
                <w:b w:val="false"/>
                <w:i w:val="false"/>
                <w:color w:val="000000"/>
                <w:sz w:val="20"/>
              </w:rPr>
              <w:t>
4,6</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48"/>
          <w:p>
            <w:pPr>
              <w:spacing w:after="20"/>
              <w:ind w:left="20"/>
              <w:jc w:val="both"/>
            </w:pPr>
            <w:r>
              <w:rPr>
                <w:rFonts w:ascii="Times New Roman"/>
                <w:b w:val="false"/>
                <w:i w:val="false"/>
                <w:color w:val="000000"/>
                <w:sz w:val="20"/>
              </w:rPr>
              <w:t>
18Б</w:t>
            </w:r>
          </w:p>
          <w:bookmarkEnd w:id="1148"/>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49"/>
          <w:p>
            <w:pPr>
              <w:spacing w:after="20"/>
              <w:ind w:left="20"/>
              <w:jc w:val="both"/>
            </w:pPr>
            <w:r>
              <w:rPr>
                <w:rFonts w:ascii="Times New Roman"/>
                <w:b w:val="false"/>
                <w:i w:val="false"/>
                <w:color w:val="000000"/>
                <w:sz w:val="20"/>
              </w:rPr>
              <w:t>
3,1</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150"/>
          <w:p>
            <w:pPr>
              <w:spacing w:after="20"/>
              <w:ind w:left="20"/>
              <w:jc w:val="both"/>
            </w:pPr>
            <w:r>
              <w:rPr>
                <w:rFonts w:ascii="Times New Roman"/>
                <w:b w:val="false"/>
                <w:i w:val="false"/>
                <w:color w:val="000000"/>
                <w:sz w:val="20"/>
              </w:rPr>
              <w:t>
3,7</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151"/>
          <w:p>
            <w:pPr>
              <w:spacing w:after="20"/>
              <w:ind w:left="20"/>
              <w:jc w:val="both"/>
            </w:pPr>
            <w:r>
              <w:rPr>
                <w:rFonts w:ascii="Times New Roman"/>
                <w:b w:val="false"/>
                <w:i w:val="false"/>
                <w:color w:val="000000"/>
                <w:sz w:val="20"/>
              </w:rPr>
              <w:t>
5,4</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152"/>
          <w:p>
            <w:pPr>
              <w:spacing w:after="20"/>
              <w:ind w:left="20"/>
              <w:jc w:val="both"/>
            </w:pPr>
            <w:r>
              <w:rPr>
                <w:rFonts w:ascii="Times New Roman"/>
                <w:b w:val="false"/>
                <w:i w:val="false"/>
                <w:color w:val="000000"/>
                <w:sz w:val="20"/>
              </w:rPr>
              <w:t>
4,2</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53"/>
          <w:p>
            <w:pPr>
              <w:spacing w:after="20"/>
              <w:ind w:left="20"/>
              <w:jc w:val="both"/>
            </w:pPr>
            <w:r>
              <w:rPr>
                <w:rFonts w:ascii="Times New Roman"/>
                <w:b w:val="false"/>
                <w:i w:val="false"/>
                <w:color w:val="000000"/>
                <w:sz w:val="20"/>
              </w:rPr>
              <w:t>
3,6</w:t>
            </w:r>
          </w:p>
          <w:bookmarkEnd w:id="1153"/>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154"/>
          <w:p>
            <w:pPr>
              <w:spacing w:after="20"/>
              <w:ind w:left="20"/>
              <w:jc w:val="both"/>
            </w:pPr>
            <w:r>
              <w:rPr>
                <w:rFonts w:ascii="Times New Roman"/>
                <w:b w:val="false"/>
                <w:i w:val="false"/>
                <w:color w:val="000000"/>
                <w:sz w:val="20"/>
              </w:rPr>
              <w:t>
5,0</w:t>
            </w:r>
          </w:p>
          <w:bookmarkEnd w:id="1154"/>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155"/>
          <w:p>
            <w:pPr>
              <w:spacing w:after="20"/>
              <w:ind w:left="20"/>
              <w:jc w:val="both"/>
            </w:pPr>
            <w:r>
              <w:rPr>
                <w:rFonts w:ascii="Times New Roman"/>
                <w:b w:val="false"/>
                <w:i w:val="false"/>
                <w:color w:val="000000"/>
                <w:sz w:val="20"/>
              </w:rPr>
              <w:t>
3,7</w:t>
            </w:r>
          </w:p>
          <w:bookmarkEnd w:id="1155"/>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156"/>
          <w:p>
            <w:pPr>
              <w:spacing w:after="20"/>
              <w:ind w:left="20"/>
              <w:jc w:val="both"/>
            </w:pPr>
            <w:r>
              <w:rPr>
                <w:rFonts w:ascii="Times New Roman"/>
                <w:b w:val="false"/>
                <w:i w:val="false"/>
                <w:color w:val="000000"/>
                <w:sz w:val="20"/>
              </w:rPr>
              <w:t>
4,6</w:t>
            </w:r>
          </w:p>
          <w:bookmarkEnd w:id="1156"/>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157"/>
          <w:p>
            <w:pPr>
              <w:spacing w:after="20"/>
              <w:ind w:left="20"/>
              <w:jc w:val="both"/>
            </w:pPr>
            <w:r>
              <w:rPr>
                <w:rFonts w:ascii="Times New Roman"/>
                <w:b w:val="false"/>
                <w:i w:val="false"/>
                <w:color w:val="000000"/>
                <w:sz w:val="20"/>
              </w:rPr>
              <w:t>
32Б</w:t>
            </w:r>
          </w:p>
          <w:bookmarkEnd w:id="1157"/>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158"/>
          <w:p>
            <w:pPr>
              <w:spacing w:after="20"/>
              <w:ind w:left="20"/>
              <w:jc w:val="both"/>
            </w:pPr>
            <w:r>
              <w:rPr>
                <w:rFonts w:ascii="Times New Roman"/>
                <w:b w:val="false"/>
                <w:i w:val="false"/>
                <w:color w:val="000000"/>
                <w:sz w:val="20"/>
              </w:rPr>
              <w:t>
3,6</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59"/>
          <w:p>
            <w:pPr>
              <w:spacing w:after="20"/>
              <w:ind w:left="20"/>
              <w:jc w:val="both"/>
            </w:pPr>
            <w:r>
              <w:rPr>
                <w:rFonts w:ascii="Times New Roman"/>
                <w:b w:val="false"/>
                <w:i w:val="false"/>
                <w:color w:val="000000"/>
                <w:sz w:val="20"/>
              </w:rPr>
              <w:t>
4,3</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160"/>
          <w:p>
            <w:pPr>
              <w:spacing w:after="20"/>
              <w:ind w:left="20"/>
              <w:jc w:val="both"/>
            </w:pPr>
            <w:r>
              <w:rPr>
                <w:rFonts w:ascii="Times New Roman"/>
                <w:b w:val="false"/>
                <w:i w:val="false"/>
                <w:color w:val="000000"/>
                <w:sz w:val="20"/>
              </w:rPr>
              <w:t>
5,2</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161"/>
          <w:p>
            <w:pPr>
              <w:spacing w:after="20"/>
              <w:ind w:left="20"/>
              <w:jc w:val="both"/>
            </w:pPr>
            <w:r>
              <w:rPr>
                <w:rFonts w:ascii="Times New Roman"/>
                <w:b w:val="false"/>
                <w:i w:val="false"/>
                <w:color w:val="000000"/>
                <w:sz w:val="20"/>
              </w:rPr>
              <w:t>
4,0</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162"/>
          <w:p>
            <w:pPr>
              <w:spacing w:after="20"/>
              <w:ind w:left="20"/>
              <w:jc w:val="both"/>
            </w:pPr>
            <w:r>
              <w:rPr>
                <w:rFonts w:ascii="Times New Roman"/>
                <w:b w:val="false"/>
                <w:i w:val="false"/>
                <w:color w:val="000000"/>
                <w:sz w:val="20"/>
              </w:rPr>
              <w:t>
27а</w:t>
            </w:r>
          </w:p>
          <w:bookmarkEnd w:id="1162"/>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толық дамымаған сазды топырақтарда эфемерлері бар бұталы-қауырсынды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163"/>
          <w:p>
            <w:pPr>
              <w:spacing w:after="20"/>
              <w:ind w:left="20"/>
              <w:jc w:val="both"/>
            </w:pPr>
            <w:r>
              <w:rPr>
                <w:rFonts w:ascii="Times New Roman"/>
                <w:b w:val="false"/>
                <w:i w:val="false"/>
                <w:color w:val="000000"/>
                <w:sz w:val="20"/>
              </w:rPr>
              <w:t>
3,6</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164"/>
          <w:p>
            <w:pPr>
              <w:spacing w:after="20"/>
              <w:ind w:left="20"/>
              <w:jc w:val="both"/>
            </w:pPr>
            <w:r>
              <w:rPr>
                <w:rFonts w:ascii="Times New Roman"/>
                <w:b w:val="false"/>
                <w:i w:val="false"/>
                <w:color w:val="000000"/>
                <w:sz w:val="20"/>
              </w:rPr>
              <w:t>
5,1</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165"/>
          <w:p>
            <w:pPr>
              <w:spacing w:after="20"/>
              <w:ind w:left="20"/>
              <w:jc w:val="both"/>
            </w:pPr>
            <w:r>
              <w:rPr>
                <w:rFonts w:ascii="Times New Roman"/>
                <w:b w:val="false"/>
                <w:i w:val="false"/>
                <w:color w:val="000000"/>
                <w:sz w:val="20"/>
              </w:rPr>
              <w:t>
3,5</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166"/>
          <w:p>
            <w:pPr>
              <w:spacing w:after="20"/>
              <w:ind w:left="20"/>
              <w:jc w:val="both"/>
            </w:pPr>
            <w:r>
              <w:rPr>
                <w:rFonts w:ascii="Times New Roman"/>
                <w:b w:val="false"/>
                <w:i w:val="false"/>
                <w:color w:val="000000"/>
                <w:sz w:val="20"/>
              </w:rPr>
              <w:t>
4,6</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67"/>
          <w:p>
            <w:pPr>
              <w:spacing w:after="20"/>
              <w:ind w:left="20"/>
              <w:jc w:val="both"/>
            </w:pPr>
            <w:r>
              <w:rPr>
                <w:rFonts w:ascii="Times New Roman"/>
                <w:b w:val="false"/>
                <w:i w:val="false"/>
                <w:color w:val="000000"/>
                <w:sz w:val="20"/>
              </w:rPr>
              <w:t>
18Б</w:t>
            </w:r>
          </w:p>
          <w:bookmarkEnd w:id="1167"/>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3.Ашық 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68"/>
          <w:p>
            <w:pPr>
              <w:spacing w:after="20"/>
              <w:ind w:left="20"/>
              <w:jc w:val="both"/>
            </w:pPr>
            <w:r>
              <w:rPr>
                <w:rFonts w:ascii="Times New Roman"/>
                <w:b w:val="false"/>
                <w:i w:val="false"/>
                <w:color w:val="000000"/>
                <w:sz w:val="20"/>
              </w:rPr>
              <w:t>
3,1</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169"/>
          <w:p>
            <w:pPr>
              <w:spacing w:after="20"/>
              <w:ind w:left="20"/>
              <w:jc w:val="both"/>
            </w:pPr>
            <w:r>
              <w:rPr>
                <w:rFonts w:ascii="Times New Roman"/>
                <w:b w:val="false"/>
                <w:i w:val="false"/>
                <w:color w:val="000000"/>
                <w:sz w:val="20"/>
              </w:rPr>
              <w:t>
3,7</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170"/>
          <w:p>
            <w:pPr>
              <w:spacing w:after="20"/>
              <w:ind w:left="20"/>
              <w:jc w:val="both"/>
            </w:pPr>
            <w:r>
              <w:rPr>
                <w:rFonts w:ascii="Times New Roman"/>
                <w:b w:val="false"/>
                <w:i w:val="false"/>
                <w:color w:val="000000"/>
                <w:sz w:val="20"/>
              </w:rPr>
              <w:t>
5,4</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171"/>
          <w:p>
            <w:pPr>
              <w:spacing w:after="20"/>
              <w:ind w:left="20"/>
              <w:jc w:val="both"/>
            </w:pPr>
            <w:r>
              <w:rPr>
                <w:rFonts w:ascii="Times New Roman"/>
                <w:b w:val="false"/>
                <w:i w:val="false"/>
                <w:color w:val="000000"/>
                <w:sz w:val="20"/>
              </w:rPr>
              <w:t>
4,2</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172"/>
          <w:p>
            <w:pPr>
              <w:spacing w:after="20"/>
              <w:ind w:left="20"/>
              <w:jc w:val="both"/>
            </w:pPr>
            <w:r>
              <w:rPr>
                <w:rFonts w:ascii="Times New Roman"/>
                <w:b w:val="false"/>
                <w:i w:val="false"/>
                <w:color w:val="000000"/>
                <w:sz w:val="20"/>
              </w:rPr>
              <w:t>
3,5</w:t>
            </w:r>
          </w:p>
          <w:bookmarkEnd w:id="1172"/>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173"/>
          <w:p>
            <w:pPr>
              <w:spacing w:after="20"/>
              <w:ind w:left="20"/>
              <w:jc w:val="both"/>
            </w:pPr>
            <w:r>
              <w:rPr>
                <w:rFonts w:ascii="Times New Roman"/>
                <w:b w:val="false"/>
                <w:i w:val="false"/>
                <w:color w:val="000000"/>
                <w:sz w:val="20"/>
              </w:rPr>
              <w:t>
4,4</w:t>
            </w:r>
          </w:p>
          <w:bookmarkEnd w:id="1173"/>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174"/>
          <w:p>
            <w:pPr>
              <w:spacing w:after="20"/>
              <w:ind w:left="20"/>
              <w:jc w:val="both"/>
            </w:pPr>
            <w:r>
              <w:rPr>
                <w:rFonts w:ascii="Times New Roman"/>
                <w:b w:val="false"/>
                <w:i w:val="false"/>
                <w:color w:val="000000"/>
                <w:sz w:val="20"/>
              </w:rPr>
              <w:t>
4,7</w:t>
            </w:r>
          </w:p>
          <w:bookmarkEnd w:id="1174"/>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175"/>
          <w:p>
            <w:pPr>
              <w:spacing w:after="20"/>
              <w:ind w:left="20"/>
              <w:jc w:val="both"/>
            </w:pPr>
            <w:r>
              <w:rPr>
                <w:rFonts w:ascii="Times New Roman"/>
                <w:b w:val="false"/>
                <w:i w:val="false"/>
                <w:color w:val="000000"/>
                <w:sz w:val="20"/>
              </w:rPr>
              <w:t>
4,2</w:t>
            </w:r>
          </w:p>
          <w:bookmarkEnd w:id="1175"/>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176"/>
          <w:p>
            <w:pPr>
              <w:spacing w:after="20"/>
              <w:ind w:left="20"/>
              <w:jc w:val="both"/>
            </w:pPr>
            <w:r>
              <w:rPr>
                <w:rFonts w:ascii="Times New Roman"/>
                <w:b w:val="false"/>
                <w:i w:val="false"/>
                <w:color w:val="000000"/>
                <w:sz w:val="20"/>
              </w:rPr>
              <w:t>
18Б</w:t>
            </w:r>
          </w:p>
          <w:bookmarkEnd w:id="117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177"/>
          <w:p>
            <w:pPr>
              <w:spacing w:after="20"/>
              <w:ind w:left="20"/>
              <w:jc w:val="both"/>
            </w:pPr>
            <w:r>
              <w:rPr>
                <w:rFonts w:ascii="Times New Roman"/>
                <w:b w:val="false"/>
                <w:i w:val="false"/>
                <w:color w:val="000000"/>
                <w:sz w:val="20"/>
              </w:rPr>
              <w:t>
3,1</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178"/>
          <w:p>
            <w:pPr>
              <w:spacing w:after="20"/>
              <w:ind w:left="20"/>
              <w:jc w:val="both"/>
            </w:pPr>
            <w:r>
              <w:rPr>
                <w:rFonts w:ascii="Times New Roman"/>
                <w:b w:val="false"/>
                <w:i w:val="false"/>
                <w:color w:val="000000"/>
                <w:sz w:val="20"/>
              </w:rPr>
              <w:t>
3,7</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179"/>
          <w:p>
            <w:pPr>
              <w:spacing w:after="20"/>
              <w:ind w:left="20"/>
              <w:jc w:val="both"/>
            </w:pPr>
            <w:r>
              <w:rPr>
                <w:rFonts w:ascii="Times New Roman"/>
                <w:b w:val="false"/>
                <w:i w:val="false"/>
                <w:color w:val="000000"/>
                <w:sz w:val="20"/>
              </w:rPr>
              <w:t>
5,4</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180"/>
          <w:p>
            <w:pPr>
              <w:spacing w:after="20"/>
              <w:ind w:left="20"/>
              <w:jc w:val="both"/>
            </w:pPr>
            <w:r>
              <w:rPr>
                <w:rFonts w:ascii="Times New Roman"/>
                <w:b w:val="false"/>
                <w:i w:val="false"/>
                <w:color w:val="000000"/>
                <w:sz w:val="20"/>
              </w:rPr>
              <w:t>
4,2</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181"/>
          <w:p>
            <w:pPr>
              <w:spacing w:after="20"/>
              <w:ind w:left="20"/>
              <w:jc w:val="both"/>
            </w:pPr>
            <w:r>
              <w:rPr>
                <w:rFonts w:ascii="Times New Roman"/>
                <w:b w:val="false"/>
                <w:i w:val="false"/>
                <w:color w:val="000000"/>
                <w:sz w:val="20"/>
              </w:rPr>
              <w:t>
32Б</w:t>
            </w:r>
          </w:p>
          <w:bookmarkEnd w:id="1181"/>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топырақтарда эбелек қосылған жусан-қауырсынды-эфемерлі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182"/>
          <w:p>
            <w:pPr>
              <w:spacing w:after="20"/>
              <w:ind w:left="20"/>
              <w:jc w:val="both"/>
            </w:pPr>
            <w:r>
              <w:rPr>
                <w:rFonts w:ascii="Times New Roman"/>
                <w:b w:val="false"/>
                <w:i w:val="false"/>
                <w:color w:val="000000"/>
                <w:sz w:val="20"/>
              </w:rPr>
              <w:t>
3,6</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183"/>
          <w:p>
            <w:pPr>
              <w:spacing w:after="20"/>
              <w:ind w:left="20"/>
              <w:jc w:val="both"/>
            </w:pPr>
            <w:r>
              <w:rPr>
                <w:rFonts w:ascii="Times New Roman"/>
                <w:b w:val="false"/>
                <w:i w:val="false"/>
                <w:color w:val="000000"/>
                <w:sz w:val="20"/>
              </w:rPr>
              <w:t>
4,3</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184"/>
          <w:p>
            <w:pPr>
              <w:spacing w:after="20"/>
              <w:ind w:left="20"/>
              <w:jc w:val="both"/>
            </w:pPr>
            <w:r>
              <w:rPr>
                <w:rFonts w:ascii="Times New Roman"/>
                <w:b w:val="false"/>
                <w:i w:val="false"/>
                <w:color w:val="000000"/>
                <w:sz w:val="20"/>
              </w:rPr>
              <w:t>
5,2</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185"/>
          <w:p>
            <w:pPr>
              <w:spacing w:after="20"/>
              <w:ind w:left="20"/>
              <w:jc w:val="both"/>
            </w:pPr>
            <w:r>
              <w:rPr>
                <w:rFonts w:ascii="Times New Roman"/>
                <w:b w:val="false"/>
                <w:i w:val="false"/>
                <w:color w:val="000000"/>
                <w:sz w:val="20"/>
              </w:rPr>
              <w:t>
4,0</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186"/>
          <w:p>
            <w:pPr>
              <w:spacing w:after="20"/>
              <w:ind w:left="20"/>
              <w:jc w:val="both"/>
            </w:pPr>
            <w:r>
              <w:rPr>
                <w:rFonts w:ascii="Times New Roman"/>
                <w:b w:val="false"/>
                <w:i w:val="false"/>
                <w:color w:val="000000"/>
                <w:sz w:val="20"/>
              </w:rPr>
              <w:t>
26Б</w:t>
            </w:r>
          </w:p>
          <w:bookmarkEnd w:id="118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3.Ашық каштан, толық дамымаған сазды топырақтарда бұталы-қауырсынды-эфемерлі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187"/>
          <w:p>
            <w:pPr>
              <w:spacing w:after="20"/>
              <w:ind w:left="20"/>
              <w:jc w:val="both"/>
            </w:pPr>
            <w:r>
              <w:rPr>
                <w:rFonts w:ascii="Times New Roman"/>
                <w:b w:val="false"/>
                <w:i w:val="false"/>
                <w:color w:val="000000"/>
                <w:sz w:val="20"/>
              </w:rPr>
              <w:t>
1,9</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188"/>
          <w:p>
            <w:pPr>
              <w:spacing w:after="20"/>
              <w:ind w:left="20"/>
              <w:jc w:val="both"/>
            </w:pPr>
            <w:r>
              <w:rPr>
                <w:rFonts w:ascii="Times New Roman"/>
                <w:b w:val="false"/>
                <w:i w:val="false"/>
                <w:color w:val="000000"/>
                <w:sz w:val="20"/>
              </w:rPr>
              <w:t>
1,9</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189"/>
          <w:p>
            <w:pPr>
              <w:spacing w:after="20"/>
              <w:ind w:left="20"/>
              <w:jc w:val="both"/>
            </w:pPr>
            <w:r>
              <w:rPr>
                <w:rFonts w:ascii="Times New Roman"/>
                <w:b w:val="false"/>
                <w:i w:val="false"/>
                <w:color w:val="000000"/>
                <w:sz w:val="20"/>
              </w:rPr>
              <w:t>
2,4</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190"/>
          <w:p>
            <w:pPr>
              <w:spacing w:after="20"/>
              <w:ind w:left="20"/>
              <w:jc w:val="both"/>
            </w:pPr>
            <w:r>
              <w:rPr>
                <w:rFonts w:ascii="Times New Roman"/>
                <w:b w:val="false"/>
                <w:i w:val="false"/>
                <w:color w:val="000000"/>
                <w:sz w:val="20"/>
              </w:rPr>
              <w:t>
2,9</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191"/>
          <w:p>
            <w:pPr>
              <w:spacing w:after="20"/>
              <w:ind w:left="20"/>
              <w:jc w:val="both"/>
            </w:pPr>
            <w:r>
              <w:rPr>
                <w:rFonts w:ascii="Times New Roman"/>
                <w:b w:val="false"/>
                <w:i w:val="false"/>
                <w:color w:val="000000"/>
                <w:sz w:val="20"/>
              </w:rPr>
              <w:t>
3,1</w:t>
            </w:r>
          </w:p>
          <w:bookmarkEnd w:id="1191"/>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192"/>
          <w:p>
            <w:pPr>
              <w:spacing w:after="20"/>
              <w:ind w:left="20"/>
              <w:jc w:val="both"/>
            </w:pPr>
            <w:r>
              <w:rPr>
                <w:rFonts w:ascii="Times New Roman"/>
                <w:b w:val="false"/>
                <w:i w:val="false"/>
                <w:color w:val="000000"/>
                <w:sz w:val="20"/>
              </w:rPr>
              <w:t>
3,7</w:t>
            </w:r>
          </w:p>
          <w:bookmarkEnd w:id="1192"/>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193"/>
          <w:p>
            <w:pPr>
              <w:spacing w:after="20"/>
              <w:ind w:left="20"/>
              <w:jc w:val="both"/>
            </w:pPr>
            <w:r>
              <w:rPr>
                <w:rFonts w:ascii="Times New Roman"/>
                <w:b w:val="false"/>
                <w:i w:val="false"/>
                <w:color w:val="000000"/>
                <w:sz w:val="20"/>
              </w:rPr>
              <w:t>
5,0</w:t>
            </w:r>
          </w:p>
          <w:bookmarkEnd w:id="1193"/>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194"/>
          <w:p>
            <w:pPr>
              <w:spacing w:after="20"/>
              <w:ind w:left="20"/>
              <w:jc w:val="both"/>
            </w:pPr>
            <w:r>
              <w:rPr>
                <w:rFonts w:ascii="Times New Roman"/>
                <w:b w:val="false"/>
                <w:i w:val="false"/>
                <w:color w:val="000000"/>
                <w:sz w:val="20"/>
              </w:rPr>
              <w:t>
4,0</w:t>
            </w:r>
          </w:p>
          <w:bookmarkEnd w:id="1194"/>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195"/>
          <w:p>
            <w:pPr>
              <w:spacing w:after="20"/>
              <w:ind w:left="20"/>
              <w:jc w:val="both"/>
            </w:pPr>
            <w:r>
              <w:rPr>
                <w:rFonts w:ascii="Times New Roman"/>
                <w:b w:val="false"/>
                <w:i w:val="false"/>
                <w:color w:val="000000"/>
                <w:sz w:val="20"/>
              </w:rPr>
              <w:t>
27а</w:t>
            </w:r>
          </w:p>
          <w:bookmarkEnd w:id="119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эфемерлері бар бұталы-қауырсынды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196"/>
          <w:p>
            <w:pPr>
              <w:spacing w:after="20"/>
              <w:ind w:left="20"/>
              <w:jc w:val="both"/>
            </w:pPr>
            <w:r>
              <w:rPr>
                <w:rFonts w:ascii="Times New Roman"/>
                <w:b w:val="false"/>
                <w:i w:val="false"/>
                <w:color w:val="000000"/>
                <w:sz w:val="20"/>
              </w:rPr>
              <w:t>
3,6</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197"/>
          <w:p>
            <w:pPr>
              <w:spacing w:after="20"/>
              <w:ind w:left="20"/>
              <w:jc w:val="both"/>
            </w:pPr>
            <w:r>
              <w:rPr>
                <w:rFonts w:ascii="Times New Roman"/>
                <w:b w:val="false"/>
                <w:i w:val="false"/>
                <w:color w:val="000000"/>
                <w:sz w:val="20"/>
              </w:rPr>
              <w:t>
5,1</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198"/>
          <w:p>
            <w:pPr>
              <w:spacing w:after="20"/>
              <w:ind w:left="20"/>
              <w:jc w:val="both"/>
            </w:pPr>
            <w:r>
              <w:rPr>
                <w:rFonts w:ascii="Times New Roman"/>
                <w:b w:val="false"/>
                <w:i w:val="false"/>
                <w:color w:val="000000"/>
                <w:sz w:val="20"/>
              </w:rPr>
              <w:t>
3,5</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199"/>
          <w:p>
            <w:pPr>
              <w:spacing w:after="20"/>
              <w:ind w:left="20"/>
              <w:jc w:val="both"/>
            </w:pPr>
            <w:r>
              <w:rPr>
                <w:rFonts w:ascii="Times New Roman"/>
                <w:b w:val="false"/>
                <w:i w:val="false"/>
                <w:color w:val="000000"/>
                <w:sz w:val="20"/>
              </w:rPr>
              <w:t>
4,6</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200"/>
          <w:p>
            <w:pPr>
              <w:spacing w:after="20"/>
              <w:ind w:left="20"/>
              <w:jc w:val="both"/>
            </w:pPr>
            <w:r>
              <w:rPr>
                <w:rFonts w:ascii="Times New Roman"/>
                <w:b w:val="false"/>
                <w:i w:val="false"/>
                <w:color w:val="000000"/>
                <w:sz w:val="20"/>
              </w:rPr>
              <w:t>
18Б</w:t>
            </w:r>
          </w:p>
          <w:bookmarkEnd w:id="120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201"/>
          <w:p>
            <w:pPr>
              <w:spacing w:after="20"/>
              <w:ind w:left="20"/>
              <w:jc w:val="both"/>
            </w:pPr>
            <w:r>
              <w:rPr>
                <w:rFonts w:ascii="Times New Roman"/>
                <w:b w:val="false"/>
                <w:i w:val="false"/>
                <w:color w:val="000000"/>
                <w:sz w:val="20"/>
              </w:rPr>
              <w:t>
3,1</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202"/>
          <w:p>
            <w:pPr>
              <w:spacing w:after="20"/>
              <w:ind w:left="20"/>
              <w:jc w:val="both"/>
            </w:pPr>
            <w:r>
              <w:rPr>
                <w:rFonts w:ascii="Times New Roman"/>
                <w:b w:val="false"/>
                <w:i w:val="false"/>
                <w:color w:val="000000"/>
                <w:sz w:val="20"/>
              </w:rPr>
              <w:t>
3,7</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203"/>
          <w:p>
            <w:pPr>
              <w:spacing w:after="20"/>
              <w:ind w:left="20"/>
              <w:jc w:val="both"/>
            </w:pPr>
            <w:r>
              <w:rPr>
                <w:rFonts w:ascii="Times New Roman"/>
                <w:b w:val="false"/>
                <w:i w:val="false"/>
                <w:color w:val="000000"/>
                <w:sz w:val="20"/>
              </w:rPr>
              <w:t>
5,4</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204"/>
          <w:p>
            <w:pPr>
              <w:spacing w:after="20"/>
              <w:ind w:left="20"/>
              <w:jc w:val="both"/>
            </w:pPr>
            <w:r>
              <w:rPr>
                <w:rFonts w:ascii="Times New Roman"/>
                <w:b w:val="false"/>
                <w:i w:val="false"/>
                <w:color w:val="000000"/>
                <w:sz w:val="20"/>
              </w:rPr>
              <w:t>
4,2</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05"/>
          <w:p>
            <w:pPr>
              <w:spacing w:after="20"/>
              <w:ind w:left="20"/>
              <w:jc w:val="both"/>
            </w:pPr>
            <w:r>
              <w:rPr>
                <w:rFonts w:ascii="Times New Roman"/>
                <w:b w:val="false"/>
                <w:i w:val="false"/>
                <w:color w:val="000000"/>
                <w:sz w:val="20"/>
              </w:rPr>
              <w:t>
32Б</w:t>
            </w:r>
          </w:p>
          <w:bookmarkEnd w:id="120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3.Сол топырақтарда эбелек қосылған жусан-қауырсынды-эфемерлі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06"/>
          <w:p>
            <w:pPr>
              <w:spacing w:after="20"/>
              <w:ind w:left="20"/>
              <w:jc w:val="both"/>
            </w:pPr>
            <w:r>
              <w:rPr>
                <w:rFonts w:ascii="Times New Roman"/>
                <w:b w:val="false"/>
                <w:i w:val="false"/>
                <w:color w:val="000000"/>
                <w:sz w:val="20"/>
              </w:rPr>
              <w:t>
3,6</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207"/>
          <w:p>
            <w:pPr>
              <w:spacing w:after="20"/>
              <w:ind w:left="20"/>
              <w:jc w:val="both"/>
            </w:pPr>
            <w:r>
              <w:rPr>
                <w:rFonts w:ascii="Times New Roman"/>
                <w:b w:val="false"/>
                <w:i w:val="false"/>
                <w:color w:val="000000"/>
                <w:sz w:val="20"/>
              </w:rPr>
              <w:t>
4,3</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208"/>
          <w:p>
            <w:pPr>
              <w:spacing w:after="20"/>
              <w:ind w:left="20"/>
              <w:jc w:val="both"/>
            </w:pPr>
            <w:r>
              <w:rPr>
                <w:rFonts w:ascii="Times New Roman"/>
                <w:b w:val="false"/>
                <w:i w:val="false"/>
                <w:color w:val="000000"/>
                <w:sz w:val="20"/>
              </w:rPr>
              <w:t>
5,2</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209"/>
          <w:p>
            <w:pPr>
              <w:spacing w:after="20"/>
              <w:ind w:left="20"/>
              <w:jc w:val="both"/>
            </w:pPr>
            <w:r>
              <w:rPr>
                <w:rFonts w:ascii="Times New Roman"/>
                <w:b w:val="false"/>
                <w:i w:val="false"/>
                <w:color w:val="000000"/>
                <w:sz w:val="20"/>
              </w:rPr>
              <w:t>
4,0</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210"/>
          <w:p>
            <w:pPr>
              <w:spacing w:after="20"/>
              <w:ind w:left="20"/>
              <w:jc w:val="both"/>
            </w:pPr>
            <w:r>
              <w:rPr>
                <w:rFonts w:ascii="Times New Roman"/>
                <w:b w:val="false"/>
                <w:i w:val="false"/>
                <w:color w:val="000000"/>
                <w:sz w:val="20"/>
              </w:rPr>
              <w:t>
3,4</w:t>
            </w:r>
          </w:p>
          <w:bookmarkEnd w:id="1210"/>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211"/>
          <w:p>
            <w:pPr>
              <w:spacing w:after="20"/>
              <w:ind w:left="20"/>
              <w:jc w:val="both"/>
            </w:pPr>
            <w:r>
              <w:rPr>
                <w:rFonts w:ascii="Times New Roman"/>
                <w:b w:val="false"/>
                <w:i w:val="false"/>
                <w:color w:val="000000"/>
                <w:sz w:val="20"/>
              </w:rPr>
              <w:t>
4,5</w:t>
            </w:r>
          </w:p>
          <w:bookmarkEnd w:id="1211"/>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212"/>
          <w:p>
            <w:pPr>
              <w:spacing w:after="20"/>
              <w:ind w:left="20"/>
              <w:jc w:val="both"/>
            </w:pPr>
            <w:r>
              <w:rPr>
                <w:rFonts w:ascii="Times New Roman"/>
                <w:b w:val="false"/>
                <w:i w:val="false"/>
                <w:color w:val="000000"/>
                <w:sz w:val="20"/>
              </w:rPr>
              <w:t>
4,4</w:t>
            </w:r>
          </w:p>
          <w:bookmarkEnd w:id="1212"/>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213"/>
          <w:p>
            <w:pPr>
              <w:spacing w:after="20"/>
              <w:ind w:left="20"/>
              <w:jc w:val="both"/>
            </w:pPr>
            <w:r>
              <w:rPr>
                <w:rFonts w:ascii="Times New Roman"/>
                <w:b w:val="false"/>
                <w:i w:val="false"/>
                <w:color w:val="000000"/>
                <w:sz w:val="20"/>
              </w:rPr>
              <w:t>
4,4</w:t>
            </w:r>
          </w:p>
          <w:bookmarkEnd w:id="1213"/>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214"/>
          <w:p>
            <w:pPr>
              <w:spacing w:after="20"/>
              <w:ind w:left="20"/>
              <w:jc w:val="both"/>
            </w:pPr>
            <w:r>
              <w:rPr>
                <w:rFonts w:ascii="Times New Roman"/>
                <w:b w:val="false"/>
                <w:i w:val="false"/>
                <w:color w:val="000000"/>
                <w:sz w:val="20"/>
              </w:rPr>
              <w:t>
32Б</w:t>
            </w:r>
          </w:p>
          <w:bookmarkEnd w:id="121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215"/>
          <w:p>
            <w:pPr>
              <w:spacing w:after="20"/>
              <w:ind w:left="20"/>
              <w:jc w:val="both"/>
            </w:pPr>
            <w:r>
              <w:rPr>
                <w:rFonts w:ascii="Times New Roman"/>
                <w:b w:val="false"/>
                <w:i w:val="false"/>
                <w:color w:val="000000"/>
                <w:sz w:val="20"/>
              </w:rPr>
              <w:t>
(576)</w:t>
            </w:r>
          </w:p>
          <w:bookmarkEnd w:id="1215"/>
          <w:p>
            <w:pPr>
              <w:spacing w:after="20"/>
              <w:ind w:left="20"/>
              <w:jc w:val="both"/>
            </w:pPr>
            <w:r>
              <w:rPr>
                <w:rFonts w:ascii="Times New Roman"/>
                <w:b w:val="false"/>
                <w:i w:val="false"/>
                <w:color w:val="000000"/>
                <w:sz w:val="20"/>
              </w:rPr>
              <w:t>
(577)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эбелек қосылған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216"/>
          <w:p>
            <w:pPr>
              <w:spacing w:after="20"/>
              <w:ind w:left="20"/>
              <w:jc w:val="both"/>
            </w:pPr>
            <w:r>
              <w:rPr>
                <w:rFonts w:ascii="Times New Roman"/>
                <w:b w:val="false"/>
                <w:i w:val="false"/>
                <w:color w:val="000000"/>
                <w:sz w:val="20"/>
              </w:rPr>
              <w:t>
7,3</w:t>
            </w:r>
          </w:p>
          <w:bookmarkEnd w:id="1216"/>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17"/>
          <w:p>
            <w:pPr>
              <w:spacing w:after="20"/>
              <w:ind w:left="20"/>
              <w:jc w:val="both"/>
            </w:pPr>
            <w:r>
              <w:rPr>
                <w:rFonts w:ascii="Times New Roman"/>
                <w:b w:val="false"/>
                <w:i w:val="false"/>
                <w:color w:val="000000"/>
                <w:sz w:val="20"/>
              </w:rPr>
              <w:t>
3,6</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218"/>
          <w:p>
            <w:pPr>
              <w:spacing w:after="20"/>
              <w:ind w:left="20"/>
              <w:jc w:val="both"/>
            </w:pPr>
            <w:r>
              <w:rPr>
                <w:rFonts w:ascii="Times New Roman"/>
                <w:b w:val="false"/>
                <w:i w:val="false"/>
                <w:color w:val="000000"/>
                <w:sz w:val="20"/>
              </w:rPr>
              <w:t>
4,3</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219"/>
          <w:p>
            <w:pPr>
              <w:spacing w:after="20"/>
              <w:ind w:left="20"/>
              <w:jc w:val="both"/>
            </w:pPr>
            <w:r>
              <w:rPr>
                <w:rFonts w:ascii="Times New Roman"/>
                <w:b w:val="false"/>
                <w:i w:val="false"/>
                <w:color w:val="000000"/>
                <w:sz w:val="20"/>
              </w:rPr>
              <w:t>
5,2</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220"/>
          <w:p>
            <w:pPr>
              <w:spacing w:after="20"/>
              <w:ind w:left="20"/>
              <w:jc w:val="both"/>
            </w:pPr>
            <w:r>
              <w:rPr>
                <w:rFonts w:ascii="Times New Roman"/>
                <w:b w:val="false"/>
                <w:i w:val="false"/>
                <w:color w:val="000000"/>
                <w:sz w:val="20"/>
              </w:rPr>
              <w:t>
4,0</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221"/>
          <w:p>
            <w:pPr>
              <w:spacing w:after="20"/>
              <w:ind w:left="20"/>
              <w:jc w:val="both"/>
            </w:pPr>
            <w:r>
              <w:rPr>
                <w:rFonts w:ascii="Times New Roman"/>
                <w:b w:val="false"/>
                <w:i w:val="false"/>
                <w:color w:val="000000"/>
                <w:sz w:val="20"/>
              </w:rPr>
              <w:t>
15Б</w:t>
            </w:r>
          </w:p>
          <w:bookmarkEnd w:id="1221"/>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2.Ақшыл каштан, толық дамымаған сазды топырақтарда Терескен бар қауырсынды-жусанды-эфемерлі жерлер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222"/>
          <w:p>
            <w:pPr>
              <w:spacing w:after="20"/>
              <w:ind w:left="20"/>
              <w:jc w:val="both"/>
            </w:pPr>
            <w:r>
              <w:rPr>
                <w:rFonts w:ascii="Times New Roman"/>
                <w:b w:val="false"/>
                <w:i w:val="false"/>
                <w:color w:val="000000"/>
                <w:sz w:val="20"/>
              </w:rPr>
              <w:t>
3,1</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223"/>
          <w:p>
            <w:pPr>
              <w:spacing w:after="20"/>
              <w:ind w:left="20"/>
              <w:jc w:val="both"/>
            </w:pPr>
            <w:r>
              <w:rPr>
                <w:rFonts w:ascii="Times New Roman"/>
                <w:b w:val="false"/>
                <w:i w:val="false"/>
                <w:color w:val="000000"/>
                <w:sz w:val="20"/>
              </w:rPr>
              <w:t>
3,8</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224"/>
          <w:p>
            <w:pPr>
              <w:spacing w:after="20"/>
              <w:ind w:left="20"/>
              <w:jc w:val="both"/>
            </w:pPr>
            <w:r>
              <w:rPr>
                <w:rFonts w:ascii="Times New Roman"/>
                <w:b w:val="false"/>
                <w:i w:val="false"/>
                <w:color w:val="000000"/>
                <w:sz w:val="20"/>
              </w:rPr>
              <w:t>
3,9</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225"/>
          <w:p>
            <w:pPr>
              <w:spacing w:after="20"/>
              <w:ind w:left="20"/>
              <w:jc w:val="both"/>
            </w:pPr>
            <w:r>
              <w:rPr>
                <w:rFonts w:ascii="Times New Roman"/>
                <w:b w:val="false"/>
                <w:i w:val="false"/>
                <w:color w:val="000000"/>
                <w:sz w:val="20"/>
              </w:rPr>
              <w:t>
3,0</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226"/>
          <w:p>
            <w:pPr>
              <w:spacing w:after="20"/>
              <w:ind w:left="20"/>
              <w:jc w:val="both"/>
            </w:pPr>
            <w:r>
              <w:rPr>
                <w:rFonts w:ascii="Times New Roman"/>
                <w:b w:val="false"/>
                <w:i w:val="false"/>
                <w:color w:val="000000"/>
                <w:sz w:val="20"/>
              </w:rPr>
              <w:t>
3,5</w:t>
            </w:r>
          </w:p>
          <w:bookmarkEnd w:id="1226"/>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227"/>
          <w:p>
            <w:pPr>
              <w:spacing w:after="20"/>
              <w:ind w:left="20"/>
              <w:jc w:val="both"/>
            </w:pPr>
            <w:r>
              <w:rPr>
                <w:rFonts w:ascii="Times New Roman"/>
                <w:b w:val="false"/>
                <w:i w:val="false"/>
                <w:color w:val="000000"/>
                <w:sz w:val="20"/>
              </w:rPr>
              <w:t>
4,2</w:t>
            </w:r>
          </w:p>
          <w:bookmarkEnd w:id="1227"/>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228"/>
          <w:p>
            <w:pPr>
              <w:spacing w:after="20"/>
              <w:ind w:left="20"/>
              <w:jc w:val="both"/>
            </w:pPr>
            <w:r>
              <w:rPr>
                <w:rFonts w:ascii="Times New Roman"/>
                <w:b w:val="false"/>
                <w:i w:val="false"/>
                <w:color w:val="000000"/>
                <w:sz w:val="20"/>
              </w:rPr>
              <w:t>
4,9</w:t>
            </w:r>
          </w:p>
          <w:bookmarkEnd w:id="1228"/>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229"/>
          <w:p>
            <w:pPr>
              <w:spacing w:after="20"/>
              <w:ind w:left="20"/>
              <w:jc w:val="both"/>
            </w:pPr>
            <w:r>
              <w:rPr>
                <w:rFonts w:ascii="Times New Roman"/>
                <w:b w:val="false"/>
                <w:i w:val="false"/>
                <w:color w:val="000000"/>
                <w:sz w:val="20"/>
              </w:rPr>
              <w:t>
3,8</w:t>
            </w:r>
          </w:p>
          <w:bookmarkEnd w:id="1229"/>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230"/>
          <w:p>
            <w:pPr>
              <w:spacing w:after="20"/>
              <w:ind w:left="20"/>
              <w:jc w:val="both"/>
            </w:pPr>
            <w:r>
              <w:rPr>
                <w:rFonts w:ascii="Times New Roman"/>
                <w:b w:val="false"/>
                <w:i w:val="false"/>
                <w:color w:val="000000"/>
                <w:sz w:val="20"/>
              </w:rPr>
              <w:t>
15Б</w:t>
            </w:r>
          </w:p>
          <w:bookmarkEnd w:id="123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1.Ақшыл каштан, толық дамымаған сазды топырақтарда Терескен бар қауырсынды-жусанды-эфемерлі жерлер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231"/>
          <w:p>
            <w:pPr>
              <w:spacing w:after="20"/>
              <w:ind w:left="20"/>
              <w:jc w:val="both"/>
            </w:pPr>
            <w:r>
              <w:rPr>
                <w:rFonts w:ascii="Times New Roman"/>
                <w:b w:val="false"/>
                <w:i w:val="false"/>
                <w:color w:val="000000"/>
                <w:sz w:val="20"/>
              </w:rPr>
              <w:t>
3,1</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232"/>
          <w:p>
            <w:pPr>
              <w:spacing w:after="20"/>
              <w:ind w:left="20"/>
              <w:jc w:val="both"/>
            </w:pPr>
            <w:r>
              <w:rPr>
                <w:rFonts w:ascii="Times New Roman"/>
                <w:b w:val="false"/>
                <w:i w:val="false"/>
                <w:color w:val="000000"/>
                <w:sz w:val="20"/>
              </w:rPr>
              <w:t>
3,8</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233"/>
          <w:p>
            <w:pPr>
              <w:spacing w:after="20"/>
              <w:ind w:left="20"/>
              <w:jc w:val="both"/>
            </w:pPr>
            <w:r>
              <w:rPr>
                <w:rFonts w:ascii="Times New Roman"/>
                <w:b w:val="false"/>
                <w:i w:val="false"/>
                <w:color w:val="000000"/>
                <w:sz w:val="20"/>
              </w:rPr>
              <w:t>
3,9</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234"/>
          <w:p>
            <w:pPr>
              <w:spacing w:after="20"/>
              <w:ind w:left="20"/>
              <w:jc w:val="both"/>
            </w:pPr>
            <w:r>
              <w:rPr>
                <w:rFonts w:ascii="Times New Roman"/>
                <w:b w:val="false"/>
                <w:i w:val="false"/>
                <w:color w:val="000000"/>
                <w:sz w:val="20"/>
              </w:rPr>
              <w:t>
3,0</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235"/>
          <w:p>
            <w:pPr>
              <w:spacing w:after="20"/>
              <w:ind w:left="20"/>
              <w:jc w:val="both"/>
            </w:pPr>
            <w:r>
              <w:rPr>
                <w:rFonts w:ascii="Times New Roman"/>
                <w:b w:val="false"/>
                <w:i w:val="false"/>
                <w:color w:val="000000"/>
                <w:sz w:val="20"/>
              </w:rPr>
              <w:t>
32Б</w:t>
            </w:r>
          </w:p>
          <w:bookmarkEnd w:id="123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топырақтарда эбелек қосылған жусан-қауырсынды-эфемерлі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236"/>
          <w:p>
            <w:pPr>
              <w:spacing w:after="20"/>
              <w:ind w:left="20"/>
              <w:jc w:val="both"/>
            </w:pPr>
            <w:r>
              <w:rPr>
                <w:rFonts w:ascii="Times New Roman"/>
                <w:b w:val="false"/>
                <w:i w:val="false"/>
                <w:color w:val="000000"/>
                <w:sz w:val="20"/>
              </w:rPr>
              <w:t>
3,6</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237"/>
          <w:p>
            <w:pPr>
              <w:spacing w:after="20"/>
              <w:ind w:left="20"/>
              <w:jc w:val="both"/>
            </w:pPr>
            <w:r>
              <w:rPr>
                <w:rFonts w:ascii="Times New Roman"/>
                <w:b w:val="false"/>
                <w:i w:val="false"/>
                <w:color w:val="000000"/>
                <w:sz w:val="20"/>
              </w:rPr>
              <w:t>
4,3</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238"/>
          <w:p>
            <w:pPr>
              <w:spacing w:after="20"/>
              <w:ind w:left="20"/>
              <w:jc w:val="both"/>
            </w:pPr>
            <w:r>
              <w:rPr>
                <w:rFonts w:ascii="Times New Roman"/>
                <w:b w:val="false"/>
                <w:i w:val="false"/>
                <w:color w:val="000000"/>
                <w:sz w:val="20"/>
              </w:rPr>
              <w:t>
5,2</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239"/>
          <w:p>
            <w:pPr>
              <w:spacing w:after="20"/>
              <w:ind w:left="20"/>
              <w:jc w:val="both"/>
            </w:pPr>
            <w:r>
              <w:rPr>
                <w:rFonts w:ascii="Times New Roman"/>
                <w:b w:val="false"/>
                <w:i w:val="false"/>
                <w:color w:val="000000"/>
                <w:sz w:val="20"/>
              </w:rPr>
              <w:t>
4,0</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240"/>
          <w:p>
            <w:pPr>
              <w:spacing w:after="20"/>
              <w:ind w:left="20"/>
              <w:jc w:val="both"/>
            </w:pPr>
            <w:r>
              <w:rPr>
                <w:rFonts w:ascii="Times New Roman"/>
                <w:b w:val="false"/>
                <w:i w:val="false"/>
                <w:color w:val="000000"/>
                <w:sz w:val="20"/>
              </w:rPr>
              <w:t>
26Б</w:t>
            </w:r>
          </w:p>
          <w:bookmarkEnd w:id="124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3.Сол топырақта бұталы-қауырсынды-эфемерлі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241"/>
          <w:p>
            <w:pPr>
              <w:spacing w:after="20"/>
              <w:ind w:left="20"/>
              <w:jc w:val="both"/>
            </w:pPr>
            <w:r>
              <w:rPr>
                <w:rFonts w:ascii="Times New Roman"/>
                <w:b w:val="false"/>
                <w:i w:val="false"/>
                <w:color w:val="000000"/>
                <w:sz w:val="20"/>
              </w:rPr>
              <w:t>
1,9</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242"/>
          <w:p>
            <w:pPr>
              <w:spacing w:after="20"/>
              <w:ind w:left="20"/>
              <w:jc w:val="both"/>
            </w:pPr>
            <w:r>
              <w:rPr>
                <w:rFonts w:ascii="Times New Roman"/>
                <w:b w:val="false"/>
                <w:i w:val="false"/>
                <w:color w:val="000000"/>
                <w:sz w:val="20"/>
              </w:rPr>
              <w:t>
1,9</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243"/>
          <w:p>
            <w:pPr>
              <w:spacing w:after="20"/>
              <w:ind w:left="20"/>
              <w:jc w:val="both"/>
            </w:pPr>
            <w:r>
              <w:rPr>
                <w:rFonts w:ascii="Times New Roman"/>
                <w:b w:val="false"/>
                <w:i w:val="false"/>
                <w:color w:val="000000"/>
                <w:sz w:val="20"/>
              </w:rPr>
              <w:t>
2,4</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244"/>
          <w:p>
            <w:pPr>
              <w:spacing w:after="20"/>
              <w:ind w:left="20"/>
              <w:jc w:val="both"/>
            </w:pPr>
            <w:r>
              <w:rPr>
                <w:rFonts w:ascii="Times New Roman"/>
                <w:b w:val="false"/>
                <w:i w:val="false"/>
                <w:color w:val="000000"/>
                <w:sz w:val="20"/>
              </w:rPr>
              <w:t>
2,9</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245"/>
          <w:p>
            <w:pPr>
              <w:spacing w:after="20"/>
              <w:ind w:left="20"/>
              <w:jc w:val="both"/>
            </w:pPr>
            <w:r>
              <w:rPr>
                <w:rFonts w:ascii="Times New Roman"/>
                <w:b w:val="false"/>
                <w:i w:val="false"/>
                <w:color w:val="000000"/>
                <w:sz w:val="20"/>
              </w:rPr>
              <w:t>
2,9</w:t>
            </w:r>
          </w:p>
          <w:bookmarkEnd w:id="1245"/>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246"/>
          <w:p>
            <w:pPr>
              <w:spacing w:after="20"/>
              <w:ind w:left="20"/>
              <w:jc w:val="both"/>
            </w:pPr>
            <w:r>
              <w:rPr>
                <w:rFonts w:ascii="Times New Roman"/>
                <w:b w:val="false"/>
                <w:i w:val="false"/>
                <w:color w:val="000000"/>
                <w:sz w:val="20"/>
              </w:rPr>
              <w:t>
3,4</w:t>
            </w:r>
          </w:p>
          <w:bookmarkEnd w:id="1246"/>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247"/>
          <w:p>
            <w:pPr>
              <w:spacing w:after="20"/>
              <w:ind w:left="20"/>
              <w:jc w:val="both"/>
            </w:pPr>
            <w:r>
              <w:rPr>
                <w:rFonts w:ascii="Times New Roman"/>
                <w:b w:val="false"/>
                <w:i w:val="false"/>
                <w:color w:val="000000"/>
                <w:sz w:val="20"/>
              </w:rPr>
              <w:t>
3,8</w:t>
            </w:r>
          </w:p>
          <w:bookmarkEnd w:id="1247"/>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248"/>
          <w:p>
            <w:pPr>
              <w:spacing w:after="20"/>
              <w:ind w:left="20"/>
              <w:jc w:val="both"/>
            </w:pPr>
            <w:r>
              <w:rPr>
                <w:rFonts w:ascii="Times New Roman"/>
                <w:b w:val="false"/>
                <w:i w:val="false"/>
                <w:color w:val="000000"/>
                <w:sz w:val="20"/>
              </w:rPr>
              <w:t>
3,3</w:t>
            </w:r>
          </w:p>
          <w:bookmarkEnd w:id="1248"/>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249"/>
          <w:p>
            <w:pPr>
              <w:spacing w:after="20"/>
              <w:ind w:left="20"/>
              <w:jc w:val="both"/>
            </w:pPr>
            <w:r>
              <w:rPr>
                <w:rFonts w:ascii="Times New Roman"/>
                <w:b w:val="false"/>
                <w:i w:val="false"/>
                <w:color w:val="000000"/>
                <w:sz w:val="20"/>
              </w:rPr>
              <w:t>
15Б</w:t>
            </w:r>
          </w:p>
          <w:bookmarkEnd w:id="124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1.Ақшыл каштан, толық дамымаған сазды топырақтарда Терескен бар қауырсынды-жусанды-эфемерлі жерлер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250"/>
          <w:p>
            <w:pPr>
              <w:spacing w:after="20"/>
              <w:ind w:left="20"/>
              <w:jc w:val="both"/>
            </w:pPr>
            <w:r>
              <w:rPr>
                <w:rFonts w:ascii="Times New Roman"/>
                <w:b w:val="false"/>
                <w:i w:val="false"/>
                <w:color w:val="000000"/>
                <w:sz w:val="20"/>
              </w:rPr>
              <w:t>
3,1</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251"/>
          <w:p>
            <w:pPr>
              <w:spacing w:after="20"/>
              <w:ind w:left="20"/>
              <w:jc w:val="both"/>
            </w:pPr>
            <w:r>
              <w:rPr>
                <w:rFonts w:ascii="Times New Roman"/>
                <w:b w:val="false"/>
                <w:i w:val="false"/>
                <w:color w:val="000000"/>
                <w:sz w:val="20"/>
              </w:rPr>
              <w:t>
3,8</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252"/>
          <w:p>
            <w:pPr>
              <w:spacing w:after="20"/>
              <w:ind w:left="20"/>
              <w:jc w:val="both"/>
            </w:pPr>
            <w:r>
              <w:rPr>
                <w:rFonts w:ascii="Times New Roman"/>
                <w:b w:val="false"/>
                <w:i w:val="false"/>
                <w:color w:val="000000"/>
                <w:sz w:val="20"/>
              </w:rPr>
              <w:t>
3,9</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253"/>
          <w:p>
            <w:pPr>
              <w:spacing w:after="20"/>
              <w:ind w:left="20"/>
              <w:jc w:val="both"/>
            </w:pPr>
            <w:r>
              <w:rPr>
                <w:rFonts w:ascii="Times New Roman"/>
                <w:b w:val="false"/>
                <w:i w:val="false"/>
                <w:color w:val="000000"/>
                <w:sz w:val="20"/>
              </w:rPr>
              <w:t>
3,0</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254"/>
          <w:p>
            <w:pPr>
              <w:spacing w:after="20"/>
              <w:ind w:left="20"/>
              <w:jc w:val="both"/>
            </w:pPr>
            <w:r>
              <w:rPr>
                <w:rFonts w:ascii="Times New Roman"/>
                <w:b w:val="false"/>
                <w:i w:val="false"/>
                <w:color w:val="000000"/>
                <w:sz w:val="20"/>
              </w:rPr>
              <w:t>
32Б</w:t>
            </w:r>
          </w:p>
          <w:bookmarkEnd w:id="125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топырақтарда эбелек қосылған жусан-қауырсынды-эфемерлі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255"/>
          <w:p>
            <w:pPr>
              <w:spacing w:after="20"/>
              <w:ind w:left="20"/>
              <w:jc w:val="both"/>
            </w:pPr>
            <w:r>
              <w:rPr>
                <w:rFonts w:ascii="Times New Roman"/>
                <w:b w:val="false"/>
                <w:i w:val="false"/>
                <w:color w:val="000000"/>
                <w:sz w:val="20"/>
              </w:rPr>
              <w:t>
3,6</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256"/>
          <w:p>
            <w:pPr>
              <w:spacing w:after="20"/>
              <w:ind w:left="20"/>
              <w:jc w:val="both"/>
            </w:pPr>
            <w:r>
              <w:rPr>
                <w:rFonts w:ascii="Times New Roman"/>
                <w:b w:val="false"/>
                <w:i w:val="false"/>
                <w:color w:val="000000"/>
                <w:sz w:val="20"/>
              </w:rPr>
              <w:t>
4,3</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257"/>
          <w:p>
            <w:pPr>
              <w:spacing w:after="20"/>
              <w:ind w:left="20"/>
              <w:jc w:val="both"/>
            </w:pPr>
            <w:r>
              <w:rPr>
                <w:rFonts w:ascii="Times New Roman"/>
                <w:b w:val="false"/>
                <w:i w:val="false"/>
                <w:color w:val="000000"/>
                <w:sz w:val="20"/>
              </w:rPr>
              <w:t>
5,2</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258"/>
          <w:p>
            <w:pPr>
              <w:spacing w:after="20"/>
              <w:ind w:left="20"/>
              <w:jc w:val="both"/>
            </w:pPr>
            <w:r>
              <w:rPr>
                <w:rFonts w:ascii="Times New Roman"/>
                <w:b w:val="false"/>
                <w:i w:val="false"/>
                <w:color w:val="000000"/>
                <w:sz w:val="20"/>
              </w:rPr>
              <w:t>
4,0</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259"/>
          <w:p>
            <w:pPr>
              <w:spacing w:after="20"/>
              <w:ind w:left="20"/>
              <w:jc w:val="both"/>
            </w:pPr>
            <w:r>
              <w:rPr>
                <w:rFonts w:ascii="Times New Roman"/>
                <w:b w:val="false"/>
                <w:i w:val="false"/>
                <w:color w:val="000000"/>
                <w:sz w:val="20"/>
              </w:rPr>
              <w:t>
24В</w:t>
            </w:r>
          </w:p>
          <w:bookmarkEnd w:id="125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1.Шыңдары мен беткейлері бойынша Ашық каштан, дамымаған сазды топырақтарда шабындық-қауырсын-жусан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260"/>
          <w:p>
            <w:pPr>
              <w:spacing w:after="20"/>
              <w:ind w:left="20"/>
              <w:jc w:val="both"/>
            </w:pPr>
            <w:r>
              <w:rPr>
                <w:rFonts w:ascii="Times New Roman"/>
                <w:b w:val="false"/>
                <w:i w:val="false"/>
                <w:color w:val="000000"/>
                <w:sz w:val="20"/>
              </w:rPr>
              <w:t>
5,2</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261"/>
          <w:p>
            <w:pPr>
              <w:spacing w:after="20"/>
              <w:ind w:left="20"/>
              <w:jc w:val="both"/>
            </w:pPr>
            <w:r>
              <w:rPr>
                <w:rFonts w:ascii="Times New Roman"/>
                <w:b w:val="false"/>
                <w:i w:val="false"/>
                <w:color w:val="000000"/>
                <w:sz w:val="20"/>
              </w:rPr>
              <w:t>
7,1</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262"/>
          <w:p>
            <w:pPr>
              <w:spacing w:after="20"/>
              <w:ind w:left="20"/>
              <w:jc w:val="both"/>
            </w:pPr>
            <w:r>
              <w:rPr>
                <w:rFonts w:ascii="Times New Roman"/>
                <w:b w:val="false"/>
                <w:i w:val="false"/>
                <w:color w:val="000000"/>
                <w:sz w:val="20"/>
              </w:rPr>
              <w:t>
5,7</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263"/>
          <w:p>
            <w:pPr>
              <w:spacing w:after="20"/>
              <w:ind w:left="20"/>
              <w:jc w:val="both"/>
            </w:pPr>
            <w:r>
              <w:rPr>
                <w:rFonts w:ascii="Times New Roman"/>
                <w:b w:val="false"/>
                <w:i w:val="false"/>
                <w:color w:val="000000"/>
                <w:sz w:val="20"/>
              </w:rPr>
              <w:t>
6,4</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264"/>
          <w:p>
            <w:pPr>
              <w:spacing w:after="20"/>
              <w:ind w:left="20"/>
              <w:jc w:val="both"/>
            </w:pPr>
            <w:r>
              <w:rPr>
                <w:rFonts w:ascii="Times New Roman"/>
                <w:b w:val="false"/>
                <w:i w:val="false"/>
                <w:color w:val="000000"/>
                <w:sz w:val="20"/>
              </w:rPr>
              <w:t>
15Б</w:t>
            </w:r>
          </w:p>
          <w:bookmarkEnd w:id="126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Ашық 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265"/>
          <w:p>
            <w:pPr>
              <w:spacing w:after="20"/>
              <w:ind w:left="20"/>
              <w:jc w:val="both"/>
            </w:pPr>
            <w:r>
              <w:rPr>
                <w:rFonts w:ascii="Times New Roman"/>
                <w:b w:val="false"/>
                <w:i w:val="false"/>
                <w:color w:val="000000"/>
                <w:sz w:val="20"/>
              </w:rPr>
              <w:t>
3,1</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266"/>
          <w:p>
            <w:pPr>
              <w:spacing w:after="20"/>
              <w:ind w:left="20"/>
              <w:jc w:val="both"/>
            </w:pPr>
            <w:r>
              <w:rPr>
                <w:rFonts w:ascii="Times New Roman"/>
                <w:b w:val="false"/>
                <w:i w:val="false"/>
                <w:color w:val="000000"/>
                <w:sz w:val="20"/>
              </w:rPr>
              <w:t>
3,8</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267"/>
          <w:p>
            <w:pPr>
              <w:spacing w:after="20"/>
              <w:ind w:left="20"/>
              <w:jc w:val="both"/>
            </w:pPr>
            <w:r>
              <w:rPr>
                <w:rFonts w:ascii="Times New Roman"/>
                <w:b w:val="false"/>
                <w:i w:val="false"/>
                <w:color w:val="000000"/>
                <w:sz w:val="20"/>
              </w:rPr>
              <w:t>
3,9</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268"/>
          <w:p>
            <w:pPr>
              <w:spacing w:after="20"/>
              <w:ind w:left="20"/>
              <w:jc w:val="both"/>
            </w:pPr>
            <w:r>
              <w:rPr>
                <w:rFonts w:ascii="Times New Roman"/>
                <w:b w:val="false"/>
                <w:i w:val="false"/>
                <w:color w:val="000000"/>
                <w:sz w:val="20"/>
              </w:rPr>
              <w:t>
3,0</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269"/>
          <w:p>
            <w:pPr>
              <w:spacing w:after="20"/>
              <w:ind w:left="20"/>
              <w:jc w:val="both"/>
            </w:pPr>
            <w:r>
              <w:rPr>
                <w:rFonts w:ascii="Times New Roman"/>
                <w:b w:val="false"/>
                <w:i w:val="false"/>
                <w:color w:val="000000"/>
                <w:sz w:val="20"/>
              </w:rPr>
              <w:t>
32Б</w:t>
            </w:r>
          </w:p>
          <w:bookmarkEnd w:id="126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3.Жусан-қауырсынды-эфемерлі, сол топырақтарда шыңдар мен беткейлерде эбелек 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270"/>
          <w:p>
            <w:pPr>
              <w:spacing w:after="20"/>
              <w:ind w:left="20"/>
              <w:jc w:val="both"/>
            </w:pPr>
            <w:r>
              <w:rPr>
                <w:rFonts w:ascii="Times New Roman"/>
                <w:b w:val="false"/>
                <w:i w:val="false"/>
                <w:color w:val="000000"/>
                <w:sz w:val="20"/>
              </w:rPr>
              <w:t>
3,6</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271"/>
          <w:p>
            <w:pPr>
              <w:spacing w:after="20"/>
              <w:ind w:left="20"/>
              <w:jc w:val="both"/>
            </w:pPr>
            <w:r>
              <w:rPr>
                <w:rFonts w:ascii="Times New Roman"/>
                <w:b w:val="false"/>
                <w:i w:val="false"/>
                <w:color w:val="000000"/>
                <w:sz w:val="20"/>
              </w:rPr>
              <w:t>
4,3</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272"/>
          <w:p>
            <w:pPr>
              <w:spacing w:after="20"/>
              <w:ind w:left="20"/>
              <w:jc w:val="both"/>
            </w:pPr>
            <w:r>
              <w:rPr>
                <w:rFonts w:ascii="Times New Roman"/>
                <w:b w:val="false"/>
                <w:i w:val="false"/>
                <w:color w:val="000000"/>
                <w:sz w:val="20"/>
              </w:rPr>
              <w:t>
5,2</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273"/>
          <w:p>
            <w:pPr>
              <w:spacing w:after="20"/>
              <w:ind w:left="20"/>
              <w:jc w:val="both"/>
            </w:pPr>
            <w:r>
              <w:rPr>
                <w:rFonts w:ascii="Times New Roman"/>
                <w:b w:val="false"/>
                <w:i w:val="false"/>
                <w:color w:val="000000"/>
                <w:sz w:val="20"/>
              </w:rPr>
              <w:t>
4,0</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4.Тау жыныстарының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274"/>
          <w:p>
            <w:pPr>
              <w:spacing w:after="20"/>
              <w:ind w:left="20"/>
              <w:jc w:val="both"/>
            </w:pPr>
            <w:r>
              <w:rPr>
                <w:rFonts w:ascii="Times New Roman"/>
                <w:b w:val="false"/>
                <w:i w:val="false"/>
                <w:color w:val="000000"/>
                <w:sz w:val="20"/>
              </w:rPr>
              <w:t>
3,7</w:t>
            </w:r>
          </w:p>
          <w:bookmarkEnd w:id="1274"/>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275"/>
          <w:p>
            <w:pPr>
              <w:spacing w:after="20"/>
              <w:ind w:left="20"/>
              <w:jc w:val="both"/>
            </w:pPr>
            <w:r>
              <w:rPr>
                <w:rFonts w:ascii="Times New Roman"/>
                <w:b w:val="false"/>
                <w:i w:val="false"/>
                <w:color w:val="000000"/>
                <w:sz w:val="20"/>
              </w:rPr>
              <w:t>
4,8</w:t>
            </w:r>
          </w:p>
          <w:bookmarkEnd w:id="1275"/>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276"/>
          <w:p>
            <w:pPr>
              <w:spacing w:after="20"/>
              <w:ind w:left="20"/>
              <w:jc w:val="both"/>
            </w:pPr>
            <w:r>
              <w:rPr>
                <w:rFonts w:ascii="Times New Roman"/>
                <w:b w:val="false"/>
                <w:i w:val="false"/>
                <w:color w:val="000000"/>
                <w:sz w:val="20"/>
              </w:rPr>
              <w:t>
4,5</w:t>
            </w:r>
          </w:p>
          <w:bookmarkEnd w:id="1276"/>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277"/>
          <w:p>
            <w:pPr>
              <w:spacing w:after="20"/>
              <w:ind w:left="20"/>
              <w:jc w:val="both"/>
            </w:pPr>
            <w:r>
              <w:rPr>
                <w:rFonts w:ascii="Times New Roman"/>
                <w:b w:val="false"/>
                <w:i w:val="false"/>
                <w:color w:val="000000"/>
                <w:sz w:val="20"/>
              </w:rPr>
              <w:t>
4,3</w:t>
            </w:r>
          </w:p>
          <w:bookmarkEnd w:id="1277"/>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278"/>
          <w:p>
            <w:pPr>
              <w:spacing w:after="20"/>
              <w:ind w:left="20"/>
              <w:jc w:val="both"/>
            </w:pPr>
            <w:r>
              <w:rPr>
                <w:rFonts w:ascii="Times New Roman"/>
                <w:b w:val="false"/>
                <w:i w:val="false"/>
                <w:color w:val="000000"/>
                <w:sz w:val="20"/>
              </w:rPr>
              <w:t>
27а</w:t>
            </w:r>
          </w:p>
          <w:bookmarkEnd w:id="1278"/>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бұталы-қауырсынды-жусанды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279"/>
          <w:p>
            <w:pPr>
              <w:spacing w:after="20"/>
              <w:ind w:left="20"/>
              <w:jc w:val="both"/>
            </w:pPr>
            <w:r>
              <w:rPr>
                <w:rFonts w:ascii="Times New Roman"/>
                <w:b w:val="false"/>
                <w:i w:val="false"/>
                <w:color w:val="000000"/>
                <w:sz w:val="20"/>
              </w:rPr>
              <w:t>
3,6</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280"/>
          <w:p>
            <w:pPr>
              <w:spacing w:after="20"/>
              <w:ind w:left="20"/>
              <w:jc w:val="both"/>
            </w:pPr>
            <w:r>
              <w:rPr>
                <w:rFonts w:ascii="Times New Roman"/>
                <w:b w:val="false"/>
                <w:i w:val="false"/>
                <w:color w:val="000000"/>
                <w:sz w:val="20"/>
              </w:rPr>
              <w:t>
5,1</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281"/>
          <w:p>
            <w:pPr>
              <w:spacing w:after="20"/>
              <w:ind w:left="20"/>
              <w:jc w:val="both"/>
            </w:pPr>
            <w:r>
              <w:rPr>
                <w:rFonts w:ascii="Times New Roman"/>
                <w:b w:val="false"/>
                <w:i w:val="false"/>
                <w:color w:val="000000"/>
                <w:sz w:val="20"/>
              </w:rPr>
              <w:t>
3,5</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282"/>
          <w:p>
            <w:pPr>
              <w:spacing w:after="20"/>
              <w:ind w:left="20"/>
              <w:jc w:val="both"/>
            </w:pPr>
            <w:r>
              <w:rPr>
                <w:rFonts w:ascii="Times New Roman"/>
                <w:b w:val="false"/>
                <w:i w:val="false"/>
                <w:color w:val="000000"/>
                <w:sz w:val="20"/>
              </w:rPr>
              <w:t>
4,6</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283"/>
          <w:p>
            <w:pPr>
              <w:spacing w:after="20"/>
              <w:ind w:left="20"/>
              <w:jc w:val="both"/>
            </w:pPr>
            <w:r>
              <w:rPr>
                <w:rFonts w:ascii="Times New Roman"/>
                <w:b w:val="false"/>
                <w:i w:val="false"/>
                <w:color w:val="000000"/>
                <w:sz w:val="20"/>
              </w:rPr>
              <w:t>
18Б</w:t>
            </w:r>
          </w:p>
          <w:bookmarkEnd w:id="1283"/>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284"/>
          <w:p>
            <w:pPr>
              <w:spacing w:after="20"/>
              <w:ind w:left="20"/>
              <w:jc w:val="both"/>
            </w:pPr>
            <w:r>
              <w:rPr>
                <w:rFonts w:ascii="Times New Roman"/>
                <w:b w:val="false"/>
                <w:i w:val="false"/>
                <w:color w:val="000000"/>
                <w:sz w:val="20"/>
              </w:rPr>
              <w:t>
3,1</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285"/>
          <w:p>
            <w:pPr>
              <w:spacing w:after="20"/>
              <w:ind w:left="20"/>
              <w:jc w:val="both"/>
            </w:pPr>
            <w:r>
              <w:rPr>
                <w:rFonts w:ascii="Times New Roman"/>
                <w:b w:val="false"/>
                <w:i w:val="false"/>
                <w:color w:val="000000"/>
                <w:sz w:val="20"/>
              </w:rPr>
              <w:t>
3,7</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286"/>
          <w:p>
            <w:pPr>
              <w:spacing w:after="20"/>
              <w:ind w:left="20"/>
              <w:jc w:val="both"/>
            </w:pPr>
            <w:r>
              <w:rPr>
                <w:rFonts w:ascii="Times New Roman"/>
                <w:b w:val="false"/>
                <w:i w:val="false"/>
                <w:color w:val="000000"/>
                <w:sz w:val="20"/>
              </w:rPr>
              <w:t>
5,4</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287"/>
          <w:p>
            <w:pPr>
              <w:spacing w:after="20"/>
              <w:ind w:left="20"/>
              <w:jc w:val="both"/>
            </w:pPr>
            <w:r>
              <w:rPr>
                <w:rFonts w:ascii="Times New Roman"/>
                <w:b w:val="false"/>
                <w:i w:val="false"/>
                <w:color w:val="000000"/>
                <w:sz w:val="20"/>
              </w:rPr>
              <w:t>
4,2</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288"/>
          <w:p>
            <w:pPr>
              <w:spacing w:after="20"/>
              <w:ind w:left="20"/>
              <w:jc w:val="both"/>
            </w:pPr>
            <w:r>
              <w:rPr>
                <w:rFonts w:ascii="Times New Roman"/>
                <w:b w:val="false"/>
                <w:i w:val="false"/>
                <w:color w:val="000000"/>
                <w:sz w:val="20"/>
              </w:rPr>
              <w:t>
32Б</w:t>
            </w:r>
          </w:p>
          <w:bookmarkEnd w:id="1288"/>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289"/>
          <w:p>
            <w:pPr>
              <w:spacing w:after="20"/>
              <w:ind w:left="20"/>
              <w:jc w:val="both"/>
            </w:pPr>
            <w:r>
              <w:rPr>
                <w:rFonts w:ascii="Times New Roman"/>
                <w:b w:val="false"/>
                <w:i w:val="false"/>
                <w:color w:val="000000"/>
                <w:sz w:val="20"/>
              </w:rPr>
              <w:t>
3,6</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290"/>
          <w:p>
            <w:pPr>
              <w:spacing w:after="20"/>
              <w:ind w:left="20"/>
              <w:jc w:val="both"/>
            </w:pPr>
            <w:r>
              <w:rPr>
                <w:rFonts w:ascii="Times New Roman"/>
                <w:b w:val="false"/>
                <w:i w:val="false"/>
                <w:color w:val="000000"/>
                <w:sz w:val="20"/>
              </w:rPr>
              <w:t>
4,3</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291"/>
          <w:p>
            <w:pPr>
              <w:spacing w:after="20"/>
              <w:ind w:left="20"/>
              <w:jc w:val="both"/>
            </w:pPr>
            <w:r>
              <w:rPr>
                <w:rFonts w:ascii="Times New Roman"/>
                <w:b w:val="false"/>
                <w:i w:val="false"/>
                <w:color w:val="000000"/>
                <w:sz w:val="20"/>
              </w:rPr>
              <w:t>
5,2</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292"/>
          <w:p>
            <w:pPr>
              <w:spacing w:after="20"/>
              <w:ind w:left="20"/>
              <w:jc w:val="both"/>
            </w:pPr>
            <w:r>
              <w:rPr>
                <w:rFonts w:ascii="Times New Roman"/>
                <w:b w:val="false"/>
                <w:i w:val="false"/>
                <w:color w:val="000000"/>
                <w:sz w:val="20"/>
              </w:rPr>
              <w:t>
4,0</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293"/>
          <w:p>
            <w:pPr>
              <w:spacing w:after="20"/>
              <w:ind w:left="20"/>
              <w:jc w:val="both"/>
            </w:pPr>
            <w:r>
              <w:rPr>
                <w:rFonts w:ascii="Times New Roman"/>
                <w:b w:val="false"/>
                <w:i w:val="false"/>
                <w:color w:val="000000"/>
                <w:sz w:val="20"/>
              </w:rPr>
              <w:t>
3,4</w:t>
            </w:r>
          </w:p>
          <w:bookmarkEnd w:id="1293"/>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294"/>
          <w:p>
            <w:pPr>
              <w:spacing w:after="20"/>
              <w:ind w:left="20"/>
              <w:jc w:val="both"/>
            </w:pPr>
            <w:r>
              <w:rPr>
                <w:rFonts w:ascii="Times New Roman"/>
                <w:b w:val="false"/>
                <w:i w:val="false"/>
                <w:color w:val="000000"/>
                <w:sz w:val="20"/>
              </w:rPr>
              <w:t>
4,5</w:t>
            </w:r>
          </w:p>
          <w:bookmarkEnd w:id="1294"/>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295"/>
          <w:p>
            <w:pPr>
              <w:spacing w:after="20"/>
              <w:ind w:left="20"/>
              <w:jc w:val="both"/>
            </w:pPr>
            <w:r>
              <w:rPr>
                <w:rFonts w:ascii="Times New Roman"/>
                <w:b w:val="false"/>
                <w:i w:val="false"/>
                <w:color w:val="000000"/>
                <w:sz w:val="20"/>
              </w:rPr>
              <w:t>
4,4</w:t>
            </w:r>
          </w:p>
          <w:bookmarkEnd w:id="1295"/>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296"/>
          <w:p>
            <w:pPr>
              <w:spacing w:after="20"/>
              <w:ind w:left="20"/>
              <w:jc w:val="both"/>
            </w:pPr>
            <w:r>
              <w:rPr>
                <w:rFonts w:ascii="Times New Roman"/>
                <w:b w:val="false"/>
                <w:i w:val="false"/>
                <w:color w:val="000000"/>
                <w:sz w:val="20"/>
              </w:rPr>
              <w:t>
4,4</w:t>
            </w:r>
          </w:p>
          <w:bookmarkEnd w:id="1296"/>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297"/>
          <w:p>
            <w:pPr>
              <w:spacing w:after="20"/>
              <w:ind w:left="20"/>
              <w:jc w:val="both"/>
            </w:pPr>
            <w:r>
              <w:rPr>
                <w:rFonts w:ascii="Times New Roman"/>
                <w:b w:val="false"/>
                <w:i w:val="false"/>
                <w:color w:val="000000"/>
                <w:sz w:val="20"/>
              </w:rPr>
              <w:t>
43а</w:t>
            </w:r>
          </w:p>
          <w:bookmarkEnd w:id="1297"/>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298"/>
          <w:p>
            <w:pPr>
              <w:spacing w:after="20"/>
              <w:ind w:left="20"/>
              <w:jc w:val="both"/>
            </w:pPr>
            <w:r>
              <w:rPr>
                <w:rFonts w:ascii="Times New Roman"/>
                <w:b w:val="false"/>
                <w:i w:val="false"/>
                <w:color w:val="000000"/>
                <w:sz w:val="20"/>
              </w:rPr>
              <w:t>
(581)</w:t>
            </w:r>
          </w:p>
          <w:bookmarkEnd w:id="1298"/>
          <w:p>
            <w:pPr>
              <w:spacing w:after="20"/>
              <w:ind w:left="20"/>
              <w:jc w:val="both"/>
            </w:pPr>
            <w:r>
              <w:rPr>
                <w:rFonts w:ascii="Times New Roman"/>
                <w:b w:val="false"/>
                <w:i w:val="false"/>
                <w:color w:val="000000"/>
                <w:sz w:val="20"/>
              </w:rPr>
              <w:t>
(593)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1.Волоснецово-типчаково-жусан шалғынды Ашық каштан сазды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299"/>
          <w:p>
            <w:pPr>
              <w:spacing w:after="20"/>
              <w:ind w:left="20"/>
              <w:jc w:val="both"/>
            </w:pPr>
            <w:r>
              <w:rPr>
                <w:rFonts w:ascii="Times New Roman"/>
                <w:b w:val="false"/>
                <w:i w:val="false"/>
                <w:color w:val="000000"/>
                <w:sz w:val="20"/>
              </w:rPr>
              <w:t>
7,5</w:t>
            </w:r>
          </w:p>
          <w:bookmarkEnd w:id="1299"/>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00"/>
          <w:p>
            <w:pPr>
              <w:spacing w:after="20"/>
              <w:ind w:left="20"/>
              <w:jc w:val="both"/>
            </w:pPr>
            <w:r>
              <w:rPr>
                <w:rFonts w:ascii="Times New Roman"/>
                <w:b w:val="false"/>
                <w:i w:val="false"/>
                <w:color w:val="000000"/>
                <w:sz w:val="20"/>
              </w:rPr>
              <w:t>
2,3</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301"/>
          <w:p>
            <w:pPr>
              <w:spacing w:after="20"/>
              <w:ind w:left="20"/>
              <w:jc w:val="both"/>
            </w:pPr>
            <w:r>
              <w:rPr>
                <w:rFonts w:ascii="Times New Roman"/>
                <w:b w:val="false"/>
                <w:i w:val="false"/>
                <w:color w:val="000000"/>
                <w:sz w:val="20"/>
              </w:rPr>
              <w:t>
3,9</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302"/>
          <w:p>
            <w:pPr>
              <w:spacing w:after="20"/>
              <w:ind w:left="20"/>
              <w:jc w:val="both"/>
            </w:pPr>
            <w:r>
              <w:rPr>
                <w:rFonts w:ascii="Times New Roman"/>
                <w:b w:val="false"/>
                <w:i w:val="false"/>
                <w:color w:val="000000"/>
                <w:sz w:val="20"/>
              </w:rPr>
              <w:t>
6,1</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303"/>
          <w:p>
            <w:pPr>
              <w:spacing w:after="20"/>
              <w:ind w:left="20"/>
              <w:jc w:val="both"/>
            </w:pPr>
            <w:r>
              <w:rPr>
                <w:rFonts w:ascii="Times New Roman"/>
                <w:b w:val="false"/>
                <w:i w:val="false"/>
                <w:color w:val="000000"/>
                <w:sz w:val="20"/>
              </w:rPr>
              <w:t>
5,0</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304"/>
          <w:p>
            <w:pPr>
              <w:spacing w:after="20"/>
              <w:ind w:left="20"/>
              <w:jc w:val="both"/>
            </w:pPr>
            <w:r>
              <w:rPr>
                <w:rFonts w:ascii="Times New Roman"/>
                <w:b w:val="false"/>
                <w:i w:val="false"/>
                <w:color w:val="000000"/>
                <w:sz w:val="20"/>
              </w:rPr>
              <w:t>
50</w:t>
            </w:r>
          </w:p>
          <w:bookmarkEnd w:id="1304"/>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2.Сортаңды шалғындарда кильницево-камфоросмое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305"/>
          <w:p>
            <w:pPr>
              <w:spacing w:after="20"/>
              <w:ind w:left="20"/>
              <w:jc w:val="both"/>
            </w:pPr>
            <w:r>
              <w:rPr>
                <w:rFonts w:ascii="Times New Roman"/>
                <w:b w:val="false"/>
                <w:i w:val="false"/>
                <w:color w:val="000000"/>
                <w:sz w:val="20"/>
              </w:rPr>
              <w:t>
0,7</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306"/>
          <w:p>
            <w:pPr>
              <w:spacing w:after="20"/>
              <w:ind w:left="20"/>
              <w:jc w:val="both"/>
            </w:pPr>
            <w:r>
              <w:rPr>
                <w:rFonts w:ascii="Times New Roman"/>
                <w:b w:val="false"/>
                <w:i w:val="false"/>
                <w:color w:val="000000"/>
                <w:sz w:val="20"/>
              </w:rPr>
              <w:t>
0,9</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307"/>
          <w:p>
            <w:pPr>
              <w:spacing w:after="20"/>
              <w:ind w:left="20"/>
              <w:jc w:val="both"/>
            </w:pPr>
            <w:r>
              <w:rPr>
                <w:rFonts w:ascii="Times New Roman"/>
                <w:b w:val="false"/>
                <w:i w:val="false"/>
                <w:color w:val="000000"/>
                <w:sz w:val="20"/>
              </w:rPr>
              <w:t>
1,9</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308"/>
          <w:p>
            <w:pPr>
              <w:spacing w:after="20"/>
              <w:ind w:left="20"/>
              <w:jc w:val="both"/>
            </w:pPr>
            <w:r>
              <w:rPr>
                <w:rFonts w:ascii="Times New Roman"/>
                <w:b w:val="false"/>
                <w:i w:val="false"/>
                <w:color w:val="000000"/>
                <w:sz w:val="20"/>
              </w:rPr>
              <w:t>
1,4</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309"/>
          <w:p>
            <w:pPr>
              <w:spacing w:after="20"/>
              <w:ind w:left="20"/>
              <w:jc w:val="both"/>
            </w:pPr>
            <w:r>
              <w:rPr>
                <w:rFonts w:ascii="Times New Roman"/>
                <w:b w:val="false"/>
                <w:i w:val="false"/>
                <w:color w:val="000000"/>
                <w:sz w:val="20"/>
              </w:rPr>
              <w:t>
1,8</w:t>
            </w:r>
          </w:p>
          <w:bookmarkEnd w:id="1309"/>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310"/>
          <w:p>
            <w:pPr>
              <w:spacing w:after="20"/>
              <w:ind w:left="20"/>
              <w:jc w:val="both"/>
            </w:pPr>
            <w:r>
              <w:rPr>
                <w:rFonts w:ascii="Times New Roman"/>
                <w:b w:val="false"/>
                <w:i w:val="false"/>
                <w:color w:val="000000"/>
                <w:sz w:val="20"/>
              </w:rPr>
              <w:t>
3,0</w:t>
            </w:r>
          </w:p>
          <w:bookmarkEnd w:id="1310"/>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311"/>
          <w:p>
            <w:pPr>
              <w:spacing w:after="20"/>
              <w:ind w:left="20"/>
              <w:jc w:val="both"/>
            </w:pPr>
            <w:r>
              <w:rPr>
                <w:rFonts w:ascii="Times New Roman"/>
                <w:b w:val="false"/>
                <w:i w:val="false"/>
                <w:color w:val="000000"/>
                <w:sz w:val="20"/>
              </w:rPr>
              <w:t>
4,8</w:t>
            </w:r>
          </w:p>
          <w:bookmarkEnd w:id="1311"/>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312"/>
          <w:p>
            <w:pPr>
              <w:spacing w:after="20"/>
              <w:ind w:left="20"/>
              <w:jc w:val="both"/>
            </w:pPr>
            <w:r>
              <w:rPr>
                <w:rFonts w:ascii="Times New Roman"/>
                <w:b w:val="false"/>
                <w:i w:val="false"/>
                <w:color w:val="000000"/>
                <w:sz w:val="20"/>
              </w:rPr>
              <w:t>
3,9</w:t>
            </w:r>
          </w:p>
          <w:bookmarkEnd w:id="1312"/>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313"/>
          <w:p>
            <w:pPr>
              <w:spacing w:after="20"/>
              <w:ind w:left="20"/>
              <w:jc w:val="both"/>
            </w:pPr>
            <w:r>
              <w:rPr>
                <w:rFonts w:ascii="Times New Roman"/>
                <w:b w:val="false"/>
                <w:i w:val="false"/>
                <w:color w:val="000000"/>
                <w:sz w:val="20"/>
              </w:rPr>
              <w:t>
18Б</w:t>
            </w:r>
          </w:p>
          <w:bookmarkEnd w:id="1313"/>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314"/>
          <w:p>
            <w:pPr>
              <w:spacing w:after="20"/>
              <w:ind w:left="20"/>
              <w:jc w:val="both"/>
            </w:pPr>
            <w:r>
              <w:rPr>
                <w:rFonts w:ascii="Times New Roman"/>
                <w:b w:val="false"/>
                <w:i w:val="false"/>
                <w:color w:val="000000"/>
                <w:sz w:val="20"/>
              </w:rPr>
              <w:t>
3,1</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15"/>
          <w:p>
            <w:pPr>
              <w:spacing w:after="20"/>
              <w:ind w:left="20"/>
              <w:jc w:val="both"/>
            </w:pPr>
            <w:r>
              <w:rPr>
                <w:rFonts w:ascii="Times New Roman"/>
                <w:b w:val="false"/>
                <w:i w:val="false"/>
                <w:color w:val="000000"/>
                <w:sz w:val="20"/>
              </w:rPr>
              <w:t>
3,7</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316"/>
          <w:p>
            <w:pPr>
              <w:spacing w:after="20"/>
              <w:ind w:left="20"/>
              <w:jc w:val="both"/>
            </w:pPr>
            <w:r>
              <w:rPr>
                <w:rFonts w:ascii="Times New Roman"/>
                <w:b w:val="false"/>
                <w:i w:val="false"/>
                <w:color w:val="000000"/>
                <w:sz w:val="20"/>
              </w:rPr>
              <w:t>
5,4</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317"/>
          <w:p>
            <w:pPr>
              <w:spacing w:after="20"/>
              <w:ind w:left="20"/>
              <w:jc w:val="both"/>
            </w:pPr>
            <w:r>
              <w:rPr>
                <w:rFonts w:ascii="Times New Roman"/>
                <w:b w:val="false"/>
                <w:i w:val="false"/>
                <w:color w:val="000000"/>
                <w:sz w:val="20"/>
              </w:rPr>
              <w:t>
4,2</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318"/>
          <w:p>
            <w:pPr>
              <w:spacing w:after="20"/>
              <w:ind w:left="20"/>
              <w:jc w:val="both"/>
            </w:pPr>
            <w:r>
              <w:rPr>
                <w:rFonts w:ascii="Times New Roman"/>
                <w:b w:val="false"/>
                <w:i w:val="false"/>
                <w:color w:val="000000"/>
                <w:sz w:val="20"/>
              </w:rPr>
              <w:t>
32Б</w:t>
            </w:r>
          </w:p>
          <w:bookmarkEnd w:id="1318"/>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319"/>
          <w:p>
            <w:pPr>
              <w:spacing w:after="20"/>
              <w:ind w:left="20"/>
              <w:jc w:val="both"/>
            </w:pPr>
            <w:r>
              <w:rPr>
                <w:rFonts w:ascii="Times New Roman"/>
                <w:b w:val="false"/>
                <w:i w:val="false"/>
                <w:color w:val="000000"/>
                <w:sz w:val="20"/>
              </w:rPr>
              <w:t>
3,6</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320"/>
          <w:p>
            <w:pPr>
              <w:spacing w:after="20"/>
              <w:ind w:left="20"/>
              <w:jc w:val="both"/>
            </w:pPr>
            <w:r>
              <w:rPr>
                <w:rFonts w:ascii="Times New Roman"/>
                <w:b w:val="false"/>
                <w:i w:val="false"/>
                <w:color w:val="000000"/>
                <w:sz w:val="20"/>
              </w:rPr>
              <w:t>
4,3</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321"/>
          <w:p>
            <w:pPr>
              <w:spacing w:after="20"/>
              <w:ind w:left="20"/>
              <w:jc w:val="both"/>
            </w:pPr>
            <w:r>
              <w:rPr>
                <w:rFonts w:ascii="Times New Roman"/>
                <w:b w:val="false"/>
                <w:i w:val="false"/>
                <w:color w:val="000000"/>
                <w:sz w:val="20"/>
              </w:rPr>
              <w:t>
5,2</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322"/>
          <w:p>
            <w:pPr>
              <w:spacing w:after="20"/>
              <w:ind w:left="20"/>
              <w:jc w:val="both"/>
            </w:pPr>
            <w:r>
              <w:rPr>
                <w:rFonts w:ascii="Times New Roman"/>
                <w:b w:val="false"/>
                <w:i w:val="false"/>
                <w:color w:val="000000"/>
                <w:sz w:val="20"/>
              </w:rPr>
              <w:t>
4,0</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323"/>
          <w:p>
            <w:pPr>
              <w:spacing w:after="20"/>
              <w:ind w:left="20"/>
              <w:jc w:val="both"/>
            </w:pPr>
            <w:r>
              <w:rPr>
                <w:rFonts w:ascii="Times New Roman"/>
                <w:b w:val="false"/>
                <w:i w:val="false"/>
                <w:color w:val="000000"/>
                <w:sz w:val="20"/>
              </w:rPr>
              <w:t>
24В</w:t>
            </w:r>
          </w:p>
          <w:bookmarkEnd w:id="1323"/>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3.Шыңдары мен беткейлері бойынша Ашық каштан, дамымаған сазды топырақтарда шабындық-қауырсын-жусан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324"/>
          <w:p>
            <w:pPr>
              <w:spacing w:after="20"/>
              <w:ind w:left="20"/>
              <w:jc w:val="both"/>
            </w:pPr>
            <w:r>
              <w:rPr>
                <w:rFonts w:ascii="Times New Roman"/>
                <w:b w:val="false"/>
                <w:i w:val="false"/>
                <w:color w:val="000000"/>
                <w:sz w:val="20"/>
              </w:rPr>
              <w:t>
5,2</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325"/>
          <w:p>
            <w:pPr>
              <w:spacing w:after="20"/>
              <w:ind w:left="20"/>
              <w:jc w:val="both"/>
            </w:pPr>
            <w:r>
              <w:rPr>
                <w:rFonts w:ascii="Times New Roman"/>
                <w:b w:val="false"/>
                <w:i w:val="false"/>
                <w:color w:val="000000"/>
                <w:sz w:val="20"/>
              </w:rPr>
              <w:t>
7,1</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326"/>
          <w:p>
            <w:pPr>
              <w:spacing w:after="20"/>
              <w:ind w:left="20"/>
              <w:jc w:val="both"/>
            </w:pPr>
            <w:r>
              <w:rPr>
                <w:rFonts w:ascii="Times New Roman"/>
                <w:b w:val="false"/>
                <w:i w:val="false"/>
                <w:color w:val="000000"/>
                <w:sz w:val="20"/>
              </w:rPr>
              <w:t>
5,7</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327"/>
          <w:p>
            <w:pPr>
              <w:spacing w:after="20"/>
              <w:ind w:left="20"/>
              <w:jc w:val="both"/>
            </w:pPr>
            <w:r>
              <w:rPr>
                <w:rFonts w:ascii="Times New Roman"/>
                <w:b w:val="false"/>
                <w:i w:val="false"/>
                <w:color w:val="000000"/>
                <w:sz w:val="20"/>
              </w:rPr>
              <w:t>
6,4</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328"/>
          <w:p>
            <w:pPr>
              <w:spacing w:after="20"/>
              <w:ind w:left="20"/>
              <w:jc w:val="both"/>
            </w:pPr>
            <w:r>
              <w:rPr>
                <w:rFonts w:ascii="Times New Roman"/>
                <w:b w:val="false"/>
                <w:i w:val="false"/>
                <w:color w:val="000000"/>
                <w:sz w:val="20"/>
              </w:rPr>
              <w:t>
3,4</w:t>
            </w:r>
          </w:p>
          <w:bookmarkEnd w:id="1328"/>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329"/>
          <w:p>
            <w:pPr>
              <w:spacing w:after="20"/>
              <w:ind w:left="20"/>
              <w:jc w:val="both"/>
            </w:pPr>
            <w:r>
              <w:rPr>
                <w:rFonts w:ascii="Times New Roman"/>
                <w:b w:val="false"/>
                <w:i w:val="false"/>
                <w:color w:val="000000"/>
                <w:sz w:val="20"/>
              </w:rPr>
              <w:t>
4,1</w:t>
            </w:r>
          </w:p>
          <w:bookmarkEnd w:id="1329"/>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330"/>
          <w:p>
            <w:pPr>
              <w:spacing w:after="20"/>
              <w:ind w:left="20"/>
              <w:jc w:val="both"/>
            </w:pPr>
            <w:r>
              <w:rPr>
                <w:rFonts w:ascii="Times New Roman"/>
                <w:b w:val="false"/>
                <w:i w:val="false"/>
                <w:color w:val="000000"/>
                <w:sz w:val="20"/>
              </w:rPr>
              <w:t>
5,4</w:t>
            </w:r>
          </w:p>
          <w:bookmarkEnd w:id="1330"/>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331"/>
          <w:p>
            <w:pPr>
              <w:spacing w:after="20"/>
              <w:ind w:left="20"/>
              <w:jc w:val="both"/>
            </w:pPr>
            <w:r>
              <w:rPr>
                <w:rFonts w:ascii="Times New Roman"/>
                <w:b w:val="false"/>
                <w:i w:val="false"/>
                <w:color w:val="000000"/>
                <w:sz w:val="20"/>
              </w:rPr>
              <w:t>
4,4</w:t>
            </w:r>
          </w:p>
          <w:bookmarkEnd w:id="1331"/>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332"/>
          <w:p>
            <w:pPr>
              <w:spacing w:after="20"/>
              <w:ind w:left="20"/>
              <w:jc w:val="both"/>
            </w:pPr>
            <w:r>
              <w:rPr>
                <w:rFonts w:ascii="Times New Roman"/>
                <w:b w:val="false"/>
                <w:i w:val="false"/>
                <w:color w:val="000000"/>
                <w:sz w:val="20"/>
              </w:rPr>
              <w:t>
19Аа</w:t>
            </w:r>
          </w:p>
          <w:bookmarkEnd w:id="1332"/>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кәдімгі сазды топырақтардағы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333"/>
          <w:p>
            <w:pPr>
              <w:spacing w:after="20"/>
              <w:ind w:left="20"/>
              <w:jc w:val="both"/>
            </w:pPr>
            <w:r>
              <w:rPr>
                <w:rFonts w:ascii="Times New Roman"/>
                <w:b w:val="false"/>
                <w:i w:val="false"/>
                <w:color w:val="000000"/>
                <w:sz w:val="20"/>
              </w:rPr>
              <w:t>
3,4</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334"/>
          <w:p>
            <w:pPr>
              <w:spacing w:after="20"/>
              <w:ind w:left="20"/>
              <w:jc w:val="both"/>
            </w:pPr>
            <w:r>
              <w:rPr>
                <w:rFonts w:ascii="Times New Roman"/>
                <w:b w:val="false"/>
                <w:i w:val="false"/>
                <w:color w:val="000000"/>
                <w:sz w:val="20"/>
              </w:rPr>
              <w:t>
3,9</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335"/>
          <w:p>
            <w:pPr>
              <w:spacing w:after="20"/>
              <w:ind w:left="20"/>
              <w:jc w:val="both"/>
            </w:pPr>
            <w:r>
              <w:rPr>
                <w:rFonts w:ascii="Times New Roman"/>
                <w:b w:val="false"/>
                <w:i w:val="false"/>
                <w:color w:val="000000"/>
                <w:sz w:val="20"/>
              </w:rPr>
              <w:t>
6,0</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336"/>
          <w:p>
            <w:pPr>
              <w:spacing w:after="20"/>
              <w:ind w:left="20"/>
              <w:jc w:val="both"/>
            </w:pPr>
            <w:r>
              <w:rPr>
                <w:rFonts w:ascii="Times New Roman"/>
                <w:b w:val="false"/>
                <w:i w:val="false"/>
                <w:color w:val="000000"/>
                <w:sz w:val="20"/>
              </w:rPr>
              <w:t>
4,8</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337"/>
          <w:p>
            <w:pPr>
              <w:spacing w:after="20"/>
              <w:ind w:left="20"/>
              <w:jc w:val="both"/>
            </w:pPr>
            <w:r>
              <w:rPr>
                <w:rFonts w:ascii="Times New Roman"/>
                <w:b w:val="false"/>
                <w:i w:val="false"/>
                <w:color w:val="000000"/>
                <w:sz w:val="20"/>
              </w:rPr>
              <w:t>
32Аа</w:t>
            </w:r>
          </w:p>
          <w:bookmarkEnd w:id="1337"/>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338"/>
          <w:p>
            <w:pPr>
              <w:spacing w:after="20"/>
              <w:ind w:left="20"/>
              <w:jc w:val="both"/>
            </w:pPr>
            <w:r>
              <w:rPr>
                <w:rFonts w:ascii="Times New Roman"/>
                <w:b w:val="false"/>
                <w:i w:val="false"/>
                <w:color w:val="000000"/>
                <w:sz w:val="20"/>
              </w:rPr>
              <w:t>
2,8</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339"/>
          <w:p>
            <w:pPr>
              <w:spacing w:after="20"/>
              <w:ind w:left="20"/>
              <w:jc w:val="both"/>
            </w:pPr>
            <w:r>
              <w:rPr>
                <w:rFonts w:ascii="Times New Roman"/>
                <w:b w:val="false"/>
                <w:i w:val="false"/>
                <w:color w:val="000000"/>
                <w:sz w:val="20"/>
              </w:rPr>
              <w:t>
2,7</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340"/>
          <w:p>
            <w:pPr>
              <w:spacing w:after="20"/>
              <w:ind w:left="20"/>
              <w:jc w:val="both"/>
            </w:pPr>
            <w:r>
              <w:rPr>
                <w:rFonts w:ascii="Times New Roman"/>
                <w:b w:val="false"/>
                <w:i w:val="false"/>
                <w:color w:val="000000"/>
                <w:sz w:val="20"/>
              </w:rPr>
              <w:t>
5,1</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341"/>
          <w:p>
            <w:pPr>
              <w:spacing w:after="20"/>
              <w:ind w:left="20"/>
              <w:jc w:val="both"/>
            </w:pPr>
            <w:r>
              <w:rPr>
                <w:rFonts w:ascii="Times New Roman"/>
                <w:b w:val="false"/>
                <w:i w:val="false"/>
                <w:color w:val="000000"/>
                <w:sz w:val="20"/>
              </w:rPr>
              <w:t>
4,0</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342"/>
          <w:p>
            <w:pPr>
              <w:spacing w:after="20"/>
              <w:ind w:left="20"/>
              <w:jc w:val="both"/>
            </w:pPr>
            <w:r>
              <w:rPr>
                <w:rFonts w:ascii="Times New Roman"/>
                <w:b w:val="false"/>
                <w:i w:val="false"/>
                <w:color w:val="000000"/>
                <w:sz w:val="20"/>
              </w:rPr>
              <w:t>
3,2</w:t>
            </w:r>
          </w:p>
          <w:bookmarkEnd w:id="1342"/>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343"/>
          <w:p>
            <w:pPr>
              <w:spacing w:after="20"/>
              <w:ind w:left="20"/>
              <w:jc w:val="both"/>
            </w:pPr>
            <w:r>
              <w:rPr>
                <w:rFonts w:ascii="Times New Roman"/>
                <w:b w:val="false"/>
                <w:i w:val="false"/>
                <w:color w:val="000000"/>
                <w:sz w:val="20"/>
              </w:rPr>
              <w:t>
3,5</w:t>
            </w:r>
          </w:p>
          <w:bookmarkEnd w:id="1343"/>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344"/>
          <w:p>
            <w:pPr>
              <w:spacing w:after="20"/>
              <w:ind w:left="20"/>
              <w:jc w:val="both"/>
            </w:pPr>
            <w:r>
              <w:rPr>
                <w:rFonts w:ascii="Times New Roman"/>
                <w:b w:val="false"/>
                <w:i w:val="false"/>
                <w:color w:val="000000"/>
                <w:sz w:val="20"/>
              </w:rPr>
              <w:t>
5,7</w:t>
            </w:r>
          </w:p>
          <w:bookmarkEnd w:id="1344"/>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345"/>
          <w:p>
            <w:pPr>
              <w:spacing w:after="20"/>
              <w:ind w:left="20"/>
              <w:jc w:val="both"/>
            </w:pPr>
            <w:r>
              <w:rPr>
                <w:rFonts w:ascii="Times New Roman"/>
                <w:b w:val="false"/>
                <w:i w:val="false"/>
                <w:color w:val="000000"/>
                <w:sz w:val="20"/>
              </w:rPr>
              <w:t>
4,6</w:t>
            </w:r>
          </w:p>
          <w:bookmarkEnd w:id="1345"/>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346"/>
          <w:p>
            <w:pPr>
              <w:spacing w:after="20"/>
              <w:ind w:left="20"/>
              <w:jc w:val="both"/>
            </w:pPr>
            <w:r>
              <w:rPr>
                <w:rFonts w:ascii="Times New Roman"/>
                <w:b w:val="false"/>
                <w:i w:val="false"/>
                <w:color w:val="000000"/>
                <w:sz w:val="20"/>
              </w:rPr>
              <w:t>
27а</w:t>
            </w:r>
          </w:p>
          <w:bookmarkEnd w:id="134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 бұталы-қауырсынды-жусанды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347"/>
          <w:p>
            <w:pPr>
              <w:spacing w:after="20"/>
              <w:ind w:left="20"/>
              <w:jc w:val="both"/>
            </w:pPr>
            <w:r>
              <w:rPr>
                <w:rFonts w:ascii="Times New Roman"/>
                <w:b w:val="false"/>
                <w:i w:val="false"/>
                <w:color w:val="000000"/>
                <w:sz w:val="20"/>
              </w:rPr>
              <w:t>
3,6</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348"/>
          <w:p>
            <w:pPr>
              <w:spacing w:after="20"/>
              <w:ind w:left="20"/>
              <w:jc w:val="both"/>
            </w:pPr>
            <w:r>
              <w:rPr>
                <w:rFonts w:ascii="Times New Roman"/>
                <w:b w:val="false"/>
                <w:i w:val="false"/>
                <w:color w:val="000000"/>
                <w:sz w:val="20"/>
              </w:rPr>
              <w:t>
5,1</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349"/>
          <w:p>
            <w:pPr>
              <w:spacing w:after="20"/>
              <w:ind w:left="20"/>
              <w:jc w:val="both"/>
            </w:pPr>
            <w:r>
              <w:rPr>
                <w:rFonts w:ascii="Times New Roman"/>
                <w:b w:val="false"/>
                <w:i w:val="false"/>
                <w:color w:val="000000"/>
                <w:sz w:val="20"/>
              </w:rPr>
              <w:t>
3,5</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350"/>
          <w:p>
            <w:pPr>
              <w:spacing w:after="20"/>
              <w:ind w:left="20"/>
              <w:jc w:val="both"/>
            </w:pPr>
            <w:r>
              <w:rPr>
                <w:rFonts w:ascii="Times New Roman"/>
                <w:b w:val="false"/>
                <w:i w:val="false"/>
                <w:color w:val="000000"/>
                <w:sz w:val="20"/>
              </w:rPr>
              <w:t>
4,6</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351"/>
          <w:p>
            <w:pPr>
              <w:spacing w:after="20"/>
              <w:ind w:left="20"/>
              <w:jc w:val="both"/>
            </w:pPr>
            <w:r>
              <w:rPr>
                <w:rFonts w:ascii="Times New Roman"/>
                <w:b w:val="false"/>
                <w:i w:val="false"/>
                <w:color w:val="000000"/>
                <w:sz w:val="20"/>
              </w:rPr>
              <w:t>
26Б</w:t>
            </w:r>
          </w:p>
          <w:bookmarkEnd w:id="1351"/>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бұталы-қауырсынды-эфемерлі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352"/>
          <w:p>
            <w:pPr>
              <w:spacing w:after="20"/>
              <w:ind w:left="20"/>
              <w:jc w:val="both"/>
            </w:pPr>
            <w:r>
              <w:rPr>
                <w:rFonts w:ascii="Times New Roman"/>
                <w:b w:val="false"/>
                <w:i w:val="false"/>
                <w:color w:val="000000"/>
                <w:sz w:val="20"/>
              </w:rPr>
              <w:t>
1,9</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353"/>
          <w:p>
            <w:pPr>
              <w:spacing w:after="20"/>
              <w:ind w:left="20"/>
              <w:jc w:val="both"/>
            </w:pPr>
            <w:r>
              <w:rPr>
                <w:rFonts w:ascii="Times New Roman"/>
                <w:b w:val="false"/>
                <w:i w:val="false"/>
                <w:color w:val="000000"/>
                <w:sz w:val="20"/>
              </w:rPr>
              <w:t>
1,9</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354"/>
          <w:p>
            <w:pPr>
              <w:spacing w:after="20"/>
              <w:ind w:left="20"/>
              <w:jc w:val="both"/>
            </w:pPr>
            <w:r>
              <w:rPr>
                <w:rFonts w:ascii="Times New Roman"/>
                <w:b w:val="false"/>
                <w:i w:val="false"/>
                <w:color w:val="000000"/>
                <w:sz w:val="20"/>
              </w:rPr>
              <w:t>
2,4</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355"/>
          <w:p>
            <w:pPr>
              <w:spacing w:after="20"/>
              <w:ind w:left="20"/>
              <w:jc w:val="both"/>
            </w:pPr>
            <w:r>
              <w:rPr>
                <w:rFonts w:ascii="Times New Roman"/>
                <w:b w:val="false"/>
                <w:i w:val="false"/>
                <w:color w:val="000000"/>
                <w:sz w:val="20"/>
              </w:rPr>
              <w:t>
2,9</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356"/>
          <w:p>
            <w:pPr>
              <w:spacing w:after="20"/>
              <w:ind w:left="20"/>
              <w:jc w:val="both"/>
            </w:pPr>
            <w:r>
              <w:rPr>
                <w:rFonts w:ascii="Times New Roman"/>
                <w:b w:val="false"/>
                <w:i w:val="false"/>
                <w:color w:val="000000"/>
                <w:sz w:val="20"/>
              </w:rPr>
              <w:t>
32Б</w:t>
            </w:r>
          </w:p>
          <w:bookmarkEnd w:id="135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357"/>
          <w:p>
            <w:pPr>
              <w:spacing w:after="20"/>
              <w:ind w:left="20"/>
              <w:jc w:val="both"/>
            </w:pPr>
            <w:r>
              <w:rPr>
                <w:rFonts w:ascii="Times New Roman"/>
                <w:b w:val="false"/>
                <w:i w:val="false"/>
                <w:color w:val="000000"/>
                <w:sz w:val="20"/>
              </w:rPr>
              <w:t>
3,6</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358"/>
          <w:p>
            <w:pPr>
              <w:spacing w:after="20"/>
              <w:ind w:left="20"/>
              <w:jc w:val="both"/>
            </w:pPr>
            <w:r>
              <w:rPr>
                <w:rFonts w:ascii="Times New Roman"/>
                <w:b w:val="false"/>
                <w:i w:val="false"/>
                <w:color w:val="000000"/>
                <w:sz w:val="20"/>
              </w:rPr>
              <w:t>
4,3</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359"/>
          <w:p>
            <w:pPr>
              <w:spacing w:after="20"/>
              <w:ind w:left="20"/>
              <w:jc w:val="both"/>
            </w:pPr>
            <w:r>
              <w:rPr>
                <w:rFonts w:ascii="Times New Roman"/>
                <w:b w:val="false"/>
                <w:i w:val="false"/>
                <w:color w:val="000000"/>
                <w:sz w:val="20"/>
              </w:rPr>
              <w:t>
5,2</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360"/>
          <w:p>
            <w:pPr>
              <w:spacing w:after="20"/>
              <w:ind w:left="20"/>
              <w:jc w:val="both"/>
            </w:pPr>
            <w:r>
              <w:rPr>
                <w:rFonts w:ascii="Times New Roman"/>
                <w:b w:val="false"/>
                <w:i w:val="false"/>
                <w:color w:val="000000"/>
                <w:sz w:val="20"/>
              </w:rPr>
              <w:t>
4,0</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361"/>
          <w:p>
            <w:pPr>
              <w:spacing w:after="20"/>
              <w:ind w:left="20"/>
              <w:jc w:val="both"/>
            </w:pPr>
            <w:r>
              <w:rPr>
                <w:rFonts w:ascii="Times New Roman"/>
                <w:b w:val="false"/>
                <w:i w:val="false"/>
                <w:color w:val="000000"/>
                <w:sz w:val="20"/>
              </w:rPr>
              <w:t>
3,4</w:t>
            </w:r>
          </w:p>
          <w:bookmarkEnd w:id="1361"/>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362"/>
          <w:p>
            <w:pPr>
              <w:spacing w:after="20"/>
              <w:ind w:left="20"/>
              <w:jc w:val="both"/>
            </w:pPr>
            <w:r>
              <w:rPr>
                <w:rFonts w:ascii="Times New Roman"/>
                <w:b w:val="false"/>
                <w:i w:val="false"/>
                <w:color w:val="000000"/>
                <w:sz w:val="20"/>
              </w:rPr>
              <w:t>
4,7</w:t>
            </w:r>
          </w:p>
          <w:bookmarkEnd w:id="1362"/>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363"/>
          <w:p>
            <w:pPr>
              <w:spacing w:after="20"/>
              <w:ind w:left="20"/>
              <w:jc w:val="both"/>
            </w:pPr>
            <w:r>
              <w:rPr>
                <w:rFonts w:ascii="Times New Roman"/>
                <w:b w:val="false"/>
                <w:i w:val="false"/>
                <w:color w:val="000000"/>
                <w:sz w:val="20"/>
              </w:rPr>
              <w:t>
3,6</w:t>
            </w:r>
          </w:p>
          <w:bookmarkEnd w:id="1363"/>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364"/>
          <w:p>
            <w:pPr>
              <w:spacing w:after="20"/>
              <w:ind w:left="20"/>
              <w:jc w:val="both"/>
            </w:pPr>
            <w:r>
              <w:rPr>
                <w:rFonts w:ascii="Times New Roman"/>
                <w:b w:val="false"/>
                <w:i w:val="false"/>
                <w:color w:val="000000"/>
                <w:sz w:val="20"/>
              </w:rPr>
              <w:t>
4,4</w:t>
            </w:r>
          </w:p>
          <w:bookmarkEnd w:id="1364"/>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365"/>
          <w:p>
            <w:pPr>
              <w:spacing w:after="20"/>
              <w:ind w:left="20"/>
              <w:jc w:val="both"/>
            </w:pPr>
            <w:r>
              <w:rPr>
                <w:rFonts w:ascii="Times New Roman"/>
                <w:b w:val="false"/>
                <w:i w:val="false"/>
                <w:color w:val="000000"/>
                <w:sz w:val="20"/>
              </w:rPr>
              <w:t>
18Б</w:t>
            </w:r>
          </w:p>
          <w:bookmarkEnd w:id="136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бедерінің барлық элементтері бойынша Ашық каштан, толық дамымаған сазды топырақтарда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366"/>
          <w:p>
            <w:pPr>
              <w:spacing w:after="20"/>
              <w:ind w:left="20"/>
              <w:jc w:val="both"/>
            </w:pPr>
            <w:r>
              <w:rPr>
                <w:rFonts w:ascii="Times New Roman"/>
                <w:b w:val="false"/>
                <w:i w:val="false"/>
                <w:color w:val="000000"/>
                <w:sz w:val="20"/>
              </w:rPr>
              <w:t>
3,1</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367"/>
          <w:p>
            <w:pPr>
              <w:spacing w:after="20"/>
              <w:ind w:left="20"/>
              <w:jc w:val="both"/>
            </w:pPr>
            <w:r>
              <w:rPr>
                <w:rFonts w:ascii="Times New Roman"/>
                <w:b w:val="false"/>
                <w:i w:val="false"/>
                <w:color w:val="000000"/>
                <w:sz w:val="20"/>
              </w:rPr>
              <w:t>
3,7</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368"/>
          <w:p>
            <w:pPr>
              <w:spacing w:after="20"/>
              <w:ind w:left="20"/>
              <w:jc w:val="both"/>
            </w:pPr>
            <w:r>
              <w:rPr>
                <w:rFonts w:ascii="Times New Roman"/>
                <w:b w:val="false"/>
                <w:i w:val="false"/>
                <w:color w:val="000000"/>
                <w:sz w:val="20"/>
              </w:rPr>
              <w:t>
5,4</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369"/>
          <w:p>
            <w:pPr>
              <w:spacing w:after="20"/>
              <w:ind w:left="20"/>
              <w:jc w:val="both"/>
            </w:pPr>
            <w:r>
              <w:rPr>
                <w:rFonts w:ascii="Times New Roman"/>
                <w:b w:val="false"/>
                <w:i w:val="false"/>
                <w:color w:val="000000"/>
                <w:sz w:val="20"/>
              </w:rPr>
              <w:t>
4,2</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370"/>
          <w:p>
            <w:pPr>
              <w:spacing w:after="20"/>
              <w:ind w:left="20"/>
              <w:jc w:val="both"/>
            </w:pPr>
            <w:r>
              <w:rPr>
                <w:rFonts w:ascii="Times New Roman"/>
                <w:b w:val="false"/>
                <w:i w:val="false"/>
                <w:color w:val="000000"/>
                <w:sz w:val="20"/>
              </w:rPr>
              <w:t>
32Б</w:t>
            </w:r>
          </w:p>
          <w:bookmarkEnd w:id="137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371"/>
          <w:p>
            <w:pPr>
              <w:spacing w:after="20"/>
              <w:ind w:left="20"/>
              <w:jc w:val="both"/>
            </w:pPr>
            <w:r>
              <w:rPr>
                <w:rFonts w:ascii="Times New Roman"/>
                <w:b w:val="false"/>
                <w:i w:val="false"/>
                <w:color w:val="000000"/>
                <w:sz w:val="20"/>
              </w:rPr>
              <w:t>
3,6</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372"/>
          <w:p>
            <w:pPr>
              <w:spacing w:after="20"/>
              <w:ind w:left="20"/>
              <w:jc w:val="both"/>
            </w:pPr>
            <w:r>
              <w:rPr>
                <w:rFonts w:ascii="Times New Roman"/>
                <w:b w:val="false"/>
                <w:i w:val="false"/>
                <w:color w:val="000000"/>
                <w:sz w:val="20"/>
              </w:rPr>
              <w:t>
4,3</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373"/>
          <w:p>
            <w:pPr>
              <w:spacing w:after="20"/>
              <w:ind w:left="20"/>
              <w:jc w:val="both"/>
            </w:pPr>
            <w:r>
              <w:rPr>
                <w:rFonts w:ascii="Times New Roman"/>
                <w:b w:val="false"/>
                <w:i w:val="false"/>
                <w:color w:val="000000"/>
                <w:sz w:val="20"/>
              </w:rPr>
              <w:t>
5,2</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374"/>
          <w:p>
            <w:pPr>
              <w:spacing w:after="20"/>
              <w:ind w:left="20"/>
              <w:jc w:val="both"/>
            </w:pPr>
            <w:r>
              <w:rPr>
                <w:rFonts w:ascii="Times New Roman"/>
                <w:b w:val="false"/>
                <w:i w:val="false"/>
                <w:color w:val="000000"/>
                <w:sz w:val="20"/>
              </w:rPr>
              <w:t>
4,0</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375"/>
          <w:p>
            <w:pPr>
              <w:spacing w:after="20"/>
              <w:ind w:left="20"/>
              <w:jc w:val="both"/>
            </w:pPr>
            <w:r>
              <w:rPr>
                <w:rFonts w:ascii="Times New Roman"/>
                <w:b w:val="false"/>
                <w:i w:val="false"/>
                <w:color w:val="000000"/>
                <w:sz w:val="20"/>
              </w:rPr>
              <w:t>
24В</w:t>
            </w:r>
          </w:p>
          <w:bookmarkEnd w:id="137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3.Шыңдары мен беткейлері бойынша Ашық каштан, дамымаған сазды топырақтарда шабындық-қауырсын-жусан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376"/>
          <w:p>
            <w:pPr>
              <w:spacing w:after="20"/>
              <w:ind w:left="20"/>
              <w:jc w:val="both"/>
            </w:pPr>
            <w:r>
              <w:rPr>
                <w:rFonts w:ascii="Times New Roman"/>
                <w:b w:val="false"/>
                <w:i w:val="false"/>
                <w:color w:val="000000"/>
                <w:sz w:val="20"/>
              </w:rPr>
              <w:t>
5,2</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377"/>
          <w:p>
            <w:pPr>
              <w:spacing w:after="20"/>
              <w:ind w:left="20"/>
              <w:jc w:val="both"/>
            </w:pPr>
            <w:r>
              <w:rPr>
                <w:rFonts w:ascii="Times New Roman"/>
                <w:b w:val="false"/>
                <w:i w:val="false"/>
                <w:color w:val="000000"/>
                <w:sz w:val="20"/>
              </w:rPr>
              <w:t>
7,1</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378"/>
          <w:p>
            <w:pPr>
              <w:spacing w:after="20"/>
              <w:ind w:left="20"/>
              <w:jc w:val="both"/>
            </w:pPr>
            <w:r>
              <w:rPr>
                <w:rFonts w:ascii="Times New Roman"/>
                <w:b w:val="false"/>
                <w:i w:val="false"/>
                <w:color w:val="000000"/>
                <w:sz w:val="20"/>
              </w:rPr>
              <w:t>
5,7</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379"/>
          <w:p>
            <w:pPr>
              <w:spacing w:after="20"/>
              <w:ind w:left="20"/>
              <w:jc w:val="both"/>
            </w:pPr>
            <w:r>
              <w:rPr>
                <w:rFonts w:ascii="Times New Roman"/>
                <w:b w:val="false"/>
                <w:i w:val="false"/>
                <w:color w:val="000000"/>
                <w:sz w:val="20"/>
              </w:rPr>
              <w:t>
6,4</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380"/>
          <w:p>
            <w:pPr>
              <w:spacing w:after="20"/>
              <w:ind w:left="20"/>
              <w:jc w:val="both"/>
            </w:pPr>
            <w:r>
              <w:rPr>
                <w:rFonts w:ascii="Times New Roman"/>
                <w:b w:val="false"/>
                <w:i w:val="false"/>
                <w:color w:val="000000"/>
                <w:sz w:val="20"/>
              </w:rPr>
              <w:t>
3,4</w:t>
            </w:r>
          </w:p>
          <w:bookmarkEnd w:id="1380"/>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381"/>
          <w:p>
            <w:pPr>
              <w:spacing w:after="20"/>
              <w:ind w:left="20"/>
              <w:jc w:val="both"/>
            </w:pPr>
            <w:r>
              <w:rPr>
                <w:rFonts w:ascii="Times New Roman"/>
                <w:b w:val="false"/>
                <w:i w:val="false"/>
                <w:color w:val="000000"/>
                <w:sz w:val="20"/>
              </w:rPr>
              <w:t>
4,1</w:t>
            </w:r>
          </w:p>
          <w:bookmarkEnd w:id="1381"/>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382"/>
          <w:p>
            <w:pPr>
              <w:spacing w:after="20"/>
              <w:ind w:left="20"/>
              <w:jc w:val="both"/>
            </w:pPr>
            <w:r>
              <w:rPr>
                <w:rFonts w:ascii="Times New Roman"/>
                <w:b w:val="false"/>
                <w:i w:val="false"/>
                <w:color w:val="000000"/>
                <w:sz w:val="20"/>
              </w:rPr>
              <w:t>
5,4</w:t>
            </w:r>
          </w:p>
          <w:bookmarkEnd w:id="1382"/>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383"/>
          <w:p>
            <w:pPr>
              <w:spacing w:after="20"/>
              <w:ind w:left="20"/>
              <w:jc w:val="both"/>
            </w:pPr>
            <w:r>
              <w:rPr>
                <w:rFonts w:ascii="Times New Roman"/>
                <w:b w:val="false"/>
                <w:i w:val="false"/>
                <w:color w:val="000000"/>
                <w:sz w:val="20"/>
              </w:rPr>
              <w:t>
4,4</w:t>
            </w:r>
          </w:p>
          <w:bookmarkEnd w:id="1383"/>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384"/>
          <w:p>
            <w:pPr>
              <w:spacing w:after="20"/>
              <w:ind w:left="20"/>
              <w:jc w:val="both"/>
            </w:pPr>
            <w:r>
              <w:rPr>
                <w:rFonts w:ascii="Times New Roman"/>
                <w:b w:val="false"/>
                <w:i w:val="false"/>
                <w:color w:val="000000"/>
                <w:sz w:val="20"/>
              </w:rPr>
              <w:t>
16Ба</w:t>
            </w:r>
          </w:p>
          <w:bookmarkEnd w:id="138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385"/>
          <w:p>
            <w:pPr>
              <w:spacing w:after="20"/>
              <w:ind w:left="20"/>
              <w:jc w:val="both"/>
            </w:pPr>
            <w:r>
              <w:rPr>
                <w:rFonts w:ascii="Times New Roman"/>
                <w:b w:val="false"/>
                <w:i w:val="false"/>
                <w:color w:val="000000"/>
                <w:sz w:val="20"/>
              </w:rPr>
              <w:t>
(579)</w:t>
            </w:r>
          </w:p>
          <w:bookmarkEnd w:id="1385"/>
          <w:p>
            <w:pPr>
              <w:spacing w:after="20"/>
              <w:ind w:left="20"/>
              <w:jc w:val="both"/>
            </w:pPr>
            <w:r>
              <w:rPr>
                <w:rFonts w:ascii="Times New Roman"/>
                <w:b w:val="false"/>
                <w:i w:val="false"/>
                <w:color w:val="000000"/>
                <w:sz w:val="20"/>
              </w:rPr>
              <w:t>
(601)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1.Рельефтің барлық элементтері бойынша Ашық каштан, толық дамымаған сазды топырақтарда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386"/>
          <w:p>
            <w:pPr>
              <w:spacing w:after="20"/>
              <w:ind w:left="20"/>
              <w:jc w:val="both"/>
            </w:pPr>
            <w:r>
              <w:rPr>
                <w:rFonts w:ascii="Times New Roman"/>
                <w:b w:val="false"/>
                <w:i w:val="false"/>
                <w:color w:val="000000"/>
                <w:sz w:val="20"/>
              </w:rPr>
              <w:t>
3,8</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387"/>
          <w:p>
            <w:pPr>
              <w:spacing w:after="20"/>
              <w:ind w:left="20"/>
              <w:jc w:val="both"/>
            </w:pPr>
            <w:r>
              <w:rPr>
                <w:rFonts w:ascii="Times New Roman"/>
                <w:b w:val="false"/>
                <w:i w:val="false"/>
                <w:color w:val="000000"/>
                <w:sz w:val="20"/>
              </w:rPr>
              <w:t>
4,4</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388"/>
          <w:p>
            <w:pPr>
              <w:spacing w:after="20"/>
              <w:ind w:left="20"/>
              <w:jc w:val="both"/>
            </w:pPr>
            <w:r>
              <w:rPr>
                <w:rFonts w:ascii="Times New Roman"/>
                <w:b w:val="false"/>
                <w:i w:val="false"/>
                <w:color w:val="000000"/>
                <w:sz w:val="20"/>
              </w:rPr>
              <w:t>
5,9</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389"/>
          <w:p>
            <w:pPr>
              <w:spacing w:after="20"/>
              <w:ind w:left="20"/>
              <w:jc w:val="both"/>
            </w:pPr>
            <w:r>
              <w:rPr>
                <w:rFonts w:ascii="Times New Roman"/>
                <w:b w:val="false"/>
                <w:i w:val="false"/>
                <w:color w:val="000000"/>
                <w:sz w:val="20"/>
              </w:rPr>
              <w:t>
4,6</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390"/>
          <w:p>
            <w:pPr>
              <w:spacing w:after="20"/>
              <w:ind w:left="20"/>
              <w:jc w:val="both"/>
            </w:pPr>
            <w:r>
              <w:rPr>
                <w:rFonts w:ascii="Times New Roman"/>
                <w:b w:val="false"/>
                <w:i w:val="false"/>
                <w:color w:val="000000"/>
                <w:sz w:val="20"/>
              </w:rPr>
              <w:t>
32Б</w:t>
            </w:r>
          </w:p>
          <w:bookmarkEnd w:id="139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2.Жусан-шымтезек-эфемерлі шыңдар бойынша бірдей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391"/>
          <w:p>
            <w:pPr>
              <w:spacing w:after="20"/>
              <w:ind w:left="20"/>
              <w:jc w:val="both"/>
            </w:pPr>
            <w:r>
              <w:rPr>
                <w:rFonts w:ascii="Times New Roman"/>
                <w:b w:val="false"/>
                <w:i w:val="false"/>
                <w:color w:val="000000"/>
                <w:sz w:val="20"/>
              </w:rPr>
              <w:t>
3,6</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392"/>
          <w:p>
            <w:pPr>
              <w:spacing w:after="20"/>
              <w:ind w:left="20"/>
              <w:jc w:val="both"/>
            </w:pPr>
            <w:r>
              <w:rPr>
                <w:rFonts w:ascii="Times New Roman"/>
                <w:b w:val="false"/>
                <w:i w:val="false"/>
                <w:color w:val="000000"/>
                <w:sz w:val="20"/>
              </w:rPr>
              <w:t>
4,3</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393"/>
          <w:p>
            <w:pPr>
              <w:spacing w:after="20"/>
              <w:ind w:left="20"/>
              <w:jc w:val="both"/>
            </w:pPr>
            <w:r>
              <w:rPr>
                <w:rFonts w:ascii="Times New Roman"/>
                <w:b w:val="false"/>
                <w:i w:val="false"/>
                <w:color w:val="000000"/>
                <w:sz w:val="20"/>
              </w:rPr>
              <w:t>
5,2</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394"/>
          <w:p>
            <w:pPr>
              <w:spacing w:after="20"/>
              <w:ind w:left="20"/>
              <w:jc w:val="both"/>
            </w:pPr>
            <w:r>
              <w:rPr>
                <w:rFonts w:ascii="Times New Roman"/>
                <w:b w:val="false"/>
                <w:i w:val="false"/>
                <w:color w:val="000000"/>
                <w:sz w:val="20"/>
              </w:rPr>
              <w:t>
4,0</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395"/>
          <w:p>
            <w:pPr>
              <w:spacing w:after="20"/>
              <w:ind w:left="20"/>
              <w:jc w:val="both"/>
            </w:pPr>
            <w:r>
              <w:rPr>
                <w:rFonts w:ascii="Times New Roman"/>
                <w:b w:val="false"/>
                <w:i w:val="false"/>
                <w:color w:val="000000"/>
                <w:sz w:val="20"/>
              </w:rPr>
              <w:t>
27а</w:t>
            </w:r>
          </w:p>
          <w:bookmarkEnd w:id="139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396"/>
          <w:p>
            <w:pPr>
              <w:spacing w:after="20"/>
              <w:ind w:left="20"/>
              <w:jc w:val="both"/>
            </w:pPr>
            <w:r>
              <w:rPr>
                <w:rFonts w:ascii="Times New Roman"/>
                <w:b w:val="false"/>
                <w:i w:val="false"/>
                <w:color w:val="000000"/>
                <w:sz w:val="20"/>
              </w:rPr>
              <w:t>
3,6</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397"/>
          <w:p>
            <w:pPr>
              <w:spacing w:after="20"/>
              <w:ind w:left="20"/>
              <w:jc w:val="both"/>
            </w:pPr>
            <w:r>
              <w:rPr>
                <w:rFonts w:ascii="Times New Roman"/>
                <w:b w:val="false"/>
                <w:i w:val="false"/>
                <w:color w:val="000000"/>
                <w:sz w:val="20"/>
              </w:rPr>
              <w:t>
5,1</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398"/>
          <w:p>
            <w:pPr>
              <w:spacing w:after="20"/>
              <w:ind w:left="20"/>
              <w:jc w:val="both"/>
            </w:pPr>
            <w:r>
              <w:rPr>
                <w:rFonts w:ascii="Times New Roman"/>
                <w:b w:val="false"/>
                <w:i w:val="false"/>
                <w:color w:val="000000"/>
                <w:sz w:val="20"/>
              </w:rPr>
              <w:t>
3,5</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399"/>
          <w:p>
            <w:pPr>
              <w:spacing w:after="20"/>
              <w:ind w:left="20"/>
              <w:jc w:val="both"/>
            </w:pPr>
            <w:r>
              <w:rPr>
                <w:rFonts w:ascii="Times New Roman"/>
                <w:b w:val="false"/>
                <w:i w:val="false"/>
                <w:color w:val="000000"/>
                <w:sz w:val="20"/>
              </w:rPr>
              <w:t>
4,6</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400"/>
          <w:p>
            <w:pPr>
              <w:spacing w:after="20"/>
              <w:ind w:left="20"/>
              <w:jc w:val="both"/>
            </w:pPr>
            <w:r>
              <w:rPr>
                <w:rFonts w:ascii="Times New Roman"/>
                <w:b w:val="false"/>
                <w:i w:val="false"/>
                <w:color w:val="000000"/>
                <w:sz w:val="20"/>
              </w:rPr>
              <w:t>
3,8</w:t>
            </w:r>
          </w:p>
          <w:bookmarkEnd w:id="1400"/>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401"/>
          <w:p>
            <w:pPr>
              <w:spacing w:after="20"/>
              <w:ind w:left="20"/>
              <w:jc w:val="both"/>
            </w:pPr>
            <w:r>
              <w:rPr>
                <w:rFonts w:ascii="Times New Roman"/>
                <w:b w:val="false"/>
                <w:i w:val="false"/>
                <w:color w:val="000000"/>
                <w:sz w:val="20"/>
              </w:rPr>
              <w:t>
4,5</w:t>
            </w:r>
          </w:p>
          <w:bookmarkEnd w:id="1401"/>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402"/>
          <w:p>
            <w:pPr>
              <w:spacing w:after="20"/>
              <w:ind w:left="20"/>
              <w:jc w:val="both"/>
            </w:pPr>
            <w:r>
              <w:rPr>
                <w:rFonts w:ascii="Times New Roman"/>
                <w:b w:val="false"/>
                <w:i w:val="false"/>
                <w:color w:val="000000"/>
                <w:sz w:val="20"/>
              </w:rPr>
              <w:t>
5,6</w:t>
            </w:r>
          </w:p>
          <w:bookmarkEnd w:id="1402"/>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403"/>
          <w:p>
            <w:pPr>
              <w:spacing w:after="20"/>
              <w:ind w:left="20"/>
              <w:jc w:val="both"/>
            </w:pPr>
            <w:r>
              <w:rPr>
                <w:rFonts w:ascii="Times New Roman"/>
                <w:b w:val="false"/>
                <w:i w:val="false"/>
                <w:color w:val="000000"/>
                <w:sz w:val="20"/>
              </w:rPr>
              <w:t>
4,5</w:t>
            </w:r>
          </w:p>
          <w:bookmarkEnd w:id="1403"/>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404"/>
          <w:p>
            <w:pPr>
              <w:spacing w:after="20"/>
              <w:ind w:left="20"/>
              <w:jc w:val="both"/>
            </w:pPr>
            <w:r>
              <w:rPr>
                <w:rFonts w:ascii="Times New Roman"/>
                <w:b w:val="false"/>
                <w:i w:val="false"/>
                <w:color w:val="000000"/>
                <w:sz w:val="20"/>
              </w:rPr>
              <w:t>
27а</w:t>
            </w:r>
          </w:p>
          <w:bookmarkEnd w:id="140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405"/>
          <w:p>
            <w:pPr>
              <w:spacing w:after="20"/>
              <w:ind w:left="20"/>
              <w:jc w:val="both"/>
            </w:pPr>
            <w:r>
              <w:rPr>
                <w:rFonts w:ascii="Times New Roman"/>
                <w:b w:val="false"/>
                <w:i w:val="false"/>
                <w:color w:val="000000"/>
                <w:sz w:val="20"/>
              </w:rPr>
              <w:t>
3,6</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406"/>
          <w:p>
            <w:pPr>
              <w:spacing w:after="20"/>
              <w:ind w:left="20"/>
              <w:jc w:val="both"/>
            </w:pPr>
            <w:r>
              <w:rPr>
                <w:rFonts w:ascii="Times New Roman"/>
                <w:b w:val="false"/>
                <w:i w:val="false"/>
                <w:color w:val="000000"/>
                <w:sz w:val="20"/>
              </w:rPr>
              <w:t>
5,1</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407"/>
          <w:p>
            <w:pPr>
              <w:spacing w:after="20"/>
              <w:ind w:left="20"/>
              <w:jc w:val="both"/>
            </w:pPr>
            <w:r>
              <w:rPr>
                <w:rFonts w:ascii="Times New Roman"/>
                <w:b w:val="false"/>
                <w:i w:val="false"/>
                <w:color w:val="000000"/>
                <w:sz w:val="20"/>
              </w:rPr>
              <w:t>
3,5</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408"/>
          <w:p>
            <w:pPr>
              <w:spacing w:after="20"/>
              <w:ind w:left="20"/>
              <w:jc w:val="both"/>
            </w:pPr>
            <w:r>
              <w:rPr>
                <w:rFonts w:ascii="Times New Roman"/>
                <w:b w:val="false"/>
                <w:i w:val="false"/>
                <w:color w:val="000000"/>
                <w:sz w:val="20"/>
              </w:rPr>
              <w:t>
4,6</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409"/>
          <w:p>
            <w:pPr>
              <w:spacing w:after="20"/>
              <w:ind w:left="20"/>
              <w:jc w:val="both"/>
            </w:pPr>
            <w:r>
              <w:rPr>
                <w:rFonts w:ascii="Times New Roman"/>
                <w:b w:val="false"/>
                <w:i w:val="false"/>
                <w:color w:val="000000"/>
                <w:sz w:val="20"/>
              </w:rPr>
              <w:t>
19Ба</w:t>
            </w:r>
          </w:p>
          <w:bookmarkEnd w:id="140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Ашық каштан, толық дамымаған сазды топырақтарда гультемиясы бар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410"/>
          <w:p>
            <w:pPr>
              <w:spacing w:after="20"/>
              <w:ind w:left="20"/>
              <w:jc w:val="both"/>
            </w:pPr>
            <w:r>
              <w:rPr>
                <w:rFonts w:ascii="Times New Roman"/>
                <w:b w:val="false"/>
                <w:i w:val="false"/>
                <w:color w:val="000000"/>
                <w:sz w:val="20"/>
              </w:rPr>
              <w:t>
4,4</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411"/>
          <w:p>
            <w:pPr>
              <w:spacing w:after="20"/>
              <w:ind w:left="20"/>
              <w:jc w:val="both"/>
            </w:pPr>
            <w:r>
              <w:rPr>
                <w:rFonts w:ascii="Times New Roman"/>
                <w:b w:val="false"/>
                <w:i w:val="false"/>
                <w:color w:val="000000"/>
                <w:sz w:val="20"/>
              </w:rPr>
              <w:t>
5,4</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412"/>
          <w:p>
            <w:pPr>
              <w:spacing w:after="20"/>
              <w:ind w:left="20"/>
              <w:jc w:val="both"/>
            </w:pPr>
            <w:r>
              <w:rPr>
                <w:rFonts w:ascii="Times New Roman"/>
                <w:b w:val="false"/>
                <w:i w:val="false"/>
                <w:color w:val="000000"/>
                <w:sz w:val="20"/>
              </w:rPr>
              <w:t>
7,0</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413"/>
          <w:p>
            <w:pPr>
              <w:spacing w:after="20"/>
              <w:ind w:left="20"/>
              <w:jc w:val="both"/>
            </w:pPr>
            <w:r>
              <w:rPr>
                <w:rFonts w:ascii="Times New Roman"/>
                <w:b w:val="false"/>
                <w:i w:val="false"/>
                <w:color w:val="000000"/>
                <w:sz w:val="20"/>
              </w:rPr>
              <w:t>
5,5</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414"/>
          <w:p>
            <w:pPr>
              <w:spacing w:after="20"/>
              <w:ind w:left="20"/>
              <w:jc w:val="both"/>
            </w:pPr>
            <w:r>
              <w:rPr>
                <w:rFonts w:ascii="Times New Roman"/>
                <w:b w:val="false"/>
                <w:i w:val="false"/>
                <w:color w:val="000000"/>
                <w:sz w:val="20"/>
              </w:rPr>
              <w:t>
32Б</w:t>
            </w:r>
          </w:p>
          <w:bookmarkEnd w:id="141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415"/>
          <w:p>
            <w:pPr>
              <w:spacing w:after="20"/>
              <w:ind w:left="20"/>
              <w:jc w:val="both"/>
            </w:pPr>
            <w:r>
              <w:rPr>
                <w:rFonts w:ascii="Times New Roman"/>
                <w:b w:val="false"/>
                <w:i w:val="false"/>
                <w:color w:val="000000"/>
                <w:sz w:val="20"/>
              </w:rPr>
              <w:t>
3,6</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416"/>
          <w:p>
            <w:pPr>
              <w:spacing w:after="20"/>
              <w:ind w:left="20"/>
              <w:jc w:val="both"/>
            </w:pPr>
            <w:r>
              <w:rPr>
                <w:rFonts w:ascii="Times New Roman"/>
                <w:b w:val="false"/>
                <w:i w:val="false"/>
                <w:color w:val="000000"/>
                <w:sz w:val="20"/>
              </w:rPr>
              <w:t>
4,3</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417"/>
          <w:p>
            <w:pPr>
              <w:spacing w:after="20"/>
              <w:ind w:left="20"/>
              <w:jc w:val="both"/>
            </w:pPr>
            <w:r>
              <w:rPr>
                <w:rFonts w:ascii="Times New Roman"/>
                <w:b w:val="false"/>
                <w:i w:val="false"/>
                <w:color w:val="000000"/>
                <w:sz w:val="20"/>
              </w:rPr>
              <w:t>
5,2</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418"/>
          <w:p>
            <w:pPr>
              <w:spacing w:after="20"/>
              <w:ind w:left="20"/>
              <w:jc w:val="both"/>
            </w:pPr>
            <w:r>
              <w:rPr>
                <w:rFonts w:ascii="Times New Roman"/>
                <w:b w:val="false"/>
                <w:i w:val="false"/>
                <w:color w:val="000000"/>
                <w:sz w:val="20"/>
              </w:rPr>
              <w:t>
4,0</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419"/>
          <w:p>
            <w:pPr>
              <w:spacing w:after="20"/>
              <w:ind w:left="20"/>
              <w:jc w:val="both"/>
            </w:pPr>
            <w:r>
              <w:rPr>
                <w:rFonts w:ascii="Times New Roman"/>
                <w:b w:val="false"/>
                <w:i w:val="false"/>
                <w:color w:val="000000"/>
                <w:sz w:val="20"/>
              </w:rPr>
              <w:t>
3,9</w:t>
            </w:r>
          </w:p>
          <w:bookmarkEnd w:id="1419"/>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420"/>
          <w:p>
            <w:pPr>
              <w:spacing w:after="20"/>
              <w:ind w:left="20"/>
              <w:jc w:val="both"/>
            </w:pPr>
            <w:r>
              <w:rPr>
                <w:rFonts w:ascii="Times New Roman"/>
                <w:b w:val="false"/>
                <w:i w:val="false"/>
                <w:color w:val="000000"/>
                <w:sz w:val="20"/>
              </w:rPr>
              <w:t>
5,1</w:t>
            </w:r>
          </w:p>
          <w:bookmarkEnd w:id="1420"/>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421"/>
          <w:p>
            <w:pPr>
              <w:spacing w:after="20"/>
              <w:ind w:left="20"/>
              <w:jc w:val="both"/>
            </w:pPr>
            <w:r>
              <w:rPr>
                <w:rFonts w:ascii="Times New Roman"/>
                <w:b w:val="false"/>
                <w:i w:val="false"/>
                <w:color w:val="000000"/>
                <w:sz w:val="20"/>
              </w:rPr>
              <w:t>
5,1</w:t>
            </w:r>
          </w:p>
          <w:bookmarkEnd w:id="1421"/>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422"/>
          <w:p>
            <w:pPr>
              <w:spacing w:after="20"/>
              <w:ind w:left="20"/>
              <w:jc w:val="both"/>
            </w:pPr>
            <w:r>
              <w:rPr>
                <w:rFonts w:ascii="Times New Roman"/>
                <w:b w:val="false"/>
                <w:i w:val="false"/>
                <w:color w:val="000000"/>
                <w:sz w:val="20"/>
              </w:rPr>
              <w:t>
4,9</w:t>
            </w:r>
          </w:p>
          <w:bookmarkEnd w:id="1422"/>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423"/>
          <w:p>
            <w:pPr>
              <w:spacing w:after="20"/>
              <w:ind w:left="20"/>
              <w:jc w:val="both"/>
            </w:pPr>
            <w:r>
              <w:rPr>
                <w:rFonts w:ascii="Times New Roman"/>
                <w:b w:val="false"/>
                <w:i w:val="false"/>
                <w:color w:val="000000"/>
                <w:sz w:val="20"/>
              </w:rPr>
              <w:t>
19Б</w:t>
            </w:r>
          </w:p>
          <w:bookmarkEnd w:id="1423"/>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1.Шымтезек-жусан-эфемерлі, кейде рельефтің барлық элементтері бойынша Ашық каштан, дамымаған сазды топырақтарда шабындықпен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424"/>
          <w:p>
            <w:pPr>
              <w:spacing w:after="20"/>
              <w:ind w:left="20"/>
              <w:jc w:val="both"/>
            </w:pPr>
            <w:r>
              <w:rPr>
                <w:rFonts w:ascii="Times New Roman"/>
                <w:b w:val="false"/>
                <w:i w:val="false"/>
                <w:color w:val="000000"/>
                <w:sz w:val="20"/>
              </w:rPr>
              <w:t>
2,9</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425"/>
          <w:p>
            <w:pPr>
              <w:spacing w:after="20"/>
              <w:ind w:left="20"/>
              <w:jc w:val="both"/>
            </w:pPr>
            <w:r>
              <w:rPr>
                <w:rFonts w:ascii="Times New Roman"/>
                <w:b w:val="false"/>
                <w:i w:val="false"/>
                <w:color w:val="000000"/>
                <w:sz w:val="20"/>
              </w:rPr>
              <w:t>
3,4</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426"/>
          <w:p>
            <w:pPr>
              <w:spacing w:after="20"/>
              <w:ind w:left="20"/>
              <w:jc w:val="both"/>
            </w:pPr>
            <w:r>
              <w:rPr>
                <w:rFonts w:ascii="Times New Roman"/>
                <w:b w:val="false"/>
                <w:i w:val="false"/>
                <w:color w:val="000000"/>
                <w:sz w:val="20"/>
              </w:rPr>
              <w:t>
3,7</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427"/>
          <w:p>
            <w:pPr>
              <w:spacing w:after="20"/>
              <w:ind w:left="20"/>
              <w:jc w:val="both"/>
            </w:pPr>
            <w:r>
              <w:rPr>
                <w:rFonts w:ascii="Times New Roman"/>
                <w:b w:val="false"/>
                <w:i w:val="false"/>
                <w:color w:val="000000"/>
                <w:sz w:val="20"/>
              </w:rPr>
              <w:t>
2,8</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428"/>
          <w:p>
            <w:pPr>
              <w:spacing w:after="20"/>
              <w:ind w:left="20"/>
              <w:jc w:val="both"/>
            </w:pPr>
            <w:r>
              <w:rPr>
                <w:rFonts w:ascii="Times New Roman"/>
                <w:b w:val="false"/>
                <w:i w:val="false"/>
                <w:color w:val="000000"/>
                <w:sz w:val="20"/>
              </w:rPr>
              <w:t>
32Б</w:t>
            </w:r>
          </w:p>
          <w:bookmarkEnd w:id="1428"/>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429"/>
          <w:p>
            <w:pPr>
              <w:spacing w:after="20"/>
              <w:ind w:left="20"/>
              <w:jc w:val="both"/>
            </w:pPr>
            <w:r>
              <w:rPr>
                <w:rFonts w:ascii="Times New Roman"/>
                <w:b w:val="false"/>
                <w:i w:val="false"/>
                <w:color w:val="000000"/>
                <w:sz w:val="20"/>
              </w:rPr>
              <w:t>
(597)</w:t>
            </w:r>
          </w:p>
          <w:bookmarkEnd w:id="1429"/>
          <w:p>
            <w:pPr>
              <w:spacing w:after="20"/>
              <w:ind w:left="20"/>
              <w:jc w:val="both"/>
            </w:pPr>
            <w:r>
              <w:rPr>
                <w:rFonts w:ascii="Times New Roman"/>
                <w:b w:val="false"/>
                <w:i w:val="false"/>
                <w:color w:val="000000"/>
                <w:sz w:val="20"/>
              </w:rPr>
              <w:t>
(598)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430"/>
          <w:p>
            <w:pPr>
              <w:spacing w:after="20"/>
              <w:ind w:left="20"/>
              <w:jc w:val="both"/>
            </w:pPr>
            <w:r>
              <w:rPr>
                <w:rFonts w:ascii="Times New Roman"/>
                <w:b w:val="false"/>
                <w:i w:val="false"/>
                <w:color w:val="000000"/>
                <w:sz w:val="20"/>
              </w:rPr>
              <w:t>
3,6</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431"/>
          <w:p>
            <w:pPr>
              <w:spacing w:after="20"/>
              <w:ind w:left="20"/>
              <w:jc w:val="both"/>
            </w:pPr>
            <w:r>
              <w:rPr>
                <w:rFonts w:ascii="Times New Roman"/>
                <w:b w:val="false"/>
                <w:i w:val="false"/>
                <w:color w:val="000000"/>
                <w:sz w:val="20"/>
              </w:rPr>
              <w:t>
4,3</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432"/>
          <w:p>
            <w:pPr>
              <w:spacing w:after="20"/>
              <w:ind w:left="20"/>
              <w:jc w:val="both"/>
            </w:pPr>
            <w:r>
              <w:rPr>
                <w:rFonts w:ascii="Times New Roman"/>
                <w:b w:val="false"/>
                <w:i w:val="false"/>
                <w:color w:val="000000"/>
                <w:sz w:val="20"/>
              </w:rPr>
              <w:t>
5,2</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433"/>
          <w:p>
            <w:pPr>
              <w:spacing w:after="20"/>
              <w:ind w:left="20"/>
              <w:jc w:val="both"/>
            </w:pPr>
            <w:r>
              <w:rPr>
                <w:rFonts w:ascii="Times New Roman"/>
                <w:b w:val="false"/>
                <w:i w:val="false"/>
                <w:color w:val="000000"/>
                <w:sz w:val="20"/>
              </w:rPr>
              <w:t>
4,0</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434"/>
          <w:p>
            <w:pPr>
              <w:spacing w:after="20"/>
              <w:ind w:left="20"/>
              <w:jc w:val="both"/>
            </w:pPr>
            <w:r>
              <w:rPr>
                <w:rFonts w:ascii="Times New Roman"/>
                <w:b w:val="false"/>
                <w:i w:val="false"/>
                <w:color w:val="000000"/>
                <w:sz w:val="20"/>
              </w:rPr>
              <w:t>
3,1</w:t>
            </w:r>
          </w:p>
          <w:bookmarkEnd w:id="1434"/>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435"/>
          <w:p>
            <w:pPr>
              <w:spacing w:after="20"/>
              <w:ind w:left="20"/>
              <w:jc w:val="both"/>
            </w:pPr>
            <w:r>
              <w:rPr>
                <w:rFonts w:ascii="Times New Roman"/>
                <w:b w:val="false"/>
                <w:i w:val="false"/>
                <w:color w:val="000000"/>
                <w:sz w:val="20"/>
              </w:rPr>
              <w:t>
3,7</w:t>
            </w:r>
          </w:p>
          <w:bookmarkEnd w:id="1435"/>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436"/>
          <w:p>
            <w:pPr>
              <w:spacing w:after="20"/>
              <w:ind w:left="20"/>
              <w:jc w:val="both"/>
            </w:pPr>
            <w:r>
              <w:rPr>
                <w:rFonts w:ascii="Times New Roman"/>
                <w:b w:val="false"/>
                <w:i w:val="false"/>
                <w:color w:val="000000"/>
                <w:sz w:val="20"/>
              </w:rPr>
              <w:t>
4,2</w:t>
            </w:r>
          </w:p>
          <w:bookmarkEnd w:id="1436"/>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437"/>
          <w:p>
            <w:pPr>
              <w:spacing w:after="20"/>
              <w:ind w:left="20"/>
              <w:jc w:val="both"/>
            </w:pPr>
            <w:r>
              <w:rPr>
                <w:rFonts w:ascii="Times New Roman"/>
                <w:b w:val="false"/>
                <w:i w:val="false"/>
                <w:color w:val="000000"/>
                <w:sz w:val="20"/>
              </w:rPr>
              <w:t>
3,2</w:t>
            </w:r>
          </w:p>
          <w:bookmarkEnd w:id="1437"/>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438"/>
          <w:p>
            <w:pPr>
              <w:spacing w:after="20"/>
              <w:ind w:left="20"/>
              <w:jc w:val="both"/>
            </w:pPr>
            <w:r>
              <w:rPr>
                <w:rFonts w:ascii="Times New Roman"/>
                <w:b w:val="false"/>
                <w:i w:val="false"/>
                <w:color w:val="000000"/>
                <w:sz w:val="20"/>
              </w:rPr>
              <w:t>
27а</w:t>
            </w:r>
          </w:p>
          <w:bookmarkEnd w:id="1438"/>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1.Рельефтің барлық элементтері бойынша Ашық - каштан, толық дамымаған сазды топырақтарда жусан бұталы-дәнді-жусанды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439"/>
          <w:p>
            <w:pPr>
              <w:spacing w:after="20"/>
              <w:ind w:left="20"/>
              <w:jc w:val="both"/>
            </w:pPr>
            <w:r>
              <w:rPr>
                <w:rFonts w:ascii="Times New Roman"/>
                <w:b w:val="false"/>
                <w:i w:val="false"/>
                <w:color w:val="000000"/>
                <w:sz w:val="20"/>
              </w:rPr>
              <w:t>
3,6</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440"/>
          <w:p>
            <w:pPr>
              <w:spacing w:after="20"/>
              <w:ind w:left="20"/>
              <w:jc w:val="both"/>
            </w:pPr>
            <w:r>
              <w:rPr>
                <w:rFonts w:ascii="Times New Roman"/>
                <w:b w:val="false"/>
                <w:i w:val="false"/>
                <w:color w:val="000000"/>
                <w:sz w:val="20"/>
              </w:rPr>
              <w:t>
5,1</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441"/>
          <w:p>
            <w:pPr>
              <w:spacing w:after="20"/>
              <w:ind w:left="20"/>
              <w:jc w:val="both"/>
            </w:pPr>
            <w:r>
              <w:rPr>
                <w:rFonts w:ascii="Times New Roman"/>
                <w:b w:val="false"/>
                <w:i w:val="false"/>
                <w:color w:val="000000"/>
                <w:sz w:val="20"/>
              </w:rPr>
              <w:t>
3,5</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442"/>
          <w:p>
            <w:pPr>
              <w:spacing w:after="20"/>
              <w:ind w:left="20"/>
              <w:jc w:val="both"/>
            </w:pPr>
            <w:r>
              <w:rPr>
                <w:rFonts w:ascii="Times New Roman"/>
                <w:b w:val="false"/>
                <w:i w:val="false"/>
                <w:color w:val="000000"/>
                <w:sz w:val="20"/>
              </w:rPr>
              <w:t>
4,6</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443"/>
          <w:p>
            <w:pPr>
              <w:spacing w:after="20"/>
              <w:ind w:left="20"/>
              <w:jc w:val="both"/>
            </w:pPr>
            <w:r>
              <w:rPr>
                <w:rFonts w:ascii="Times New Roman"/>
                <w:b w:val="false"/>
                <w:i w:val="false"/>
                <w:color w:val="000000"/>
                <w:sz w:val="20"/>
              </w:rPr>
              <w:t>
19Ба</w:t>
            </w:r>
          </w:p>
          <w:bookmarkEnd w:id="1443"/>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Ашық каштан, толық дамымаған сазды топырақтарда гультемиясы бар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444"/>
          <w:p>
            <w:pPr>
              <w:spacing w:after="20"/>
              <w:ind w:left="20"/>
              <w:jc w:val="both"/>
            </w:pPr>
            <w:r>
              <w:rPr>
                <w:rFonts w:ascii="Times New Roman"/>
                <w:b w:val="false"/>
                <w:i w:val="false"/>
                <w:color w:val="000000"/>
                <w:sz w:val="20"/>
              </w:rPr>
              <w:t>
4,4</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445"/>
          <w:p>
            <w:pPr>
              <w:spacing w:after="20"/>
              <w:ind w:left="20"/>
              <w:jc w:val="both"/>
            </w:pPr>
            <w:r>
              <w:rPr>
                <w:rFonts w:ascii="Times New Roman"/>
                <w:b w:val="false"/>
                <w:i w:val="false"/>
                <w:color w:val="000000"/>
                <w:sz w:val="20"/>
              </w:rPr>
              <w:t>
5,4</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446"/>
          <w:p>
            <w:pPr>
              <w:spacing w:after="20"/>
              <w:ind w:left="20"/>
              <w:jc w:val="both"/>
            </w:pPr>
            <w:r>
              <w:rPr>
                <w:rFonts w:ascii="Times New Roman"/>
                <w:b w:val="false"/>
                <w:i w:val="false"/>
                <w:color w:val="000000"/>
                <w:sz w:val="20"/>
              </w:rPr>
              <w:t>
7,0</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447"/>
          <w:p>
            <w:pPr>
              <w:spacing w:after="20"/>
              <w:ind w:left="20"/>
              <w:jc w:val="both"/>
            </w:pPr>
            <w:r>
              <w:rPr>
                <w:rFonts w:ascii="Times New Roman"/>
                <w:b w:val="false"/>
                <w:i w:val="false"/>
                <w:color w:val="000000"/>
                <w:sz w:val="20"/>
              </w:rPr>
              <w:t>
5,5</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448"/>
          <w:p>
            <w:pPr>
              <w:spacing w:after="20"/>
              <w:ind w:left="20"/>
              <w:jc w:val="both"/>
            </w:pPr>
            <w:r>
              <w:rPr>
                <w:rFonts w:ascii="Times New Roman"/>
                <w:b w:val="false"/>
                <w:i w:val="false"/>
                <w:color w:val="000000"/>
                <w:sz w:val="20"/>
              </w:rPr>
              <w:t>
32Б</w:t>
            </w:r>
          </w:p>
          <w:bookmarkEnd w:id="1448"/>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449"/>
          <w:p>
            <w:pPr>
              <w:spacing w:after="20"/>
              <w:ind w:left="20"/>
              <w:jc w:val="both"/>
            </w:pPr>
            <w:r>
              <w:rPr>
                <w:rFonts w:ascii="Times New Roman"/>
                <w:b w:val="false"/>
                <w:i w:val="false"/>
                <w:color w:val="000000"/>
                <w:sz w:val="20"/>
              </w:rPr>
              <w:t>
3,6</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450"/>
          <w:p>
            <w:pPr>
              <w:spacing w:after="20"/>
              <w:ind w:left="20"/>
              <w:jc w:val="both"/>
            </w:pPr>
            <w:r>
              <w:rPr>
                <w:rFonts w:ascii="Times New Roman"/>
                <w:b w:val="false"/>
                <w:i w:val="false"/>
                <w:color w:val="000000"/>
                <w:sz w:val="20"/>
              </w:rPr>
              <w:t>
4,3</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451"/>
          <w:p>
            <w:pPr>
              <w:spacing w:after="20"/>
              <w:ind w:left="20"/>
              <w:jc w:val="both"/>
            </w:pPr>
            <w:r>
              <w:rPr>
                <w:rFonts w:ascii="Times New Roman"/>
                <w:b w:val="false"/>
                <w:i w:val="false"/>
                <w:color w:val="000000"/>
                <w:sz w:val="20"/>
              </w:rPr>
              <w:t>
5,2</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452"/>
          <w:p>
            <w:pPr>
              <w:spacing w:after="20"/>
              <w:ind w:left="20"/>
              <w:jc w:val="both"/>
            </w:pPr>
            <w:r>
              <w:rPr>
                <w:rFonts w:ascii="Times New Roman"/>
                <w:b w:val="false"/>
                <w:i w:val="false"/>
                <w:color w:val="000000"/>
                <w:sz w:val="20"/>
              </w:rPr>
              <w:t>
4,0</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453"/>
          <w:p>
            <w:pPr>
              <w:spacing w:after="20"/>
              <w:ind w:left="20"/>
              <w:jc w:val="both"/>
            </w:pPr>
            <w:r>
              <w:rPr>
                <w:rFonts w:ascii="Times New Roman"/>
                <w:b w:val="false"/>
                <w:i w:val="false"/>
                <w:color w:val="000000"/>
                <w:sz w:val="20"/>
              </w:rPr>
              <w:t>
3,9</w:t>
            </w:r>
          </w:p>
          <w:bookmarkEnd w:id="1453"/>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454"/>
          <w:p>
            <w:pPr>
              <w:spacing w:after="20"/>
              <w:ind w:left="20"/>
              <w:jc w:val="both"/>
            </w:pPr>
            <w:r>
              <w:rPr>
                <w:rFonts w:ascii="Times New Roman"/>
                <w:b w:val="false"/>
                <w:i w:val="false"/>
                <w:color w:val="000000"/>
                <w:sz w:val="20"/>
              </w:rPr>
              <w:t>
5,1</w:t>
            </w:r>
          </w:p>
          <w:bookmarkEnd w:id="1454"/>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455"/>
          <w:p>
            <w:pPr>
              <w:spacing w:after="20"/>
              <w:ind w:left="20"/>
              <w:jc w:val="both"/>
            </w:pPr>
            <w:r>
              <w:rPr>
                <w:rFonts w:ascii="Times New Roman"/>
                <w:b w:val="false"/>
                <w:i w:val="false"/>
                <w:color w:val="000000"/>
                <w:sz w:val="20"/>
              </w:rPr>
              <w:t>
5,1</w:t>
            </w:r>
          </w:p>
          <w:bookmarkEnd w:id="1455"/>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456"/>
          <w:p>
            <w:pPr>
              <w:spacing w:after="20"/>
              <w:ind w:left="20"/>
              <w:jc w:val="both"/>
            </w:pPr>
            <w:r>
              <w:rPr>
                <w:rFonts w:ascii="Times New Roman"/>
                <w:b w:val="false"/>
                <w:i w:val="false"/>
                <w:color w:val="000000"/>
                <w:sz w:val="20"/>
              </w:rPr>
              <w:t>
4,9</w:t>
            </w:r>
          </w:p>
          <w:bookmarkEnd w:id="1456"/>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457"/>
          <w:p>
            <w:pPr>
              <w:spacing w:after="20"/>
              <w:ind w:left="20"/>
              <w:jc w:val="both"/>
            </w:pPr>
            <w:r>
              <w:rPr>
                <w:rFonts w:ascii="Times New Roman"/>
                <w:b w:val="false"/>
                <w:i w:val="false"/>
                <w:color w:val="000000"/>
                <w:sz w:val="20"/>
              </w:rPr>
              <w:t>
16Ба</w:t>
            </w:r>
          </w:p>
          <w:bookmarkEnd w:id="1457"/>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1.Рельефтің барлық элементтері бойынша Ашық каштан, толық дамымаған сазды топырақтарда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458"/>
          <w:p>
            <w:pPr>
              <w:spacing w:after="20"/>
              <w:ind w:left="20"/>
              <w:jc w:val="both"/>
            </w:pPr>
            <w:r>
              <w:rPr>
                <w:rFonts w:ascii="Times New Roman"/>
                <w:b w:val="false"/>
                <w:i w:val="false"/>
                <w:color w:val="000000"/>
                <w:sz w:val="20"/>
              </w:rPr>
              <w:t>
3,8</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459"/>
          <w:p>
            <w:pPr>
              <w:spacing w:after="20"/>
              <w:ind w:left="20"/>
              <w:jc w:val="both"/>
            </w:pPr>
            <w:r>
              <w:rPr>
                <w:rFonts w:ascii="Times New Roman"/>
                <w:b w:val="false"/>
                <w:i w:val="false"/>
                <w:color w:val="000000"/>
                <w:sz w:val="20"/>
              </w:rPr>
              <w:t>
4,4</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460"/>
          <w:p>
            <w:pPr>
              <w:spacing w:after="20"/>
              <w:ind w:left="20"/>
              <w:jc w:val="both"/>
            </w:pPr>
            <w:r>
              <w:rPr>
                <w:rFonts w:ascii="Times New Roman"/>
                <w:b w:val="false"/>
                <w:i w:val="false"/>
                <w:color w:val="000000"/>
                <w:sz w:val="20"/>
              </w:rPr>
              <w:t>
5,9</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461"/>
          <w:p>
            <w:pPr>
              <w:spacing w:after="20"/>
              <w:ind w:left="20"/>
              <w:jc w:val="both"/>
            </w:pPr>
            <w:r>
              <w:rPr>
                <w:rFonts w:ascii="Times New Roman"/>
                <w:b w:val="false"/>
                <w:i w:val="false"/>
                <w:color w:val="000000"/>
                <w:sz w:val="20"/>
              </w:rPr>
              <w:t>
4,6</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462"/>
          <w:p>
            <w:pPr>
              <w:spacing w:after="20"/>
              <w:ind w:left="20"/>
              <w:jc w:val="both"/>
            </w:pPr>
            <w:r>
              <w:rPr>
                <w:rFonts w:ascii="Times New Roman"/>
                <w:b w:val="false"/>
                <w:i w:val="false"/>
                <w:color w:val="000000"/>
                <w:sz w:val="20"/>
              </w:rPr>
              <w:t>
27а</w:t>
            </w:r>
          </w:p>
          <w:bookmarkEnd w:id="1462"/>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2.Бұталы-дәнді-жусанды ашық-каштанды, шыңдары мен беткейлері бойынша дамымаған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463"/>
          <w:p>
            <w:pPr>
              <w:spacing w:after="20"/>
              <w:ind w:left="20"/>
              <w:jc w:val="both"/>
            </w:pPr>
            <w:r>
              <w:rPr>
                <w:rFonts w:ascii="Times New Roman"/>
                <w:b w:val="false"/>
                <w:i w:val="false"/>
                <w:color w:val="000000"/>
                <w:sz w:val="20"/>
              </w:rPr>
              <w:t>
3,6</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464"/>
          <w:p>
            <w:pPr>
              <w:spacing w:after="20"/>
              <w:ind w:left="20"/>
              <w:jc w:val="both"/>
            </w:pPr>
            <w:r>
              <w:rPr>
                <w:rFonts w:ascii="Times New Roman"/>
                <w:b w:val="false"/>
                <w:i w:val="false"/>
                <w:color w:val="000000"/>
                <w:sz w:val="20"/>
              </w:rPr>
              <w:t>
5,1</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465"/>
          <w:p>
            <w:pPr>
              <w:spacing w:after="20"/>
              <w:ind w:left="20"/>
              <w:jc w:val="both"/>
            </w:pPr>
            <w:r>
              <w:rPr>
                <w:rFonts w:ascii="Times New Roman"/>
                <w:b w:val="false"/>
                <w:i w:val="false"/>
                <w:color w:val="000000"/>
                <w:sz w:val="20"/>
              </w:rPr>
              <w:t>
3,5</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466"/>
          <w:p>
            <w:pPr>
              <w:spacing w:after="20"/>
              <w:ind w:left="20"/>
              <w:jc w:val="both"/>
            </w:pPr>
            <w:r>
              <w:rPr>
                <w:rFonts w:ascii="Times New Roman"/>
                <w:b w:val="false"/>
                <w:i w:val="false"/>
                <w:color w:val="000000"/>
                <w:sz w:val="20"/>
              </w:rPr>
              <w:t>
4,6</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467"/>
          <w:p>
            <w:pPr>
              <w:spacing w:after="20"/>
              <w:ind w:left="20"/>
              <w:jc w:val="both"/>
            </w:pPr>
            <w:r>
              <w:rPr>
                <w:rFonts w:ascii="Times New Roman"/>
                <w:b w:val="false"/>
                <w:i w:val="false"/>
                <w:color w:val="000000"/>
                <w:sz w:val="20"/>
              </w:rPr>
              <w:t>
30Б</w:t>
            </w:r>
          </w:p>
          <w:bookmarkEnd w:id="1467"/>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3.Жусан-қауырсынды-эфемерлі шыңдар бойынша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468"/>
          <w:p>
            <w:pPr>
              <w:spacing w:after="20"/>
              <w:ind w:left="20"/>
              <w:jc w:val="both"/>
            </w:pPr>
            <w:r>
              <w:rPr>
                <w:rFonts w:ascii="Times New Roman"/>
                <w:b w:val="false"/>
                <w:i w:val="false"/>
                <w:color w:val="000000"/>
                <w:sz w:val="20"/>
              </w:rPr>
              <w:t>
2,7</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469"/>
          <w:p>
            <w:pPr>
              <w:spacing w:after="20"/>
              <w:ind w:left="20"/>
              <w:jc w:val="both"/>
            </w:pPr>
            <w:r>
              <w:rPr>
                <w:rFonts w:ascii="Times New Roman"/>
                <w:b w:val="false"/>
                <w:i w:val="false"/>
                <w:color w:val="000000"/>
                <w:sz w:val="20"/>
              </w:rPr>
              <w:t>
3,2</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470"/>
          <w:p>
            <w:pPr>
              <w:spacing w:after="20"/>
              <w:ind w:left="20"/>
              <w:jc w:val="both"/>
            </w:pPr>
            <w:r>
              <w:rPr>
                <w:rFonts w:ascii="Times New Roman"/>
                <w:b w:val="false"/>
                <w:i w:val="false"/>
                <w:color w:val="000000"/>
                <w:sz w:val="20"/>
              </w:rPr>
              <w:t>
3,5</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471"/>
          <w:p>
            <w:pPr>
              <w:spacing w:after="20"/>
              <w:ind w:left="20"/>
              <w:jc w:val="both"/>
            </w:pPr>
            <w:r>
              <w:rPr>
                <w:rFonts w:ascii="Times New Roman"/>
                <w:b w:val="false"/>
                <w:i w:val="false"/>
                <w:color w:val="000000"/>
                <w:sz w:val="20"/>
              </w:rPr>
              <w:t>
2,7</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472"/>
          <w:p>
            <w:pPr>
              <w:spacing w:after="20"/>
              <w:ind w:left="20"/>
              <w:jc w:val="both"/>
            </w:pPr>
            <w:r>
              <w:rPr>
                <w:rFonts w:ascii="Times New Roman"/>
                <w:b w:val="false"/>
                <w:i w:val="false"/>
                <w:color w:val="000000"/>
                <w:sz w:val="20"/>
              </w:rPr>
              <w:t>
2,7</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473"/>
          <w:p>
            <w:pPr>
              <w:spacing w:after="20"/>
              <w:ind w:left="20"/>
              <w:jc w:val="both"/>
            </w:pPr>
            <w:r>
              <w:rPr>
                <w:rFonts w:ascii="Times New Roman"/>
                <w:b w:val="false"/>
                <w:i w:val="false"/>
                <w:color w:val="000000"/>
                <w:sz w:val="20"/>
              </w:rPr>
              <w:t>
3,2</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474"/>
          <w:p>
            <w:pPr>
              <w:spacing w:after="20"/>
              <w:ind w:left="20"/>
              <w:jc w:val="both"/>
            </w:pPr>
            <w:r>
              <w:rPr>
                <w:rFonts w:ascii="Times New Roman"/>
                <w:b w:val="false"/>
                <w:i w:val="false"/>
                <w:color w:val="000000"/>
                <w:sz w:val="20"/>
              </w:rPr>
              <w:t>
3,5</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475"/>
          <w:p>
            <w:pPr>
              <w:spacing w:after="20"/>
              <w:ind w:left="20"/>
              <w:jc w:val="both"/>
            </w:pPr>
            <w:r>
              <w:rPr>
                <w:rFonts w:ascii="Times New Roman"/>
                <w:b w:val="false"/>
                <w:i w:val="false"/>
                <w:color w:val="000000"/>
                <w:sz w:val="20"/>
              </w:rPr>
              <w:t>
2,7</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476"/>
          <w:p>
            <w:pPr>
              <w:spacing w:after="20"/>
              <w:ind w:left="20"/>
              <w:jc w:val="both"/>
            </w:pPr>
            <w:r>
              <w:rPr>
                <w:rFonts w:ascii="Times New Roman"/>
                <w:b w:val="false"/>
                <w:i w:val="false"/>
                <w:color w:val="000000"/>
                <w:sz w:val="20"/>
              </w:rPr>
              <w:t>
19А</w:t>
            </w:r>
          </w:p>
          <w:bookmarkEnd w:id="1476"/>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477"/>
          <w:p>
            <w:pPr>
              <w:spacing w:after="20"/>
              <w:ind w:left="20"/>
              <w:jc w:val="both"/>
            </w:pPr>
            <w:r>
              <w:rPr>
                <w:rFonts w:ascii="Times New Roman"/>
                <w:b w:val="false"/>
                <w:i w:val="false"/>
                <w:color w:val="000000"/>
                <w:sz w:val="20"/>
              </w:rPr>
              <w:t>
(600)</w:t>
            </w:r>
          </w:p>
          <w:bookmarkEnd w:id="1477"/>
          <w:p>
            <w:pPr>
              <w:spacing w:after="20"/>
              <w:ind w:left="20"/>
              <w:jc w:val="both"/>
            </w:pPr>
            <w:r>
              <w:rPr>
                <w:rFonts w:ascii="Times New Roman"/>
                <w:b w:val="false"/>
                <w:i w:val="false"/>
                <w:color w:val="000000"/>
                <w:sz w:val="20"/>
              </w:rPr>
              <w:t>
(602)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кәдімгі сазды топырақтардағы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478"/>
          <w:p>
            <w:pPr>
              <w:spacing w:after="20"/>
              <w:ind w:left="20"/>
              <w:jc w:val="both"/>
            </w:pPr>
            <w:r>
              <w:rPr>
                <w:rFonts w:ascii="Times New Roman"/>
                <w:b w:val="false"/>
                <w:i w:val="false"/>
                <w:color w:val="000000"/>
                <w:sz w:val="20"/>
              </w:rPr>
              <w:t>
4,4</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479"/>
          <w:p>
            <w:pPr>
              <w:spacing w:after="20"/>
              <w:ind w:left="20"/>
              <w:jc w:val="both"/>
            </w:pPr>
            <w:r>
              <w:rPr>
                <w:rFonts w:ascii="Times New Roman"/>
                <w:b w:val="false"/>
                <w:i w:val="false"/>
                <w:color w:val="000000"/>
                <w:sz w:val="20"/>
              </w:rPr>
              <w:t>
5,7</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480"/>
          <w:p>
            <w:pPr>
              <w:spacing w:after="20"/>
              <w:ind w:left="20"/>
              <w:jc w:val="both"/>
            </w:pPr>
            <w:r>
              <w:rPr>
                <w:rFonts w:ascii="Times New Roman"/>
                <w:b w:val="false"/>
                <w:i w:val="false"/>
                <w:color w:val="000000"/>
                <w:sz w:val="20"/>
              </w:rPr>
              <w:t>
5,5</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481"/>
          <w:p>
            <w:pPr>
              <w:spacing w:after="20"/>
              <w:ind w:left="20"/>
              <w:jc w:val="both"/>
            </w:pPr>
            <w:r>
              <w:rPr>
                <w:rFonts w:ascii="Times New Roman"/>
                <w:b w:val="false"/>
                <w:i w:val="false"/>
                <w:color w:val="000000"/>
                <w:sz w:val="20"/>
              </w:rPr>
              <w:t>
4,3</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482"/>
          <w:p>
            <w:pPr>
              <w:spacing w:after="20"/>
              <w:ind w:left="20"/>
              <w:jc w:val="both"/>
            </w:pPr>
            <w:r>
              <w:rPr>
                <w:rFonts w:ascii="Times New Roman"/>
                <w:b w:val="false"/>
                <w:i w:val="false"/>
                <w:color w:val="000000"/>
                <w:sz w:val="20"/>
              </w:rPr>
              <w:t>
32А</w:t>
            </w:r>
          </w:p>
          <w:bookmarkEnd w:id="1482"/>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483"/>
          <w:p>
            <w:pPr>
              <w:spacing w:after="20"/>
              <w:ind w:left="20"/>
              <w:jc w:val="both"/>
            </w:pPr>
            <w:r>
              <w:rPr>
                <w:rFonts w:ascii="Times New Roman"/>
                <w:b w:val="false"/>
                <w:i w:val="false"/>
                <w:color w:val="000000"/>
                <w:sz w:val="20"/>
              </w:rPr>
              <w:t>
5,0</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484"/>
          <w:p>
            <w:pPr>
              <w:spacing w:after="20"/>
              <w:ind w:left="20"/>
              <w:jc w:val="both"/>
            </w:pPr>
            <w:r>
              <w:rPr>
                <w:rFonts w:ascii="Times New Roman"/>
                <w:b w:val="false"/>
                <w:i w:val="false"/>
                <w:color w:val="000000"/>
                <w:sz w:val="20"/>
              </w:rPr>
              <w:t>
5,5</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485"/>
          <w:p>
            <w:pPr>
              <w:spacing w:after="20"/>
              <w:ind w:left="20"/>
              <w:jc w:val="both"/>
            </w:pPr>
            <w:r>
              <w:rPr>
                <w:rFonts w:ascii="Times New Roman"/>
                <w:b w:val="false"/>
                <w:i w:val="false"/>
                <w:color w:val="000000"/>
                <w:sz w:val="20"/>
              </w:rPr>
              <w:t>
5,9</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486"/>
          <w:p>
            <w:pPr>
              <w:spacing w:after="20"/>
              <w:ind w:left="20"/>
              <w:jc w:val="both"/>
            </w:pPr>
            <w:r>
              <w:rPr>
                <w:rFonts w:ascii="Times New Roman"/>
                <w:b w:val="false"/>
                <w:i w:val="false"/>
                <w:color w:val="000000"/>
                <w:sz w:val="20"/>
              </w:rPr>
              <w:t>
4,5</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487"/>
          <w:p>
            <w:pPr>
              <w:spacing w:after="20"/>
              <w:ind w:left="20"/>
              <w:jc w:val="both"/>
            </w:pPr>
            <w:r>
              <w:rPr>
                <w:rFonts w:ascii="Times New Roman"/>
                <w:b w:val="false"/>
                <w:i w:val="false"/>
                <w:color w:val="000000"/>
                <w:sz w:val="20"/>
              </w:rPr>
              <w:t>
4,5</w:t>
            </w:r>
          </w:p>
          <w:bookmarkEnd w:id="1487"/>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488"/>
          <w:p>
            <w:pPr>
              <w:spacing w:after="20"/>
              <w:ind w:left="20"/>
              <w:jc w:val="both"/>
            </w:pPr>
            <w:r>
              <w:rPr>
                <w:rFonts w:ascii="Times New Roman"/>
                <w:b w:val="false"/>
                <w:i w:val="false"/>
                <w:color w:val="000000"/>
                <w:sz w:val="20"/>
              </w:rPr>
              <w:t>
5,7</w:t>
            </w:r>
          </w:p>
          <w:bookmarkEnd w:id="1488"/>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489"/>
          <w:p>
            <w:pPr>
              <w:spacing w:after="20"/>
              <w:ind w:left="20"/>
              <w:jc w:val="both"/>
            </w:pPr>
            <w:r>
              <w:rPr>
                <w:rFonts w:ascii="Times New Roman"/>
                <w:b w:val="false"/>
                <w:i w:val="false"/>
                <w:color w:val="000000"/>
                <w:sz w:val="20"/>
              </w:rPr>
              <w:t>
5,6</w:t>
            </w:r>
          </w:p>
          <w:bookmarkEnd w:id="1489"/>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490"/>
          <w:p>
            <w:pPr>
              <w:spacing w:after="20"/>
              <w:ind w:left="20"/>
              <w:jc w:val="both"/>
            </w:pPr>
            <w:r>
              <w:rPr>
                <w:rFonts w:ascii="Times New Roman"/>
                <w:b w:val="false"/>
                <w:i w:val="false"/>
                <w:color w:val="000000"/>
                <w:sz w:val="20"/>
              </w:rPr>
              <w:t>
4,3</w:t>
            </w:r>
          </w:p>
          <w:bookmarkEnd w:id="1490"/>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491"/>
          <w:p>
            <w:pPr>
              <w:spacing w:after="20"/>
              <w:ind w:left="20"/>
              <w:jc w:val="both"/>
            </w:pPr>
            <w:r>
              <w:rPr>
                <w:rFonts w:ascii="Times New Roman"/>
                <w:b w:val="false"/>
                <w:i w:val="false"/>
                <w:color w:val="000000"/>
                <w:sz w:val="20"/>
              </w:rPr>
              <w:t>
28Ва</w:t>
            </w:r>
          </w:p>
          <w:bookmarkEnd w:id="1491"/>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492"/>
          <w:p>
            <w:pPr>
              <w:spacing w:after="20"/>
              <w:ind w:left="20"/>
              <w:jc w:val="both"/>
            </w:pPr>
            <w:r>
              <w:rPr>
                <w:rFonts w:ascii="Times New Roman"/>
                <w:b w:val="false"/>
                <w:i w:val="false"/>
                <w:color w:val="000000"/>
                <w:sz w:val="20"/>
              </w:rPr>
              <w:t>
(603)</w:t>
            </w:r>
          </w:p>
          <w:bookmarkEnd w:id="1492"/>
          <w:p>
            <w:pPr>
              <w:spacing w:after="20"/>
              <w:ind w:left="20"/>
              <w:jc w:val="both"/>
            </w:pPr>
            <w:r>
              <w:rPr>
                <w:rFonts w:ascii="Times New Roman"/>
                <w:b w:val="false"/>
                <w:i w:val="false"/>
                <w:color w:val="000000"/>
                <w:sz w:val="20"/>
              </w:rPr>
              <w:t>
(605)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Рельефтің барлық элементтері бойынша Ашық - каштан, толық дамымаған сазды топырақтарда жусан бұталы-дәнді-жусанды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493"/>
          <w:p>
            <w:pPr>
              <w:spacing w:after="20"/>
              <w:ind w:left="20"/>
              <w:jc w:val="both"/>
            </w:pPr>
            <w:r>
              <w:rPr>
                <w:rFonts w:ascii="Times New Roman"/>
                <w:b w:val="false"/>
                <w:i w:val="false"/>
                <w:color w:val="000000"/>
                <w:sz w:val="20"/>
              </w:rPr>
              <w:t>
5,7</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494"/>
          <w:p>
            <w:pPr>
              <w:spacing w:after="20"/>
              <w:ind w:left="20"/>
              <w:jc w:val="both"/>
            </w:pPr>
            <w:r>
              <w:rPr>
                <w:rFonts w:ascii="Times New Roman"/>
                <w:b w:val="false"/>
                <w:i w:val="false"/>
                <w:color w:val="000000"/>
                <w:sz w:val="20"/>
              </w:rPr>
              <w:t>
8,1</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495"/>
          <w:p>
            <w:pPr>
              <w:spacing w:after="20"/>
              <w:ind w:left="20"/>
              <w:jc w:val="both"/>
            </w:pPr>
            <w:r>
              <w:rPr>
                <w:rFonts w:ascii="Times New Roman"/>
                <w:b w:val="false"/>
                <w:i w:val="false"/>
                <w:color w:val="000000"/>
                <w:sz w:val="20"/>
              </w:rPr>
              <w:t>
7,4</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496"/>
          <w:p>
            <w:pPr>
              <w:spacing w:after="20"/>
              <w:ind w:left="20"/>
              <w:jc w:val="both"/>
            </w:pPr>
            <w:r>
              <w:rPr>
                <w:rFonts w:ascii="Times New Roman"/>
                <w:b w:val="false"/>
                <w:i w:val="false"/>
                <w:color w:val="000000"/>
                <w:sz w:val="20"/>
              </w:rPr>
              <w:t>
6,0</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497"/>
          <w:p>
            <w:pPr>
              <w:spacing w:after="20"/>
              <w:ind w:left="20"/>
              <w:jc w:val="both"/>
            </w:pPr>
            <w:r>
              <w:rPr>
                <w:rFonts w:ascii="Times New Roman"/>
                <w:b w:val="false"/>
                <w:i w:val="false"/>
                <w:color w:val="000000"/>
                <w:sz w:val="20"/>
              </w:rPr>
              <w:t>
19Ба</w:t>
            </w:r>
          </w:p>
          <w:bookmarkEnd w:id="1497"/>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Ашық каштан, толық дамымаған сазды топырақтарда гультемиясы бар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498"/>
          <w:p>
            <w:pPr>
              <w:spacing w:after="20"/>
              <w:ind w:left="20"/>
              <w:jc w:val="both"/>
            </w:pPr>
            <w:r>
              <w:rPr>
                <w:rFonts w:ascii="Times New Roman"/>
                <w:b w:val="false"/>
                <w:i w:val="false"/>
                <w:color w:val="000000"/>
                <w:sz w:val="20"/>
              </w:rPr>
              <w:t>
4,4</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499"/>
          <w:p>
            <w:pPr>
              <w:spacing w:after="20"/>
              <w:ind w:left="20"/>
              <w:jc w:val="both"/>
            </w:pPr>
            <w:r>
              <w:rPr>
                <w:rFonts w:ascii="Times New Roman"/>
                <w:b w:val="false"/>
                <w:i w:val="false"/>
                <w:color w:val="000000"/>
                <w:sz w:val="20"/>
              </w:rPr>
              <w:t>
5,4</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500"/>
          <w:p>
            <w:pPr>
              <w:spacing w:after="20"/>
              <w:ind w:left="20"/>
              <w:jc w:val="both"/>
            </w:pPr>
            <w:r>
              <w:rPr>
                <w:rFonts w:ascii="Times New Roman"/>
                <w:b w:val="false"/>
                <w:i w:val="false"/>
                <w:color w:val="000000"/>
                <w:sz w:val="20"/>
              </w:rPr>
              <w:t>
7,0</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501"/>
          <w:p>
            <w:pPr>
              <w:spacing w:after="20"/>
              <w:ind w:left="20"/>
              <w:jc w:val="both"/>
            </w:pPr>
            <w:r>
              <w:rPr>
                <w:rFonts w:ascii="Times New Roman"/>
                <w:b w:val="false"/>
                <w:i w:val="false"/>
                <w:color w:val="000000"/>
                <w:sz w:val="20"/>
              </w:rPr>
              <w:t>
5,5</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502"/>
          <w:p>
            <w:pPr>
              <w:spacing w:after="20"/>
              <w:ind w:left="20"/>
              <w:jc w:val="both"/>
            </w:pPr>
            <w:r>
              <w:rPr>
                <w:rFonts w:ascii="Times New Roman"/>
                <w:b w:val="false"/>
                <w:i w:val="false"/>
                <w:color w:val="000000"/>
                <w:sz w:val="20"/>
              </w:rPr>
              <w:t>
5,2</w:t>
            </w:r>
          </w:p>
          <w:bookmarkEnd w:id="1502"/>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03"/>
          <w:p>
            <w:pPr>
              <w:spacing w:after="20"/>
              <w:ind w:left="20"/>
              <w:jc w:val="both"/>
            </w:pPr>
            <w:r>
              <w:rPr>
                <w:rFonts w:ascii="Times New Roman"/>
                <w:b w:val="false"/>
                <w:i w:val="false"/>
                <w:color w:val="000000"/>
                <w:sz w:val="20"/>
              </w:rPr>
              <w:t>
7,0</w:t>
            </w:r>
          </w:p>
          <w:bookmarkEnd w:id="1503"/>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504"/>
          <w:p>
            <w:pPr>
              <w:spacing w:after="20"/>
              <w:ind w:left="20"/>
              <w:jc w:val="both"/>
            </w:pPr>
            <w:r>
              <w:rPr>
                <w:rFonts w:ascii="Times New Roman"/>
                <w:b w:val="false"/>
                <w:i w:val="false"/>
                <w:color w:val="000000"/>
                <w:sz w:val="20"/>
              </w:rPr>
              <w:t>
7,2</w:t>
            </w:r>
          </w:p>
          <w:bookmarkEnd w:id="1504"/>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505"/>
          <w:p>
            <w:pPr>
              <w:spacing w:after="20"/>
              <w:ind w:left="20"/>
              <w:jc w:val="both"/>
            </w:pPr>
            <w:r>
              <w:rPr>
                <w:rFonts w:ascii="Times New Roman"/>
                <w:b w:val="false"/>
                <w:i w:val="false"/>
                <w:color w:val="000000"/>
                <w:sz w:val="20"/>
              </w:rPr>
              <w:t>
5,8</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Төмендедту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506"/>
          <w:p>
            <w:pPr>
              <w:spacing w:after="20"/>
              <w:ind w:left="20"/>
              <w:jc w:val="both"/>
            </w:pPr>
            <w:r>
              <w:rPr>
                <w:rFonts w:ascii="Times New Roman"/>
                <w:b w:val="false"/>
                <w:i w:val="false"/>
                <w:color w:val="000000"/>
                <w:sz w:val="20"/>
              </w:rPr>
              <w:t>
44</w:t>
            </w:r>
          </w:p>
          <w:bookmarkEnd w:id="1506"/>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тұзды батпақтардағы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507"/>
          <w:p>
            <w:pPr>
              <w:spacing w:after="20"/>
              <w:ind w:left="20"/>
              <w:jc w:val="both"/>
            </w:pPr>
            <w:r>
              <w:rPr>
                <w:rFonts w:ascii="Times New Roman"/>
                <w:b w:val="false"/>
                <w:i w:val="false"/>
                <w:color w:val="000000"/>
                <w:sz w:val="20"/>
              </w:rPr>
              <w:t>
3,8</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508"/>
          <w:p>
            <w:pPr>
              <w:spacing w:after="20"/>
              <w:ind w:left="20"/>
              <w:jc w:val="both"/>
            </w:pPr>
            <w:r>
              <w:rPr>
                <w:rFonts w:ascii="Times New Roman"/>
                <w:b w:val="false"/>
                <w:i w:val="false"/>
                <w:color w:val="000000"/>
                <w:sz w:val="20"/>
              </w:rPr>
              <w:t>
5,9</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509"/>
          <w:p>
            <w:pPr>
              <w:spacing w:after="20"/>
              <w:ind w:left="20"/>
              <w:jc w:val="both"/>
            </w:pPr>
            <w:r>
              <w:rPr>
                <w:rFonts w:ascii="Times New Roman"/>
                <w:b w:val="false"/>
                <w:i w:val="false"/>
                <w:color w:val="000000"/>
                <w:sz w:val="20"/>
              </w:rPr>
              <w:t>
4,8</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510"/>
          <w:p>
            <w:pPr>
              <w:spacing w:after="20"/>
              <w:ind w:left="20"/>
              <w:jc w:val="both"/>
            </w:pPr>
            <w:r>
              <w:rPr>
                <w:rFonts w:ascii="Times New Roman"/>
                <w:b w:val="false"/>
                <w:i w:val="false"/>
                <w:color w:val="000000"/>
                <w:sz w:val="20"/>
              </w:rPr>
              <w:t>
4,2</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511"/>
          <w:p>
            <w:pPr>
              <w:spacing w:after="20"/>
              <w:ind w:left="20"/>
              <w:jc w:val="both"/>
            </w:pPr>
            <w:r>
              <w:rPr>
                <w:rFonts w:ascii="Times New Roman"/>
                <w:b w:val="false"/>
                <w:i w:val="false"/>
                <w:color w:val="000000"/>
                <w:sz w:val="20"/>
              </w:rPr>
              <w:t>
57</w:t>
            </w:r>
          </w:p>
          <w:bookmarkEnd w:id="1511"/>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512"/>
          <w:p>
            <w:pPr>
              <w:spacing w:after="20"/>
              <w:ind w:left="20"/>
              <w:jc w:val="both"/>
            </w:pPr>
            <w:r>
              <w:rPr>
                <w:rFonts w:ascii="Times New Roman"/>
                <w:b w:val="false"/>
                <w:i w:val="false"/>
                <w:color w:val="000000"/>
                <w:sz w:val="20"/>
              </w:rPr>
              <w:t>
(606)</w:t>
            </w:r>
          </w:p>
          <w:bookmarkEnd w:id="1512"/>
          <w:p>
            <w:pPr>
              <w:spacing w:after="20"/>
              <w:ind w:left="20"/>
              <w:jc w:val="both"/>
            </w:pPr>
            <w:r>
              <w:rPr>
                <w:rFonts w:ascii="Times New Roman"/>
                <w:b w:val="false"/>
                <w:i w:val="false"/>
                <w:color w:val="000000"/>
                <w:sz w:val="20"/>
              </w:rPr>
              <w:t>
(608)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 тұзды батпақтардағы солянково-кильницы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513"/>
          <w:p>
            <w:pPr>
              <w:spacing w:after="20"/>
              <w:ind w:left="20"/>
              <w:jc w:val="both"/>
            </w:pPr>
            <w:r>
              <w:rPr>
                <w:rFonts w:ascii="Times New Roman"/>
                <w:b w:val="false"/>
                <w:i w:val="false"/>
                <w:color w:val="000000"/>
                <w:sz w:val="20"/>
              </w:rPr>
              <w:t>
0,6</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514"/>
          <w:p>
            <w:pPr>
              <w:spacing w:after="20"/>
              <w:ind w:left="20"/>
              <w:jc w:val="both"/>
            </w:pPr>
            <w:r>
              <w:rPr>
                <w:rFonts w:ascii="Times New Roman"/>
                <w:b w:val="false"/>
                <w:i w:val="false"/>
                <w:color w:val="000000"/>
                <w:sz w:val="20"/>
              </w:rPr>
              <w:t>
1,0</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515"/>
          <w:p>
            <w:pPr>
              <w:spacing w:after="20"/>
              <w:ind w:left="20"/>
              <w:jc w:val="both"/>
            </w:pPr>
            <w:r>
              <w:rPr>
                <w:rFonts w:ascii="Times New Roman"/>
                <w:b w:val="false"/>
                <w:i w:val="false"/>
                <w:color w:val="000000"/>
                <w:sz w:val="20"/>
              </w:rPr>
              <w:t>
2,1</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516"/>
          <w:p>
            <w:pPr>
              <w:spacing w:after="20"/>
              <w:ind w:left="20"/>
              <w:jc w:val="both"/>
            </w:pPr>
            <w:r>
              <w:rPr>
                <w:rFonts w:ascii="Times New Roman"/>
                <w:b w:val="false"/>
                <w:i w:val="false"/>
                <w:color w:val="000000"/>
                <w:sz w:val="20"/>
              </w:rPr>
              <w:t>
1,4</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517"/>
          <w:p>
            <w:pPr>
              <w:spacing w:after="20"/>
              <w:ind w:left="20"/>
              <w:jc w:val="both"/>
            </w:pPr>
            <w:r>
              <w:rPr>
                <w:rFonts w:ascii="Times New Roman"/>
                <w:b w:val="false"/>
                <w:i w:val="false"/>
                <w:color w:val="000000"/>
                <w:sz w:val="20"/>
              </w:rPr>
              <w:t>
2,5</w:t>
            </w:r>
          </w:p>
          <w:bookmarkEnd w:id="1517"/>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518"/>
          <w:p>
            <w:pPr>
              <w:spacing w:after="20"/>
              <w:ind w:left="20"/>
              <w:jc w:val="both"/>
            </w:pPr>
            <w:r>
              <w:rPr>
                <w:rFonts w:ascii="Times New Roman"/>
                <w:b w:val="false"/>
                <w:i w:val="false"/>
                <w:color w:val="000000"/>
                <w:sz w:val="20"/>
              </w:rPr>
              <w:t>
3,9</w:t>
            </w:r>
          </w:p>
          <w:bookmarkEnd w:id="1518"/>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519"/>
          <w:p>
            <w:pPr>
              <w:spacing w:after="20"/>
              <w:ind w:left="20"/>
              <w:jc w:val="both"/>
            </w:pPr>
            <w:r>
              <w:rPr>
                <w:rFonts w:ascii="Times New Roman"/>
                <w:b w:val="false"/>
                <w:i w:val="false"/>
                <w:color w:val="000000"/>
                <w:sz w:val="20"/>
              </w:rPr>
              <w:t>
3,7</w:t>
            </w:r>
          </w:p>
          <w:bookmarkEnd w:id="1519"/>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520"/>
          <w:p>
            <w:pPr>
              <w:spacing w:after="20"/>
              <w:ind w:left="20"/>
              <w:jc w:val="both"/>
            </w:pPr>
            <w:r>
              <w:rPr>
                <w:rFonts w:ascii="Times New Roman"/>
                <w:b w:val="false"/>
                <w:i w:val="false"/>
                <w:color w:val="000000"/>
                <w:sz w:val="20"/>
              </w:rPr>
              <w:t>
3,1</w:t>
            </w:r>
          </w:p>
          <w:bookmarkEnd w:id="1520"/>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521"/>
          <w:p>
            <w:pPr>
              <w:spacing w:after="20"/>
              <w:ind w:left="20"/>
              <w:jc w:val="both"/>
            </w:pPr>
            <w:r>
              <w:rPr>
                <w:rFonts w:ascii="Times New Roman"/>
                <w:b w:val="false"/>
                <w:i w:val="false"/>
                <w:color w:val="000000"/>
                <w:sz w:val="20"/>
              </w:rPr>
              <w:t>
19Ба</w:t>
            </w:r>
          </w:p>
          <w:bookmarkEnd w:id="1521"/>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1.Рельефтің барлық элементтері бойынша Ашық каштан, толық дамымаған сазды топырақтарда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522"/>
          <w:p>
            <w:pPr>
              <w:spacing w:after="20"/>
              <w:ind w:left="20"/>
              <w:jc w:val="both"/>
            </w:pPr>
            <w:r>
              <w:rPr>
                <w:rFonts w:ascii="Times New Roman"/>
                <w:b w:val="false"/>
                <w:i w:val="false"/>
                <w:color w:val="000000"/>
                <w:sz w:val="20"/>
              </w:rPr>
              <w:t>
4,4</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523"/>
          <w:p>
            <w:pPr>
              <w:spacing w:after="20"/>
              <w:ind w:left="20"/>
              <w:jc w:val="both"/>
            </w:pPr>
            <w:r>
              <w:rPr>
                <w:rFonts w:ascii="Times New Roman"/>
                <w:b w:val="false"/>
                <w:i w:val="false"/>
                <w:color w:val="000000"/>
                <w:sz w:val="20"/>
              </w:rPr>
              <w:t>
5,4</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524"/>
          <w:p>
            <w:pPr>
              <w:spacing w:after="20"/>
              <w:ind w:left="20"/>
              <w:jc w:val="both"/>
            </w:pPr>
            <w:r>
              <w:rPr>
                <w:rFonts w:ascii="Times New Roman"/>
                <w:b w:val="false"/>
                <w:i w:val="false"/>
                <w:color w:val="000000"/>
                <w:sz w:val="20"/>
              </w:rPr>
              <w:t>
7,0</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525"/>
          <w:p>
            <w:pPr>
              <w:spacing w:after="20"/>
              <w:ind w:left="20"/>
              <w:jc w:val="both"/>
            </w:pPr>
            <w:r>
              <w:rPr>
                <w:rFonts w:ascii="Times New Roman"/>
                <w:b w:val="false"/>
                <w:i w:val="false"/>
                <w:color w:val="000000"/>
                <w:sz w:val="20"/>
              </w:rPr>
              <w:t>
5,5</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526"/>
          <w:p>
            <w:pPr>
              <w:spacing w:after="20"/>
              <w:ind w:left="20"/>
              <w:jc w:val="both"/>
            </w:pPr>
            <w:r>
              <w:rPr>
                <w:rFonts w:ascii="Times New Roman"/>
                <w:b w:val="false"/>
                <w:i w:val="false"/>
                <w:color w:val="000000"/>
                <w:sz w:val="20"/>
              </w:rPr>
              <w:t>
30Б</w:t>
            </w:r>
          </w:p>
          <w:bookmarkEnd w:id="152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2.Жусан-қауырсынды-эфемерлі шыңдар бойынша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527"/>
          <w:p>
            <w:pPr>
              <w:spacing w:after="20"/>
              <w:ind w:left="20"/>
              <w:jc w:val="both"/>
            </w:pPr>
            <w:r>
              <w:rPr>
                <w:rFonts w:ascii="Times New Roman"/>
                <w:b w:val="false"/>
                <w:i w:val="false"/>
                <w:color w:val="000000"/>
                <w:sz w:val="20"/>
              </w:rPr>
              <w:t>
2,7</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528"/>
          <w:p>
            <w:pPr>
              <w:spacing w:after="20"/>
              <w:ind w:left="20"/>
              <w:jc w:val="both"/>
            </w:pPr>
            <w:r>
              <w:rPr>
                <w:rFonts w:ascii="Times New Roman"/>
                <w:b w:val="false"/>
                <w:i w:val="false"/>
                <w:color w:val="000000"/>
                <w:sz w:val="20"/>
              </w:rPr>
              <w:t>
3,2</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529"/>
          <w:p>
            <w:pPr>
              <w:spacing w:after="20"/>
              <w:ind w:left="20"/>
              <w:jc w:val="both"/>
            </w:pPr>
            <w:r>
              <w:rPr>
                <w:rFonts w:ascii="Times New Roman"/>
                <w:b w:val="false"/>
                <w:i w:val="false"/>
                <w:color w:val="000000"/>
                <w:sz w:val="20"/>
              </w:rPr>
              <w:t>
3,5</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530"/>
          <w:p>
            <w:pPr>
              <w:spacing w:after="20"/>
              <w:ind w:left="20"/>
              <w:jc w:val="both"/>
            </w:pPr>
            <w:r>
              <w:rPr>
                <w:rFonts w:ascii="Times New Roman"/>
                <w:b w:val="false"/>
                <w:i w:val="false"/>
                <w:color w:val="000000"/>
                <w:sz w:val="20"/>
              </w:rPr>
              <w:t>
2,7</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531"/>
          <w:p>
            <w:pPr>
              <w:spacing w:after="20"/>
              <w:ind w:left="20"/>
              <w:jc w:val="both"/>
            </w:pPr>
            <w:r>
              <w:rPr>
                <w:rFonts w:ascii="Times New Roman"/>
                <w:b w:val="false"/>
                <w:i w:val="false"/>
                <w:color w:val="000000"/>
                <w:sz w:val="20"/>
              </w:rPr>
              <w:t>
24В</w:t>
            </w:r>
          </w:p>
          <w:bookmarkEnd w:id="1531"/>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3.Шыңдары мен беткейлерінде Ашық каштан, дамымаған сазды топырақтарда гультемиясы бар шабындық - 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532"/>
          <w:p>
            <w:pPr>
              <w:spacing w:after="20"/>
              <w:ind w:left="20"/>
              <w:jc w:val="both"/>
            </w:pPr>
            <w:r>
              <w:rPr>
                <w:rFonts w:ascii="Times New Roman"/>
                <w:b w:val="false"/>
                <w:i w:val="false"/>
                <w:color w:val="000000"/>
                <w:sz w:val="20"/>
              </w:rPr>
              <w:t>
4,5</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41,8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533"/>
          <w:p>
            <w:pPr>
              <w:spacing w:after="20"/>
              <w:ind w:left="20"/>
              <w:jc w:val="both"/>
            </w:pPr>
            <w:r>
              <w:rPr>
                <w:rFonts w:ascii="Times New Roman"/>
                <w:b w:val="false"/>
                <w:i w:val="false"/>
                <w:color w:val="000000"/>
                <w:sz w:val="20"/>
              </w:rPr>
              <w:t>
6,0</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534"/>
          <w:p>
            <w:pPr>
              <w:spacing w:after="20"/>
              <w:ind w:left="20"/>
              <w:jc w:val="both"/>
            </w:pPr>
            <w:r>
              <w:rPr>
                <w:rFonts w:ascii="Times New Roman"/>
                <w:b w:val="false"/>
                <w:i w:val="false"/>
                <w:color w:val="000000"/>
                <w:sz w:val="20"/>
              </w:rPr>
              <w:t>
5,7</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535"/>
          <w:p>
            <w:pPr>
              <w:spacing w:after="20"/>
              <w:ind w:left="20"/>
              <w:jc w:val="both"/>
            </w:pPr>
            <w:r>
              <w:rPr>
                <w:rFonts w:ascii="Times New Roman"/>
                <w:b w:val="false"/>
                <w:i w:val="false"/>
                <w:color w:val="000000"/>
                <w:sz w:val="20"/>
              </w:rPr>
              <w:t>
6,4</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536"/>
          <w:p>
            <w:pPr>
              <w:spacing w:after="20"/>
              <w:ind w:left="20"/>
              <w:jc w:val="both"/>
            </w:pPr>
            <w:r>
              <w:rPr>
                <w:rFonts w:ascii="Times New Roman"/>
                <w:b w:val="false"/>
                <w:i w:val="false"/>
                <w:color w:val="000000"/>
                <w:sz w:val="20"/>
              </w:rPr>
              <w:t>
4,2</w:t>
            </w:r>
          </w:p>
          <w:bookmarkEnd w:id="1536"/>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537"/>
          <w:p>
            <w:pPr>
              <w:spacing w:after="20"/>
              <w:ind w:left="20"/>
              <w:jc w:val="both"/>
            </w:pPr>
            <w:r>
              <w:rPr>
                <w:rFonts w:ascii="Times New Roman"/>
                <w:b w:val="false"/>
                <w:i w:val="false"/>
                <w:color w:val="000000"/>
                <w:sz w:val="20"/>
              </w:rPr>
              <w:t>
5,2</w:t>
            </w:r>
          </w:p>
          <w:bookmarkEnd w:id="1537"/>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538"/>
          <w:p>
            <w:pPr>
              <w:spacing w:after="20"/>
              <w:ind w:left="20"/>
              <w:jc w:val="both"/>
            </w:pPr>
            <w:r>
              <w:rPr>
                <w:rFonts w:ascii="Times New Roman"/>
                <w:b w:val="false"/>
                <w:i w:val="false"/>
                <w:color w:val="000000"/>
                <w:sz w:val="20"/>
              </w:rPr>
              <w:t>
6,5</w:t>
            </w:r>
          </w:p>
          <w:bookmarkEnd w:id="1538"/>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539"/>
          <w:p>
            <w:pPr>
              <w:spacing w:after="20"/>
              <w:ind w:left="20"/>
              <w:jc w:val="both"/>
            </w:pPr>
            <w:r>
              <w:rPr>
                <w:rFonts w:ascii="Times New Roman"/>
                <w:b w:val="false"/>
                <w:i w:val="false"/>
                <w:color w:val="000000"/>
                <w:sz w:val="20"/>
              </w:rPr>
              <w:t>
5,3</w:t>
            </w:r>
          </w:p>
          <w:bookmarkEnd w:id="1539"/>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540"/>
          <w:p>
            <w:pPr>
              <w:spacing w:after="20"/>
              <w:ind w:left="20"/>
              <w:jc w:val="both"/>
            </w:pPr>
            <w:r>
              <w:rPr>
                <w:rFonts w:ascii="Times New Roman"/>
                <w:b w:val="false"/>
                <w:i w:val="false"/>
                <w:color w:val="000000"/>
                <w:sz w:val="20"/>
              </w:rPr>
              <w:t>
19Аа</w:t>
            </w:r>
          </w:p>
          <w:bookmarkEnd w:id="1540"/>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541"/>
          <w:p>
            <w:pPr>
              <w:spacing w:after="20"/>
              <w:ind w:left="20"/>
              <w:jc w:val="both"/>
            </w:pPr>
            <w:r>
              <w:rPr>
                <w:rFonts w:ascii="Times New Roman"/>
                <w:b w:val="false"/>
                <w:i w:val="false"/>
                <w:color w:val="000000"/>
                <w:sz w:val="20"/>
              </w:rPr>
              <w:t>
(582)</w:t>
            </w:r>
          </w:p>
          <w:bookmarkEnd w:id="1541"/>
          <w:p>
            <w:pPr>
              <w:spacing w:after="20"/>
              <w:ind w:left="20"/>
              <w:jc w:val="both"/>
            </w:pPr>
            <w:r>
              <w:rPr>
                <w:rFonts w:ascii="Times New Roman"/>
                <w:b w:val="false"/>
                <w:i w:val="false"/>
                <w:color w:val="000000"/>
                <w:sz w:val="20"/>
              </w:rPr>
              <w:t>
(584)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кәдімгі сазды топырақтардағы қауырсынды-жусанды-эфемерлі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542"/>
          <w:p>
            <w:pPr>
              <w:spacing w:after="20"/>
              <w:ind w:left="20"/>
              <w:jc w:val="both"/>
            </w:pPr>
            <w:r>
              <w:rPr>
                <w:rFonts w:ascii="Times New Roman"/>
                <w:b w:val="false"/>
                <w:i w:val="false"/>
                <w:color w:val="000000"/>
                <w:sz w:val="20"/>
              </w:rPr>
              <w:t>
3,4</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543"/>
          <w:p>
            <w:pPr>
              <w:spacing w:after="20"/>
              <w:ind w:left="20"/>
              <w:jc w:val="both"/>
            </w:pPr>
            <w:r>
              <w:rPr>
                <w:rFonts w:ascii="Times New Roman"/>
                <w:b w:val="false"/>
                <w:i w:val="false"/>
                <w:color w:val="000000"/>
                <w:sz w:val="20"/>
              </w:rPr>
              <w:t>
3,9</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544"/>
          <w:p>
            <w:pPr>
              <w:spacing w:after="20"/>
              <w:ind w:left="20"/>
              <w:jc w:val="both"/>
            </w:pPr>
            <w:r>
              <w:rPr>
                <w:rFonts w:ascii="Times New Roman"/>
                <w:b w:val="false"/>
                <w:i w:val="false"/>
                <w:color w:val="000000"/>
                <w:sz w:val="20"/>
              </w:rPr>
              <w:t>
6,0</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545"/>
          <w:p>
            <w:pPr>
              <w:spacing w:after="20"/>
              <w:ind w:left="20"/>
              <w:jc w:val="both"/>
            </w:pPr>
            <w:r>
              <w:rPr>
                <w:rFonts w:ascii="Times New Roman"/>
                <w:b w:val="false"/>
                <w:i w:val="false"/>
                <w:color w:val="000000"/>
                <w:sz w:val="20"/>
              </w:rPr>
              <w:t>
4,8</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546"/>
          <w:p>
            <w:pPr>
              <w:spacing w:after="20"/>
              <w:ind w:left="20"/>
              <w:jc w:val="both"/>
            </w:pPr>
            <w:r>
              <w:rPr>
                <w:rFonts w:ascii="Times New Roman"/>
                <w:b w:val="false"/>
                <w:i w:val="false"/>
                <w:color w:val="000000"/>
                <w:sz w:val="20"/>
              </w:rPr>
              <w:t>
32Аа</w:t>
            </w:r>
          </w:p>
          <w:bookmarkEnd w:id="1546"/>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547"/>
          <w:p>
            <w:pPr>
              <w:spacing w:after="20"/>
              <w:ind w:left="20"/>
              <w:jc w:val="both"/>
            </w:pPr>
            <w:r>
              <w:rPr>
                <w:rFonts w:ascii="Times New Roman"/>
                <w:b w:val="false"/>
                <w:i w:val="false"/>
                <w:color w:val="000000"/>
                <w:sz w:val="20"/>
              </w:rPr>
              <w:t>
2,8</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548"/>
          <w:p>
            <w:pPr>
              <w:spacing w:after="20"/>
              <w:ind w:left="20"/>
              <w:jc w:val="both"/>
            </w:pPr>
            <w:r>
              <w:rPr>
                <w:rFonts w:ascii="Times New Roman"/>
                <w:b w:val="false"/>
                <w:i w:val="false"/>
                <w:color w:val="000000"/>
                <w:sz w:val="20"/>
              </w:rPr>
              <w:t>
2,7</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549"/>
          <w:p>
            <w:pPr>
              <w:spacing w:after="20"/>
              <w:ind w:left="20"/>
              <w:jc w:val="both"/>
            </w:pPr>
            <w:r>
              <w:rPr>
                <w:rFonts w:ascii="Times New Roman"/>
                <w:b w:val="false"/>
                <w:i w:val="false"/>
                <w:color w:val="000000"/>
                <w:sz w:val="20"/>
              </w:rPr>
              <w:t>
5,1</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550"/>
          <w:p>
            <w:pPr>
              <w:spacing w:after="20"/>
              <w:ind w:left="20"/>
              <w:jc w:val="both"/>
            </w:pPr>
            <w:r>
              <w:rPr>
                <w:rFonts w:ascii="Times New Roman"/>
                <w:b w:val="false"/>
                <w:i w:val="false"/>
                <w:color w:val="000000"/>
                <w:sz w:val="20"/>
              </w:rPr>
              <w:t>
4,0</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551"/>
          <w:p>
            <w:pPr>
              <w:spacing w:after="20"/>
              <w:ind w:left="20"/>
              <w:jc w:val="both"/>
            </w:pPr>
            <w:r>
              <w:rPr>
                <w:rFonts w:ascii="Times New Roman"/>
                <w:b w:val="false"/>
                <w:i w:val="false"/>
                <w:color w:val="000000"/>
                <w:sz w:val="20"/>
              </w:rPr>
              <w:t>
3,2</w:t>
            </w:r>
          </w:p>
          <w:bookmarkEnd w:id="1551"/>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552"/>
          <w:p>
            <w:pPr>
              <w:spacing w:after="20"/>
              <w:ind w:left="20"/>
              <w:jc w:val="both"/>
            </w:pPr>
            <w:r>
              <w:rPr>
                <w:rFonts w:ascii="Times New Roman"/>
                <w:b w:val="false"/>
                <w:i w:val="false"/>
                <w:color w:val="000000"/>
                <w:sz w:val="20"/>
              </w:rPr>
              <w:t>
3,5</w:t>
            </w:r>
          </w:p>
          <w:bookmarkEnd w:id="1552"/>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553"/>
          <w:p>
            <w:pPr>
              <w:spacing w:after="20"/>
              <w:ind w:left="20"/>
              <w:jc w:val="both"/>
            </w:pPr>
            <w:r>
              <w:rPr>
                <w:rFonts w:ascii="Times New Roman"/>
                <w:b w:val="false"/>
                <w:i w:val="false"/>
                <w:color w:val="000000"/>
                <w:sz w:val="20"/>
              </w:rPr>
              <w:t>
5,7</w:t>
            </w:r>
          </w:p>
          <w:bookmarkEnd w:id="1553"/>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554"/>
          <w:p>
            <w:pPr>
              <w:spacing w:after="20"/>
              <w:ind w:left="20"/>
              <w:jc w:val="both"/>
            </w:pPr>
            <w:r>
              <w:rPr>
                <w:rFonts w:ascii="Times New Roman"/>
                <w:b w:val="false"/>
                <w:i w:val="false"/>
                <w:color w:val="000000"/>
                <w:sz w:val="20"/>
              </w:rPr>
              <w:t>
4,6</w:t>
            </w:r>
          </w:p>
          <w:bookmarkEnd w:id="1554"/>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555"/>
          <w:p>
            <w:pPr>
              <w:spacing w:after="20"/>
              <w:ind w:left="20"/>
              <w:jc w:val="both"/>
            </w:pPr>
            <w:r>
              <w:rPr>
                <w:rFonts w:ascii="Times New Roman"/>
                <w:b w:val="false"/>
                <w:i w:val="false"/>
                <w:color w:val="000000"/>
                <w:sz w:val="20"/>
              </w:rPr>
              <w:t>
32Аб</w:t>
            </w:r>
          </w:p>
          <w:bookmarkEnd w:id="1555"/>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556"/>
          <w:p>
            <w:pPr>
              <w:spacing w:after="20"/>
              <w:ind w:left="20"/>
              <w:jc w:val="both"/>
            </w:pPr>
            <w:r>
              <w:rPr>
                <w:rFonts w:ascii="Times New Roman"/>
                <w:b w:val="false"/>
                <w:i w:val="false"/>
                <w:color w:val="000000"/>
                <w:sz w:val="20"/>
              </w:rPr>
              <w:t>
(604)</w:t>
            </w:r>
          </w:p>
          <w:bookmarkEnd w:id="1556"/>
          <w:p>
            <w:pPr>
              <w:spacing w:after="20"/>
              <w:ind w:left="20"/>
              <w:jc w:val="both"/>
            </w:pPr>
            <w:r>
              <w:rPr>
                <w:rFonts w:ascii="Times New Roman"/>
                <w:b w:val="false"/>
                <w:i w:val="false"/>
                <w:color w:val="000000"/>
                <w:sz w:val="20"/>
              </w:rPr>
              <w:t>
(610)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кәдімгі сазды топырақтардағы дәнді-жусанды-эфемерлі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557"/>
          <w:p>
            <w:pPr>
              <w:spacing w:after="20"/>
              <w:ind w:left="20"/>
              <w:jc w:val="both"/>
            </w:pPr>
            <w:r>
              <w:rPr>
                <w:rFonts w:ascii="Times New Roman"/>
                <w:b w:val="false"/>
                <w:i w:val="false"/>
                <w:color w:val="000000"/>
                <w:sz w:val="20"/>
              </w:rPr>
              <w:t>
5,7</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558"/>
          <w:p>
            <w:pPr>
              <w:spacing w:after="20"/>
              <w:ind w:left="20"/>
              <w:jc w:val="both"/>
            </w:pPr>
            <w:r>
              <w:rPr>
                <w:rFonts w:ascii="Times New Roman"/>
                <w:b w:val="false"/>
                <w:i w:val="false"/>
                <w:color w:val="000000"/>
                <w:sz w:val="20"/>
              </w:rPr>
              <w:t>
7,8</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41,5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559"/>
          <w:p>
            <w:pPr>
              <w:spacing w:after="20"/>
              <w:ind w:left="20"/>
              <w:jc w:val="both"/>
            </w:pPr>
            <w:r>
              <w:rPr>
                <w:rFonts w:ascii="Times New Roman"/>
                <w:b w:val="false"/>
                <w:i w:val="false"/>
                <w:color w:val="000000"/>
                <w:sz w:val="20"/>
              </w:rPr>
              <w:t>
8,5</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560"/>
          <w:p>
            <w:pPr>
              <w:spacing w:after="20"/>
              <w:ind w:left="20"/>
              <w:jc w:val="both"/>
            </w:pPr>
            <w:r>
              <w:rPr>
                <w:rFonts w:ascii="Times New Roman"/>
                <w:b w:val="false"/>
                <w:i w:val="false"/>
                <w:color w:val="000000"/>
                <w:sz w:val="20"/>
              </w:rPr>
              <w:t>
6,7</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561"/>
          <w:p>
            <w:pPr>
              <w:spacing w:after="20"/>
              <w:ind w:left="20"/>
              <w:jc w:val="both"/>
            </w:pPr>
            <w:r>
              <w:rPr>
                <w:rFonts w:ascii="Times New Roman"/>
                <w:b w:val="false"/>
                <w:i w:val="false"/>
                <w:color w:val="000000"/>
                <w:sz w:val="20"/>
              </w:rPr>
              <w:t>
32Аа</w:t>
            </w:r>
          </w:p>
          <w:bookmarkEnd w:id="1561"/>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562"/>
          <w:p>
            <w:pPr>
              <w:spacing w:after="20"/>
              <w:ind w:left="20"/>
              <w:jc w:val="both"/>
            </w:pPr>
            <w:r>
              <w:rPr>
                <w:rFonts w:ascii="Times New Roman"/>
                <w:b w:val="false"/>
                <w:i w:val="false"/>
                <w:color w:val="000000"/>
                <w:sz w:val="20"/>
              </w:rPr>
              <w:t>
2,8</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563"/>
          <w:p>
            <w:pPr>
              <w:spacing w:after="20"/>
              <w:ind w:left="20"/>
              <w:jc w:val="both"/>
            </w:pPr>
            <w:r>
              <w:rPr>
                <w:rFonts w:ascii="Times New Roman"/>
                <w:b w:val="false"/>
                <w:i w:val="false"/>
                <w:color w:val="000000"/>
                <w:sz w:val="20"/>
              </w:rPr>
              <w:t>
2,7</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564"/>
          <w:p>
            <w:pPr>
              <w:spacing w:after="20"/>
              <w:ind w:left="20"/>
              <w:jc w:val="both"/>
            </w:pPr>
            <w:r>
              <w:rPr>
                <w:rFonts w:ascii="Times New Roman"/>
                <w:b w:val="false"/>
                <w:i w:val="false"/>
                <w:color w:val="000000"/>
                <w:sz w:val="20"/>
              </w:rPr>
              <w:t>
5,1</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565"/>
          <w:p>
            <w:pPr>
              <w:spacing w:after="20"/>
              <w:ind w:left="20"/>
              <w:jc w:val="both"/>
            </w:pPr>
            <w:r>
              <w:rPr>
                <w:rFonts w:ascii="Times New Roman"/>
                <w:b w:val="false"/>
                <w:i w:val="false"/>
                <w:color w:val="000000"/>
                <w:sz w:val="20"/>
              </w:rPr>
              <w:t>
4,0</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566"/>
          <w:p>
            <w:pPr>
              <w:spacing w:after="20"/>
              <w:ind w:left="20"/>
              <w:jc w:val="both"/>
            </w:pPr>
            <w:r>
              <w:rPr>
                <w:rFonts w:ascii="Times New Roman"/>
                <w:b w:val="false"/>
                <w:i w:val="false"/>
                <w:color w:val="000000"/>
                <w:sz w:val="20"/>
              </w:rPr>
              <w:t>
5,4</w:t>
            </w:r>
          </w:p>
          <w:bookmarkEnd w:id="1566"/>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567"/>
          <w:p>
            <w:pPr>
              <w:spacing w:after="20"/>
              <w:ind w:left="20"/>
              <w:jc w:val="both"/>
            </w:pPr>
            <w:r>
              <w:rPr>
                <w:rFonts w:ascii="Times New Roman"/>
                <w:b w:val="false"/>
                <w:i w:val="false"/>
                <w:color w:val="000000"/>
                <w:sz w:val="20"/>
              </w:rPr>
              <w:t>
7,3</w:t>
            </w:r>
          </w:p>
          <w:bookmarkEnd w:id="1567"/>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568"/>
          <w:p>
            <w:pPr>
              <w:spacing w:after="20"/>
              <w:ind w:left="20"/>
              <w:jc w:val="both"/>
            </w:pPr>
            <w:r>
              <w:rPr>
                <w:rFonts w:ascii="Times New Roman"/>
                <w:b w:val="false"/>
                <w:i w:val="false"/>
                <w:color w:val="000000"/>
                <w:sz w:val="20"/>
              </w:rPr>
              <w:t>
8,2</w:t>
            </w:r>
          </w:p>
          <w:bookmarkEnd w:id="1568"/>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569"/>
          <w:p>
            <w:pPr>
              <w:spacing w:after="20"/>
              <w:ind w:left="20"/>
              <w:jc w:val="both"/>
            </w:pPr>
            <w:r>
              <w:rPr>
                <w:rFonts w:ascii="Times New Roman"/>
                <w:b w:val="false"/>
                <w:i w:val="false"/>
                <w:color w:val="000000"/>
                <w:sz w:val="20"/>
              </w:rPr>
              <w:t>
6,4</w:t>
            </w:r>
          </w:p>
          <w:bookmarkEnd w:id="1569"/>
          <w:p>
            <w:pPr>
              <w:spacing w:after="20"/>
              <w:ind w:left="20"/>
              <w:jc w:val="both"/>
            </w:pPr>
            <w:r>
              <w:rPr>
                <w:rFonts w:ascii="Times New Roman"/>
                <w:b w:val="false"/>
                <w:i w:val="false"/>
                <w:color w:val="000000"/>
                <w:sz w:val="20"/>
              </w:rPr>
              <w:t>
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570"/>
          <w:p>
            <w:pPr>
              <w:spacing w:after="20"/>
              <w:ind w:left="20"/>
              <w:jc w:val="both"/>
            </w:pPr>
            <w:r>
              <w:rPr>
                <w:rFonts w:ascii="Times New Roman"/>
                <w:b w:val="false"/>
                <w:i w:val="false"/>
                <w:color w:val="000000"/>
                <w:sz w:val="20"/>
              </w:rPr>
              <w:t>
16А</w:t>
            </w:r>
          </w:p>
          <w:bookmarkEnd w:id="1570"/>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571"/>
          <w:p>
            <w:pPr>
              <w:spacing w:after="20"/>
              <w:ind w:left="20"/>
              <w:jc w:val="both"/>
            </w:pPr>
            <w:r>
              <w:rPr>
                <w:rFonts w:ascii="Times New Roman"/>
                <w:b w:val="false"/>
                <w:i w:val="false"/>
                <w:color w:val="000000"/>
                <w:sz w:val="20"/>
              </w:rPr>
              <w:t>
(609)</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(612)</w:t>
            </w:r>
          </w:p>
          <w:p>
            <w:pPr>
              <w:spacing w:after="20"/>
              <w:ind w:left="20"/>
              <w:jc w:val="both"/>
            </w:pPr>
            <w:r>
              <w:rPr>
                <w:rFonts w:ascii="Times New Roman"/>
                <w:b w:val="false"/>
                <w:i w:val="false"/>
                <w:color w:val="000000"/>
                <w:sz w:val="20"/>
              </w:rPr>
              <w:t>
(624)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кәдімгі сазды топырақтарда гультемиясы бар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572"/>
          <w:p>
            <w:pPr>
              <w:spacing w:after="20"/>
              <w:ind w:left="20"/>
              <w:jc w:val="both"/>
            </w:pPr>
            <w:r>
              <w:rPr>
                <w:rFonts w:ascii="Times New Roman"/>
                <w:b w:val="false"/>
                <w:i w:val="false"/>
                <w:color w:val="000000"/>
                <w:sz w:val="20"/>
              </w:rPr>
              <w:t>
4,3</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573"/>
          <w:p>
            <w:pPr>
              <w:spacing w:after="20"/>
              <w:ind w:left="20"/>
              <w:jc w:val="both"/>
            </w:pPr>
            <w:r>
              <w:rPr>
                <w:rFonts w:ascii="Times New Roman"/>
                <w:b w:val="false"/>
                <w:i w:val="false"/>
                <w:color w:val="000000"/>
                <w:sz w:val="20"/>
              </w:rPr>
              <w:t>
5,6</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574"/>
          <w:p>
            <w:pPr>
              <w:spacing w:after="20"/>
              <w:ind w:left="20"/>
              <w:jc w:val="both"/>
            </w:pPr>
            <w:r>
              <w:rPr>
                <w:rFonts w:ascii="Times New Roman"/>
                <w:b w:val="false"/>
                <w:i w:val="false"/>
                <w:color w:val="000000"/>
                <w:sz w:val="20"/>
              </w:rPr>
              <w:t>
6.5</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575"/>
          <w:p>
            <w:pPr>
              <w:spacing w:after="20"/>
              <w:ind w:left="20"/>
              <w:jc w:val="both"/>
            </w:pPr>
            <w:r>
              <w:rPr>
                <w:rFonts w:ascii="Times New Roman"/>
                <w:b w:val="false"/>
                <w:i w:val="false"/>
                <w:color w:val="000000"/>
                <w:sz w:val="20"/>
              </w:rPr>
              <w:t>
5,0</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576"/>
          <w:p>
            <w:pPr>
              <w:spacing w:after="20"/>
              <w:ind w:left="20"/>
              <w:jc w:val="both"/>
            </w:pPr>
            <w:r>
              <w:rPr>
                <w:rFonts w:ascii="Times New Roman"/>
                <w:b w:val="false"/>
                <w:i w:val="false"/>
                <w:color w:val="000000"/>
                <w:sz w:val="20"/>
              </w:rPr>
              <w:t>
32А</w:t>
            </w:r>
          </w:p>
          <w:bookmarkEnd w:id="1576"/>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577"/>
          <w:p>
            <w:pPr>
              <w:spacing w:after="20"/>
              <w:ind w:left="20"/>
              <w:jc w:val="both"/>
            </w:pPr>
            <w:r>
              <w:rPr>
                <w:rFonts w:ascii="Times New Roman"/>
                <w:b w:val="false"/>
                <w:i w:val="false"/>
                <w:color w:val="000000"/>
                <w:sz w:val="20"/>
              </w:rPr>
              <w:t>
5,0</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578"/>
          <w:p>
            <w:pPr>
              <w:spacing w:after="20"/>
              <w:ind w:left="20"/>
              <w:jc w:val="both"/>
            </w:pPr>
            <w:r>
              <w:rPr>
                <w:rFonts w:ascii="Times New Roman"/>
                <w:b w:val="false"/>
                <w:i w:val="false"/>
                <w:color w:val="000000"/>
                <w:sz w:val="20"/>
              </w:rPr>
              <w:t>
5,5</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579"/>
          <w:p>
            <w:pPr>
              <w:spacing w:after="20"/>
              <w:ind w:left="20"/>
              <w:jc w:val="both"/>
            </w:pPr>
            <w:r>
              <w:rPr>
                <w:rFonts w:ascii="Times New Roman"/>
                <w:b w:val="false"/>
                <w:i w:val="false"/>
                <w:color w:val="000000"/>
                <w:sz w:val="20"/>
              </w:rPr>
              <w:t>
5,9</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580"/>
          <w:p>
            <w:pPr>
              <w:spacing w:after="20"/>
              <w:ind w:left="20"/>
              <w:jc w:val="both"/>
            </w:pPr>
            <w:r>
              <w:rPr>
                <w:rFonts w:ascii="Times New Roman"/>
                <w:b w:val="false"/>
                <w:i w:val="false"/>
                <w:color w:val="000000"/>
                <w:sz w:val="20"/>
              </w:rPr>
              <w:t>
4,5</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581"/>
          <w:p>
            <w:pPr>
              <w:spacing w:after="20"/>
              <w:ind w:left="20"/>
              <w:jc w:val="both"/>
            </w:pPr>
            <w:r>
              <w:rPr>
                <w:rFonts w:ascii="Times New Roman"/>
                <w:b w:val="false"/>
                <w:i w:val="false"/>
                <w:color w:val="000000"/>
                <w:sz w:val="20"/>
              </w:rPr>
              <w:t>
4,4</w:t>
            </w:r>
          </w:p>
          <w:bookmarkEnd w:id="1581"/>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582"/>
          <w:p>
            <w:pPr>
              <w:spacing w:after="20"/>
              <w:ind w:left="20"/>
              <w:jc w:val="both"/>
            </w:pPr>
            <w:r>
              <w:rPr>
                <w:rFonts w:ascii="Times New Roman"/>
                <w:b w:val="false"/>
                <w:i w:val="false"/>
                <w:color w:val="000000"/>
                <w:sz w:val="20"/>
              </w:rPr>
              <w:t>
5,6</w:t>
            </w:r>
          </w:p>
          <w:bookmarkEnd w:id="1582"/>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583"/>
          <w:p>
            <w:pPr>
              <w:spacing w:after="20"/>
              <w:ind w:left="20"/>
              <w:jc w:val="both"/>
            </w:pPr>
            <w:r>
              <w:rPr>
                <w:rFonts w:ascii="Times New Roman"/>
                <w:b w:val="false"/>
                <w:i w:val="false"/>
                <w:color w:val="000000"/>
                <w:sz w:val="20"/>
              </w:rPr>
              <w:t>
6,4</w:t>
            </w:r>
          </w:p>
          <w:bookmarkEnd w:id="1583"/>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584"/>
          <w:p>
            <w:pPr>
              <w:spacing w:after="20"/>
              <w:ind w:left="20"/>
              <w:jc w:val="both"/>
            </w:pPr>
            <w:r>
              <w:rPr>
                <w:rFonts w:ascii="Times New Roman"/>
                <w:b w:val="false"/>
                <w:i w:val="false"/>
                <w:color w:val="000000"/>
                <w:sz w:val="20"/>
              </w:rPr>
              <w:t>
5,0</w:t>
            </w:r>
          </w:p>
          <w:bookmarkEnd w:id="1584"/>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585"/>
          <w:p>
            <w:pPr>
              <w:spacing w:after="20"/>
              <w:ind w:left="20"/>
              <w:jc w:val="both"/>
            </w:pPr>
            <w:r>
              <w:rPr>
                <w:rFonts w:ascii="Times New Roman"/>
                <w:b w:val="false"/>
                <w:i w:val="false"/>
                <w:color w:val="000000"/>
                <w:sz w:val="20"/>
              </w:rPr>
              <w:t>
16А</w:t>
            </w:r>
          </w:p>
          <w:bookmarkEnd w:id="1585"/>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586"/>
          <w:p>
            <w:pPr>
              <w:spacing w:after="20"/>
              <w:ind w:left="20"/>
              <w:jc w:val="both"/>
            </w:pPr>
            <w:r>
              <w:rPr>
                <w:rFonts w:ascii="Times New Roman"/>
                <w:b w:val="false"/>
                <w:i w:val="false"/>
                <w:color w:val="000000"/>
                <w:sz w:val="20"/>
              </w:rPr>
              <w:t>
(611)</w:t>
            </w:r>
          </w:p>
          <w:bookmarkEnd w:id="158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кәдімгі сазды топырақтардағы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587"/>
          <w:p>
            <w:pPr>
              <w:spacing w:after="20"/>
              <w:ind w:left="20"/>
              <w:jc w:val="both"/>
            </w:pPr>
            <w:r>
              <w:rPr>
                <w:rFonts w:ascii="Times New Roman"/>
                <w:b w:val="false"/>
                <w:i w:val="false"/>
                <w:color w:val="000000"/>
                <w:sz w:val="20"/>
              </w:rPr>
              <w:t>
4,3</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588"/>
          <w:p>
            <w:pPr>
              <w:spacing w:after="20"/>
              <w:ind w:left="20"/>
              <w:jc w:val="both"/>
            </w:pPr>
            <w:r>
              <w:rPr>
                <w:rFonts w:ascii="Times New Roman"/>
                <w:b w:val="false"/>
                <w:i w:val="false"/>
                <w:color w:val="000000"/>
                <w:sz w:val="20"/>
              </w:rPr>
              <w:t>
5,6</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589"/>
          <w:p>
            <w:pPr>
              <w:spacing w:after="20"/>
              <w:ind w:left="20"/>
              <w:jc w:val="both"/>
            </w:pPr>
            <w:r>
              <w:rPr>
                <w:rFonts w:ascii="Times New Roman"/>
                <w:b w:val="false"/>
                <w:i w:val="false"/>
                <w:color w:val="000000"/>
                <w:sz w:val="20"/>
              </w:rPr>
              <w:t>
6.5</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590"/>
          <w:p>
            <w:pPr>
              <w:spacing w:after="20"/>
              <w:ind w:left="20"/>
              <w:jc w:val="both"/>
            </w:pPr>
            <w:r>
              <w:rPr>
                <w:rFonts w:ascii="Times New Roman"/>
                <w:b w:val="false"/>
                <w:i w:val="false"/>
                <w:color w:val="000000"/>
                <w:sz w:val="20"/>
              </w:rPr>
              <w:t>
5,0</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591"/>
          <w:p>
            <w:pPr>
              <w:spacing w:after="20"/>
              <w:ind w:left="20"/>
              <w:jc w:val="both"/>
            </w:pPr>
            <w:r>
              <w:rPr>
                <w:rFonts w:ascii="Times New Roman"/>
                <w:b w:val="false"/>
                <w:i w:val="false"/>
                <w:color w:val="000000"/>
                <w:sz w:val="20"/>
              </w:rPr>
              <w:t>
32А</w:t>
            </w:r>
          </w:p>
          <w:bookmarkEnd w:id="1591"/>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592"/>
          <w:p>
            <w:pPr>
              <w:spacing w:after="20"/>
              <w:ind w:left="20"/>
              <w:jc w:val="both"/>
            </w:pPr>
            <w:r>
              <w:rPr>
                <w:rFonts w:ascii="Times New Roman"/>
                <w:b w:val="false"/>
                <w:i w:val="false"/>
                <w:color w:val="000000"/>
                <w:sz w:val="20"/>
              </w:rPr>
              <w:t>
5,0</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593"/>
          <w:p>
            <w:pPr>
              <w:spacing w:after="20"/>
              <w:ind w:left="20"/>
              <w:jc w:val="both"/>
            </w:pPr>
            <w:r>
              <w:rPr>
                <w:rFonts w:ascii="Times New Roman"/>
                <w:b w:val="false"/>
                <w:i w:val="false"/>
                <w:color w:val="000000"/>
                <w:sz w:val="20"/>
              </w:rPr>
              <w:t>
5,5</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594"/>
          <w:p>
            <w:pPr>
              <w:spacing w:after="20"/>
              <w:ind w:left="20"/>
              <w:jc w:val="both"/>
            </w:pPr>
            <w:r>
              <w:rPr>
                <w:rFonts w:ascii="Times New Roman"/>
                <w:b w:val="false"/>
                <w:i w:val="false"/>
                <w:color w:val="000000"/>
                <w:sz w:val="20"/>
              </w:rPr>
              <w:t>
5,9</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595"/>
          <w:p>
            <w:pPr>
              <w:spacing w:after="20"/>
              <w:ind w:left="20"/>
              <w:jc w:val="both"/>
            </w:pPr>
            <w:r>
              <w:rPr>
                <w:rFonts w:ascii="Times New Roman"/>
                <w:b w:val="false"/>
                <w:i w:val="false"/>
                <w:color w:val="000000"/>
                <w:sz w:val="20"/>
              </w:rPr>
              <w:t>
4,5</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596"/>
          <w:p>
            <w:pPr>
              <w:spacing w:after="20"/>
              <w:ind w:left="20"/>
              <w:jc w:val="both"/>
            </w:pPr>
            <w:r>
              <w:rPr>
                <w:rFonts w:ascii="Times New Roman"/>
                <w:b w:val="false"/>
                <w:i w:val="false"/>
                <w:color w:val="000000"/>
                <w:sz w:val="20"/>
              </w:rPr>
              <w:t>
4,4</w:t>
            </w:r>
          </w:p>
          <w:bookmarkEnd w:id="1596"/>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597"/>
          <w:p>
            <w:pPr>
              <w:spacing w:after="20"/>
              <w:ind w:left="20"/>
              <w:jc w:val="both"/>
            </w:pPr>
            <w:r>
              <w:rPr>
                <w:rFonts w:ascii="Times New Roman"/>
                <w:b w:val="false"/>
                <w:i w:val="false"/>
                <w:color w:val="000000"/>
                <w:sz w:val="20"/>
              </w:rPr>
              <w:t>
5,6</w:t>
            </w:r>
          </w:p>
          <w:bookmarkEnd w:id="1597"/>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598"/>
          <w:p>
            <w:pPr>
              <w:spacing w:after="20"/>
              <w:ind w:left="20"/>
              <w:jc w:val="both"/>
            </w:pPr>
            <w:r>
              <w:rPr>
                <w:rFonts w:ascii="Times New Roman"/>
                <w:b w:val="false"/>
                <w:i w:val="false"/>
                <w:color w:val="000000"/>
                <w:sz w:val="20"/>
              </w:rPr>
              <w:t>
6,4</w:t>
            </w:r>
          </w:p>
          <w:bookmarkEnd w:id="1598"/>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599"/>
          <w:p>
            <w:pPr>
              <w:spacing w:after="20"/>
              <w:ind w:left="20"/>
              <w:jc w:val="both"/>
            </w:pPr>
            <w:r>
              <w:rPr>
                <w:rFonts w:ascii="Times New Roman"/>
                <w:b w:val="false"/>
                <w:i w:val="false"/>
                <w:color w:val="000000"/>
                <w:sz w:val="20"/>
              </w:rPr>
              <w:t>
5,0</w:t>
            </w:r>
          </w:p>
          <w:bookmarkEnd w:id="1599"/>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600"/>
          <w:p>
            <w:pPr>
              <w:spacing w:after="20"/>
              <w:ind w:left="20"/>
              <w:jc w:val="both"/>
            </w:pPr>
            <w:r>
              <w:rPr>
                <w:rFonts w:ascii="Times New Roman"/>
                <w:b w:val="false"/>
                <w:i w:val="false"/>
                <w:color w:val="000000"/>
                <w:sz w:val="20"/>
              </w:rPr>
              <w:t>
44</w:t>
            </w:r>
          </w:p>
          <w:bookmarkEnd w:id="1600"/>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тұзды батпақтардағы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601"/>
          <w:p>
            <w:pPr>
              <w:spacing w:after="20"/>
              <w:ind w:left="20"/>
              <w:jc w:val="both"/>
            </w:pPr>
            <w:r>
              <w:rPr>
                <w:rFonts w:ascii="Times New Roman"/>
                <w:b w:val="false"/>
                <w:i w:val="false"/>
                <w:color w:val="000000"/>
                <w:sz w:val="20"/>
              </w:rPr>
              <w:t>
3,8</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602"/>
          <w:p>
            <w:pPr>
              <w:spacing w:after="20"/>
              <w:ind w:left="20"/>
              <w:jc w:val="both"/>
            </w:pPr>
            <w:r>
              <w:rPr>
                <w:rFonts w:ascii="Times New Roman"/>
                <w:b w:val="false"/>
                <w:i w:val="false"/>
                <w:color w:val="000000"/>
                <w:sz w:val="20"/>
              </w:rPr>
              <w:t>
5,9</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603"/>
          <w:p>
            <w:pPr>
              <w:spacing w:after="20"/>
              <w:ind w:left="20"/>
              <w:jc w:val="both"/>
            </w:pPr>
            <w:r>
              <w:rPr>
                <w:rFonts w:ascii="Times New Roman"/>
                <w:b w:val="false"/>
                <w:i w:val="false"/>
                <w:color w:val="000000"/>
                <w:sz w:val="20"/>
              </w:rPr>
              <w:t>
4,8</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604"/>
          <w:p>
            <w:pPr>
              <w:spacing w:after="20"/>
              <w:ind w:left="20"/>
              <w:jc w:val="both"/>
            </w:pPr>
            <w:r>
              <w:rPr>
                <w:rFonts w:ascii="Times New Roman"/>
                <w:b w:val="false"/>
                <w:i w:val="false"/>
                <w:color w:val="000000"/>
                <w:sz w:val="20"/>
              </w:rPr>
              <w:t>
4,2</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605"/>
          <w:p>
            <w:pPr>
              <w:spacing w:after="20"/>
              <w:ind w:left="20"/>
              <w:jc w:val="both"/>
            </w:pPr>
            <w:r>
              <w:rPr>
                <w:rFonts w:ascii="Times New Roman"/>
                <w:b w:val="false"/>
                <w:i w:val="false"/>
                <w:color w:val="000000"/>
                <w:sz w:val="20"/>
              </w:rPr>
              <w:t>
43</w:t>
            </w:r>
          </w:p>
          <w:bookmarkEnd w:id="1605"/>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2.Волоснецово-типчаково-жусан шалғынды Ашық каштан тұзды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606"/>
          <w:p>
            <w:pPr>
              <w:spacing w:after="20"/>
              <w:ind w:left="20"/>
              <w:jc w:val="both"/>
            </w:pPr>
            <w:r>
              <w:rPr>
                <w:rFonts w:ascii="Times New Roman"/>
                <w:b w:val="false"/>
                <w:i w:val="false"/>
                <w:color w:val="000000"/>
                <w:sz w:val="20"/>
              </w:rPr>
              <w:t>
1,8</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607"/>
          <w:p>
            <w:pPr>
              <w:spacing w:after="20"/>
              <w:ind w:left="20"/>
              <w:jc w:val="both"/>
            </w:pPr>
            <w:r>
              <w:rPr>
                <w:rFonts w:ascii="Times New Roman"/>
                <w:b w:val="false"/>
                <w:i w:val="false"/>
                <w:color w:val="000000"/>
                <w:sz w:val="20"/>
              </w:rPr>
              <w:t>
3,0</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608"/>
          <w:p>
            <w:pPr>
              <w:spacing w:after="20"/>
              <w:ind w:left="20"/>
              <w:jc w:val="both"/>
            </w:pPr>
            <w:r>
              <w:rPr>
                <w:rFonts w:ascii="Times New Roman"/>
                <w:b w:val="false"/>
                <w:i w:val="false"/>
                <w:color w:val="000000"/>
                <w:sz w:val="20"/>
              </w:rPr>
              <w:t>
6,9</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609"/>
          <w:p>
            <w:pPr>
              <w:spacing w:after="20"/>
              <w:ind w:left="20"/>
              <w:jc w:val="both"/>
            </w:pPr>
            <w:r>
              <w:rPr>
                <w:rFonts w:ascii="Times New Roman"/>
                <w:b w:val="false"/>
                <w:i w:val="false"/>
                <w:color w:val="000000"/>
                <w:sz w:val="20"/>
              </w:rPr>
              <w:t>
5,3</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610"/>
          <w:p>
            <w:pPr>
              <w:spacing w:after="20"/>
              <w:ind w:left="20"/>
              <w:jc w:val="both"/>
            </w:pPr>
            <w:r>
              <w:rPr>
                <w:rFonts w:ascii="Times New Roman"/>
                <w:b w:val="false"/>
                <w:i w:val="false"/>
                <w:color w:val="000000"/>
                <w:sz w:val="20"/>
              </w:rPr>
              <w:t>
53</w:t>
            </w:r>
          </w:p>
          <w:bookmarkEnd w:id="1610"/>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Ашық каштан сортаңдарындағы жусан-камфоросмо-эфемерлі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611"/>
          <w:p>
            <w:pPr>
              <w:spacing w:after="20"/>
              <w:ind w:left="20"/>
              <w:jc w:val="both"/>
            </w:pPr>
            <w:r>
              <w:rPr>
                <w:rFonts w:ascii="Times New Roman"/>
                <w:b w:val="false"/>
                <w:i w:val="false"/>
                <w:color w:val="000000"/>
                <w:sz w:val="20"/>
              </w:rPr>
              <w:t>
0,7</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612"/>
          <w:p>
            <w:pPr>
              <w:spacing w:after="20"/>
              <w:ind w:left="20"/>
              <w:jc w:val="both"/>
            </w:pPr>
            <w:r>
              <w:rPr>
                <w:rFonts w:ascii="Times New Roman"/>
                <w:b w:val="false"/>
                <w:i w:val="false"/>
                <w:color w:val="000000"/>
                <w:sz w:val="20"/>
              </w:rPr>
              <w:t>
0,3</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613"/>
          <w:p>
            <w:pPr>
              <w:spacing w:after="20"/>
              <w:ind w:left="20"/>
              <w:jc w:val="both"/>
            </w:pPr>
            <w:r>
              <w:rPr>
                <w:rFonts w:ascii="Times New Roman"/>
                <w:b w:val="false"/>
                <w:i w:val="false"/>
                <w:color w:val="000000"/>
                <w:sz w:val="20"/>
              </w:rPr>
              <w:t>
6,3</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614"/>
          <w:p>
            <w:pPr>
              <w:spacing w:after="20"/>
              <w:ind w:left="20"/>
              <w:jc w:val="both"/>
            </w:pPr>
            <w:r>
              <w:rPr>
                <w:rFonts w:ascii="Times New Roman"/>
                <w:b w:val="false"/>
                <w:i w:val="false"/>
                <w:color w:val="000000"/>
                <w:sz w:val="20"/>
              </w:rPr>
              <w:t>
4,5</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615"/>
          <w:p>
            <w:pPr>
              <w:spacing w:after="20"/>
              <w:ind w:left="20"/>
              <w:jc w:val="both"/>
            </w:pPr>
            <w:r>
              <w:rPr>
                <w:rFonts w:ascii="Times New Roman"/>
                <w:b w:val="false"/>
                <w:i w:val="false"/>
                <w:color w:val="000000"/>
                <w:sz w:val="20"/>
              </w:rPr>
              <w:t>
51А</w:t>
            </w:r>
          </w:p>
          <w:bookmarkEnd w:id="1615"/>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 Ашық-каштан сортаңдарындағы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616"/>
          <w:p>
            <w:pPr>
              <w:spacing w:after="20"/>
              <w:ind w:left="20"/>
              <w:jc w:val="both"/>
            </w:pPr>
            <w:r>
              <w:rPr>
                <w:rFonts w:ascii="Times New Roman"/>
                <w:b w:val="false"/>
                <w:i w:val="false"/>
                <w:color w:val="000000"/>
                <w:sz w:val="20"/>
              </w:rPr>
              <w:t>
0,8</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617"/>
          <w:p>
            <w:pPr>
              <w:spacing w:after="20"/>
              <w:ind w:left="20"/>
              <w:jc w:val="both"/>
            </w:pPr>
            <w:r>
              <w:rPr>
                <w:rFonts w:ascii="Times New Roman"/>
                <w:b w:val="false"/>
                <w:i w:val="false"/>
                <w:color w:val="000000"/>
                <w:sz w:val="20"/>
              </w:rPr>
              <w:t>
1,0</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618"/>
          <w:p>
            <w:pPr>
              <w:spacing w:after="20"/>
              <w:ind w:left="20"/>
              <w:jc w:val="both"/>
            </w:pPr>
            <w:r>
              <w:rPr>
                <w:rFonts w:ascii="Times New Roman"/>
                <w:b w:val="false"/>
                <w:i w:val="false"/>
                <w:color w:val="000000"/>
                <w:sz w:val="20"/>
              </w:rPr>
              <w:t>
2,0</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619"/>
          <w:p>
            <w:pPr>
              <w:spacing w:after="20"/>
              <w:ind w:left="20"/>
              <w:jc w:val="both"/>
            </w:pPr>
            <w:r>
              <w:rPr>
                <w:rFonts w:ascii="Times New Roman"/>
                <w:b w:val="false"/>
                <w:i w:val="false"/>
                <w:color w:val="000000"/>
                <w:sz w:val="20"/>
              </w:rPr>
              <w:t>
1,4</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5.Чиево-тарсово-типчаковые сортаңдарда шалғынды ашық-каштан 5-ке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620"/>
          <w:p>
            <w:pPr>
              <w:spacing w:after="20"/>
              <w:ind w:left="20"/>
              <w:jc w:val="both"/>
            </w:pPr>
            <w:r>
              <w:rPr>
                <w:rFonts w:ascii="Times New Roman"/>
                <w:b w:val="false"/>
                <w:i w:val="false"/>
                <w:color w:val="000000"/>
                <w:sz w:val="20"/>
              </w:rPr>
              <w:t>
2,3</w:t>
            </w:r>
          </w:p>
          <w:bookmarkEnd w:id="1620"/>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621"/>
          <w:p>
            <w:pPr>
              <w:spacing w:after="20"/>
              <w:ind w:left="20"/>
              <w:jc w:val="both"/>
            </w:pPr>
            <w:r>
              <w:rPr>
                <w:rFonts w:ascii="Times New Roman"/>
                <w:b w:val="false"/>
                <w:i w:val="false"/>
                <w:color w:val="000000"/>
                <w:sz w:val="20"/>
              </w:rPr>
              <w:t>
3,4</w:t>
            </w:r>
          </w:p>
          <w:bookmarkEnd w:id="1621"/>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622"/>
          <w:p>
            <w:pPr>
              <w:spacing w:after="20"/>
              <w:ind w:left="20"/>
              <w:jc w:val="both"/>
            </w:pPr>
            <w:r>
              <w:rPr>
                <w:rFonts w:ascii="Times New Roman"/>
                <w:b w:val="false"/>
                <w:i w:val="false"/>
                <w:color w:val="000000"/>
                <w:sz w:val="20"/>
              </w:rPr>
              <w:t>
5,5</w:t>
            </w:r>
          </w:p>
          <w:bookmarkEnd w:id="1622"/>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623"/>
          <w:p>
            <w:pPr>
              <w:spacing w:after="20"/>
              <w:ind w:left="20"/>
              <w:jc w:val="both"/>
            </w:pPr>
            <w:r>
              <w:rPr>
                <w:rFonts w:ascii="Times New Roman"/>
                <w:b w:val="false"/>
                <w:i w:val="false"/>
                <w:color w:val="000000"/>
                <w:sz w:val="20"/>
              </w:rPr>
              <w:t>
4,3</w:t>
            </w:r>
          </w:p>
          <w:bookmarkEnd w:id="1623"/>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624"/>
          <w:p>
            <w:pPr>
              <w:spacing w:after="20"/>
              <w:ind w:left="20"/>
              <w:jc w:val="both"/>
            </w:pPr>
            <w:r>
              <w:rPr>
                <w:rFonts w:ascii="Times New Roman"/>
                <w:b w:val="false"/>
                <w:i w:val="false"/>
                <w:color w:val="000000"/>
                <w:sz w:val="20"/>
              </w:rPr>
              <w:t>
44</w:t>
            </w:r>
          </w:p>
          <w:bookmarkEnd w:id="1624"/>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тұзды батпақтардағы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625"/>
          <w:p>
            <w:pPr>
              <w:spacing w:after="20"/>
              <w:ind w:left="20"/>
              <w:jc w:val="both"/>
            </w:pPr>
            <w:r>
              <w:rPr>
                <w:rFonts w:ascii="Times New Roman"/>
                <w:b w:val="false"/>
                <w:i w:val="false"/>
                <w:color w:val="000000"/>
                <w:sz w:val="20"/>
              </w:rPr>
              <w:t>
3,8</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626"/>
          <w:p>
            <w:pPr>
              <w:spacing w:after="20"/>
              <w:ind w:left="20"/>
              <w:jc w:val="both"/>
            </w:pPr>
            <w:r>
              <w:rPr>
                <w:rFonts w:ascii="Times New Roman"/>
                <w:b w:val="false"/>
                <w:i w:val="false"/>
                <w:color w:val="000000"/>
                <w:sz w:val="20"/>
              </w:rPr>
              <w:t>
5,9</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627"/>
          <w:p>
            <w:pPr>
              <w:spacing w:after="20"/>
              <w:ind w:left="20"/>
              <w:jc w:val="both"/>
            </w:pPr>
            <w:r>
              <w:rPr>
                <w:rFonts w:ascii="Times New Roman"/>
                <w:b w:val="false"/>
                <w:i w:val="false"/>
                <w:color w:val="000000"/>
                <w:sz w:val="20"/>
              </w:rPr>
              <w:t>
4,8</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628"/>
          <w:p>
            <w:pPr>
              <w:spacing w:after="20"/>
              <w:ind w:left="20"/>
              <w:jc w:val="both"/>
            </w:pPr>
            <w:r>
              <w:rPr>
                <w:rFonts w:ascii="Times New Roman"/>
                <w:b w:val="false"/>
                <w:i w:val="false"/>
                <w:color w:val="000000"/>
                <w:sz w:val="20"/>
              </w:rPr>
              <w:t>
4,2</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629"/>
          <w:p>
            <w:pPr>
              <w:spacing w:after="20"/>
              <w:ind w:left="20"/>
              <w:jc w:val="both"/>
            </w:pPr>
            <w:r>
              <w:rPr>
                <w:rFonts w:ascii="Times New Roman"/>
                <w:b w:val="false"/>
                <w:i w:val="false"/>
                <w:color w:val="000000"/>
                <w:sz w:val="20"/>
              </w:rPr>
              <w:t>
43</w:t>
            </w:r>
          </w:p>
          <w:bookmarkEnd w:id="1629"/>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2.Волоснецово-типчаково-жусан шалғынды Ашық каштан тұзды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630"/>
          <w:p>
            <w:pPr>
              <w:spacing w:after="20"/>
              <w:ind w:left="20"/>
              <w:jc w:val="both"/>
            </w:pPr>
            <w:r>
              <w:rPr>
                <w:rFonts w:ascii="Times New Roman"/>
                <w:b w:val="false"/>
                <w:i w:val="false"/>
                <w:color w:val="000000"/>
                <w:sz w:val="20"/>
              </w:rPr>
              <w:t>
1,8</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631"/>
          <w:p>
            <w:pPr>
              <w:spacing w:after="20"/>
              <w:ind w:left="20"/>
              <w:jc w:val="both"/>
            </w:pPr>
            <w:r>
              <w:rPr>
                <w:rFonts w:ascii="Times New Roman"/>
                <w:b w:val="false"/>
                <w:i w:val="false"/>
                <w:color w:val="000000"/>
                <w:sz w:val="20"/>
              </w:rPr>
              <w:t>
3,0</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632"/>
          <w:p>
            <w:pPr>
              <w:spacing w:after="20"/>
              <w:ind w:left="20"/>
              <w:jc w:val="both"/>
            </w:pPr>
            <w:r>
              <w:rPr>
                <w:rFonts w:ascii="Times New Roman"/>
                <w:b w:val="false"/>
                <w:i w:val="false"/>
                <w:color w:val="000000"/>
                <w:sz w:val="20"/>
              </w:rPr>
              <w:t>
6,9</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633"/>
          <w:p>
            <w:pPr>
              <w:spacing w:after="20"/>
              <w:ind w:left="20"/>
              <w:jc w:val="both"/>
            </w:pPr>
            <w:r>
              <w:rPr>
                <w:rFonts w:ascii="Times New Roman"/>
                <w:b w:val="false"/>
                <w:i w:val="false"/>
                <w:color w:val="000000"/>
                <w:sz w:val="20"/>
              </w:rPr>
              <w:t>
5,3</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634"/>
          <w:p>
            <w:pPr>
              <w:spacing w:after="20"/>
              <w:ind w:left="20"/>
              <w:jc w:val="both"/>
            </w:pPr>
            <w:r>
              <w:rPr>
                <w:rFonts w:ascii="Times New Roman"/>
                <w:b w:val="false"/>
                <w:i w:val="false"/>
                <w:color w:val="000000"/>
                <w:sz w:val="20"/>
              </w:rPr>
              <w:t>
53</w:t>
            </w:r>
          </w:p>
          <w:bookmarkEnd w:id="1634"/>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Ашық каштан сортаңдарындағы жусан-камфоросмо-эфемерлі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635"/>
          <w:p>
            <w:pPr>
              <w:spacing w:after="20"/>
              <w:ind w:left="20"/>
              <w:jc w:val="both"/>
            </w:pPr>
            <w:r>
              <w:rPr>
                <w:rFonts w:ascii="Times New Roman"/>
                <w:b w:val="false"/>
                <w:i w:val="false"/>
                <w:color w:val="000000"/>
                <w:sz w:val="20"/>
              </w:rPr>
              <w:t>
28</w:t>
            </w:r>
          </w:p>
          <w:bookmarkEnd w:id="1635"/>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636"/>
          <w:p>
            <w:pPr>
              <w:spacing w:after="20"/>
              <w:ind w:left="20"/>
              <w:jc w:val="both"/>
            </w:pPr>
            <w:r>
              <w:rPr>
                <w:rFonts w:ascii="Times New Roman"/>
                <w:b w:val="false"/>
                <w:i w:val="false"/>
                <w:color w:val="000000"/>
                <w:sz w:val="20"/>
              </w:rPr>
              <w:t>
0,7</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637"/>
          <w:p>
            <w:pPr>
              <w:spacing w:after="20"/>
              <w:ind w:left="20"/>
              <w:jc w:val="both"/>
            </w:pPr>
            <w:r>
              <w:rPr>
                <w:rFonts w:ascii="Times New Roman"/>
                <w:b w:val="false"/>
                <w:i w:val="false"/>
                <w:color w:val="000000"/>
                <w:sz w:val="20"/>
              </w:rPr>
              <w:t>
0,3</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638"/>
          <w:p>
            <w:pPr>
              <w:spacing w:after="20"/>
              <w:ind w:left="20"/>
              <w:jc w:val="both"/>
            </w:pPr>
            <w:r>
              <w:rPr>
                <w:rFonts w:ascii="Times New Roman"/>
                <w:b w:val="false"/>
                <w:i w:val="false"/>
                <w:color w:val="000000"/>
                <w:sz w:val="20"/>
              </w:rPr>
              <w:t>
6,3</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639"/>
          <w:p>
            <w:pPr>
              <w:spacing w:after="20"/>
              <w:ind w:left="20"/>
              <w:jc w:val="both"/>
            </w:pPr>
            <w:r>
              <w:rPr>
                <w:rFonts w:ascii="Times New Roman"/>
                <w:b w:val="false"/>
                <w:i w:val="false"/>
                <w:color w:val="000000"/>
                <w:sz w:val="20"/>
              </w:rPr>
              <w:t>
4,5</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640"/>
          <w:p>
            <w:pPr>
              <w:spacing w:after="20"/>
              <w:ind w:left="20"/>
              <w:jc w:val="both"/>
            </w:pPr>
            <w:r>
              <w:rPr>
                <w:rFonts w:ascii="Times New Roman"/>
                <w:b w:val="false"/>
                <w:i w:val="false"/>
                <w:color w:val="000000"/>
                <w:sz w:val="20"/>
              </w:rPr>
              <w:t>
51А</w:t>
            </w:r>
          </w:p>
          <w:bookmarkEnd w:id="1640"/>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 Ашық-каштан сортаңдарындағы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641"/>
          <w:p>
            <w:pPr>
              <w:spacing w:after="20"/>
              <w:ind w:left="20"/>
              <w:jc w:val="both"/>
            </w:pPr>
            <w:r>
              <w:rPr>
                <w:rFonts w:ascii="Times New Roman"/>
                <w:b w:val="false"/>
                <w:i w:val="false"/>
                <w:color w:val="000000"/>
                <w:sz w:val="20"/>
              </w:rPr>
              <w:t>
0,8</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642"/>
          <w:p>
            <w:pPr>
              <w:spacing w:after="20"/>
              <w:ind w:left="20"/>
              <w:jc w:val="both"/>
            </w:pPr>
            <w:r>
              <w:rPr>
                <w:rFonts w:ascii="Times New Roman"/>
                <w:b w:val="false"/>
                <w:i w:val="false"/>
                <w:color w:val="000000"/>
                <w:sz w:val="20"/>
              </w:rPr>
              <w:t>
1,0</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643"/>
          <w:p>
            <w:pPr>
              <w:spacing w:after="20"/>
              <w:ind w:left="20"/>
              <w:jc w:val="both"/>
            </w:pPr>
            <w:r>
              <w:rPr>
                <w:rFonts w:ascii="Times New Roman"/>
                <w:b w:val="false"/>
                <w:i w:val="false"/>
                <w:color w:val="000000"/>
                <w:sz w:val="20"/>
              </w:rPr>
              <w:t>
2,0</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644"/>
          <w:p>
            <w:pPr>
              <w:spacing w:after="20"/>
              <w:ind w:left="20"/>
              <w:jc w:val="both"/>
            </w:pPr>
            <w:r>
              <w:rPr>
                <w:rFonts w:ascii="Times New Roman"/>
                <w:b w:val="false"/>
                <w:i w:val="false"/>
                <w:color w:val="000000"/>
                <w:sz w:val="20"/>
              </w:rPr>
              <w:t>
1,4</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5.Чиево-тарсово-типчаковые сортаңдарда шалғынды ашық-каштан 5-ке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645"/>
          <w:p>
            <w:pPr>
              <w:spacing w:after="20"/>
              <w:ind w:left="20"/>
              <w:jc w:val="both"/>
            </w:pPr>
            <w:r>
              <w:rPr>
                <w:rFonts w:ascii="Times New Roman"/>
                <w:b w:val="false"/>
                <w:i w:val="false"/>
                <w:color w:val="000000"/>
                <w:sz w:val="20"/>
              </w:rPr>
              <w:t>
2,3</w:t>
            </w:r>
          </w:p>
          <w:bookmarkEnd w:id="1645"/>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646"/>
          <w:p>
            <w:pPr>
              <w:spacing w:after="20"/>
              <w:ind w:left="20"/>
              <w:jc w:val="both"/>
            </w:pPr>
            <w:r>
              <w:rPr>
                <w:rFonts w:ascii="Times New Roman"/>
                <w:b w:val="false"/>
                <w:i w:val="false"/>
                <w:color w:val="000000"/>
                <w:sz w:val="20"/>
              </w:rPr>
              <w:t>
3,4</w:t>
            </w:r>
          </w:p>
          <w:bookmarkEnd w:id="1646"/>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647"/>
          <w:p>
            <w:pPr>
              <w:spacing w:after="20"/>
              <w:ind w:left="20"/>
              <w:jc w:val="both"/>
            </w:pPr>
            <w:r>
              <w:rPr>
                <w:rFonts w:ascii="Times New Roman"/>
                <w:b w:val="false"/>
                <w:i w:val="false"/>
                <w:color w:val="000000"/>
                <w:sz w:val="20"/>
              </w:rPr>
              <w:t>
5,5</w:t>
            </w:r>
          </w:p>
          <w:bookmarkEnd w:id="1647"/>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648"/>
          <w:p>
            <w:pPr>
              <w:spacing w:after="20"/>
              <w:ind w:left="20"/>
              <w:jc w:val="both"/>
            </w:pPr>
            <w:r>
              <w:rPr>
                <w:rFonts w:ascii="Times New Roman"/>
                <w:b w:val="false"/>
                <w:i w:val="false"/>
                <w:color w:val="000000"/>
                <w:sz w:val="20"/>
              </w:rPr>
              <w:t>
4,3</w:t>
            </w:r>
          </w:p>
          <w:bookmarkEnd w:id="1648"/>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649"/>
          <w:p>
            <w:pPr>
              <w:spacing w:after="20"/>
              <w:ind w:left="20"/>
              <w:jc w:val="both"/>
            </w:pPr>
            <w:r>
              <w:rPr>
                <w:rFonts w:ascii="Times New Roman"/>
                <w:b w:val="false"/>
                <w:i w:val="false"/>
                <w:color w:val="000000"/>
                <w:sz w:val="20"/>
              </w:rPr>
              <w:t>
Тау етегіндегі сәл толқынды жазық</w:t>
            </w:r>
          </w:p>
          <w:bookmarkEnd w:id="1649"/>
          <w:p>
            <w:pPr>
              <w:spacing w:after="20"/>
              <w:ind w:left="20"/>
              <w:jc w:val="both"/>
            </w:pPr>
            <w:r>
              <w:rPr>
                <w:rFonts w:ascii="Times New Roman"/>
                <w:b w:val="false"/>
                <w:i w:val="false"/>
                <w:color w:val="000000"/>
                <w:sz w:val="20"/>
              </w:rPr>
              <w:t>
Погр. Қоңыршаулинск ауылынан. С. О. (Жыланды Уч.) к.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650"/>
          <w:p>
            <w:pPr>
              <w:spacing w:after="20"/>
              <w:ind w:left="20"/>
              <w:jc w:val="both"/>
            </w:pPr>
            <w:r>
              <w:rPr>
                <w:rFonts w:ascii="Times New Roman"/>
                <w:b w:val="false"/>
                <w:i w:val="false"/>
                <w:color w:val="000000"/>
                <w:sz w:val="20"/>
              </w:rPr>
              <w:t>
19Б</w:t>
            </w:r>
          </w:p>
          <w:bookmarkEnd w:id="165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651"/>
          <w:p>
            <w:pPr>
              <w:spacing w:after="20"/>
              <w:ind w:left="20"/>
              <w:jc w:val="both"/>
            </w:pPr>
            <w:r>
              <w:rPr>
                <w:rFonts w:ascii="Times New Roman"/>
                <w:b w:val="false"/>
                <w:i w:val="false"/>
                <w:color w:val="000000"/>
                <w:sz w:val="20"/>
              </w:rPr>
              <w:t>
(648)</w:t>
            </w:r>
          </w:p>
          <w:bookmarkEnd w:id="1651"/>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топырақтардағы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652"/>
          <w:p>
            <w:pPr>
              <w:spacing w:after="20"/>
              <w:ind w:left="20"/>
              <w:jc w:val="both"/>
            </w:pPr>
            <w:r>
              <w:rPr>
                <w:rFonts w:ascii="Times New Roman"/>
                <w:b w:val="false"/>
                <w:i w:val="false"/>
                <w:color w:val="000000"/>
                <w:sz w:val="20"/>
              </w:rPr>
              <w:t>
2,9</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653"/>
          <w:p>
            <w:pPr>
              <w:spacing w:after="20"/>
              <w:ind w:left="20"/>
              <w:jc w:val="both"/>
            </w:pPr>
            <w:r>
              <w:rPr>
                <w:rFonts w:ascii="Times New Roman"/>
                <w:b w:val="false"/>
                <w:i w:val="false"/>
                <w:color w:val="000000"/>
                <w:sz w:val="20"/>
              </w:rPr>
              <w:t>
3,4</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654"/>
          <w:p>
            <w:pPr>
              <w:spacing w:after="20"/>
              <w:ind w:left="20"/>
              <w:jc w:val="both"/>
            </w:pPr>
            <w:r>
              <w:rPr>
                <w:rFonts w:ascii="Times New Roman"/>
                <w:b w:val="false"/>
                <w:i w:val="false"/>
                <w:color w:val="000000"/>
                <w:sz w:val="20"/>
              </w:rPr>
              <w:t>
3,7</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655"/>
          <w:p>
            <w:pPr>
              <w:spacing w:after="20"/>
              <w:ind w:left="20"/>
              <w:jc w:val="both"/>
            </w:pPr>
            <w:r>
              <w:rPr>
                <w:rFonts w:ascii="Times New Roman"/>
                <w:b w:val="false"/>
                <w:i w:val="false"/>
                <w:color w:val="000000"/>
                <w:sz w:val="20"/>
              </w:rPr>
              <w:t>
2,8</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656"/>
          <w:p>
            <w:pPr>
              <w:spacing w:after="20"/>
              <w:ind w:left="20"/>
              <w:jc w:val="both"/>
            </w:pPr>
            <w:r>
              <w:rPr>
                <w:rFonts w:ascii="Times New Roman"/>
                <w:b w:val="false"/>
                <w:i w:val="false"/>
                <w:color w:val="000000"/>
                <w:sz w:val="20"/>
              </w:rPr>
              <w:t>
27а</w:t>
            </w:r>
          </w:p>
          <w:bookmarkEnd w:id="165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657"/>
          <w:p>
            <w:pPr>
              <w:spacing w:after="20"/>
              <w:ind w:left="20"/>
              <w:jc w:val="both"/>
            </w:pPr>
            <w:r>
              <w:rPr>
                <w:rFonts w:ascii="Times New Roman"/>
                <w:b w:val="false"/>
                <w:i w:val="false"/>
                <w:color w:val="000000"/>
                <w:sz w:val="20"/>
              </w:rPr>
              <w:t>
(614)</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(615)</w:t>
            </w:r>
          </w:p>
          <w:p>
            <w:pPr>
              <w:spacing w:after="20"/>
              <w:ind w:left="20"/>
              <w:jc w:val="both"/>
            </w:pPr>
            <w:r>
              <w:rPr>
                <w:rFonts w:ascii="Times New Roman"/>
                <w:b w:val="false"/>
                <w:i w:val="false"/>
                <w:color w:val="000000"/>
                <w:sz w:val="20"/>
              </w:rPr>
              <w:t>
</w:t>
            </w:r>
            <w:r>
              <w:rPr>
                <w:rFonts w:ascii="Times New Roman"/>
                <w:b w:val="false"/>
                <w:i w:val="false"/>
                <w:color w:val="000000"/>
                <w:sz w:val="20"/>
              </w:rPr>
              <w:t>(617)</w:t>
            </w:r>
          </w:p>
          <w:p>
            <w:pPr>
              <w:spacing w:after="20"/>
              <w:ind w:left="20"/>
              <w:jc w:val="both"/>
            </w:pPr>
            <w:r>
              <w:rPr>
                <w:rFonts w:ascii="Times New Roman"/>
                <w:b w:val="false"/>
                <w:i w:val="false"/>
                <w:color w:val="000000"/>
                <w:sz w:val="20"/>
              </w:rPr>
              <w:t>
</w:t>
            </w:r>
            <w:r>
              <w:rPr>
                <w:rFonts w:ascii="Times New Roman"/>
                <w:b w:val="false"/>
                <w:i w:val="false"/>
                <w:color w:val="000000"/>
                <w:sz w:val="20"/>
              </w:rPr>
              <w:t>(618)</w:t>
            </w:r>
          </w:p>
          <w:p>
            <w:pPr>
              <w:spacing w:after="20"/>
              <w:ind w:left="20"/>
              <w:jc w:val="both"/>
            </w:pPr>
            <w:r>
              <w:rPr>
                <w:rFonts w:ascii="Times New Roman"/>
                <w:b w:val="false"/>
                <w:i w:val="false"/>
                <w:color w:val="000000"/>
                <w:sz w:val="20"/>
              </w:rPr>
              <w:t>
</w:t>
            </w:r>
            <w:r>
              <w:rPr>
                <w:rFonts w:ascii="Times New Roman"/>
                <w:b w:val="false"/>
                <w:i w:val="false"/>
                <w:color w:val="000000"/>
                <w:sz w:val="20"/>
              </w:rPr>
              <w:t>(621)</w:t>
            </w:r>
          </w:p>
          <w:p>
            <w:pPr>
              <w:spacing w:after="20"/>
              <w:ind w:left="20"/>
              <w:jc w:val="both"/>
            </w:pPr>
            <w:r>
              <w:rPr>
                <w:rFonts w:ascii="Times New Roman"/>
                <w:b w:val="false"/>
                <w:i w:val="false"/>
                <w:color w:val="000000"/>
                <w:sz w:val="20"/>
              </w:rPr>
              <w:t>
(649)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658"/>
          <w:p>
            <w:pPr>
              <w:spacing w:after="20"/>
              <w:ind w:left="20"/>
              <w:jc w:val="both"/>
            </w:pPr>
            <w:r>
              <w:rPr>
                <w:rFonts w:ascii="Times New Roman"/>
                <w:b w:val="false"/>
                <w:i w:val="false"/>
                <w:color w:val="000000"/>
                <w:sz w:val="20"/>
              </w:rPr>
              <w:t>
8,9</w:t>
            </w:r>
          </w:p>
          <w:bookmarkEnd w:id="1658"/>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659"/>
          <w:p>
            <w:pPr>
              <w:spacing w:after="20"/>
              <w:ind w:left="20"/>
              <w:jc w:val="both"/>
            </w:pPr>
            <w:r>
              <w:rPr>
                <w:rFonts w:ascii="Times New Roman"/>
                <w:b w:val="false"/>
                <w:i w:val="false"/>
                <w:color w:val="000000"/>
                <w:sz w:val="20"/>
              </w:rPr>
              <w:t>
3,6</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660"/>
          <w:p>
            <w:pPr>
              <w:spacing w:after="20"/>
              <w:ind w:left="20"/>
              <w:jc w:val="both"/>
            </w:pPr>
            <w:r>
              <w:rPr>
                <w:rFonts w:ascii="Times New Roman"/>
                <w:b w:val="false"/>
                <w:i w:val="false"/>
                <w:color w:val="000000"/>
                <w:sz w:val="20"/>
              </w:rPr>
              <w:t>
5,1</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661"/>
          <w:p>
            <w:pPr>
              <w:spacing w:after="20"/>
              <w:ind w:left="20"/>
              <w:jc w:val="both"/>
            </w:pPr>
            <w:r>
              <w:rPr>
                <w:rFonts w:ascii="Times New Roman"/>
                <w:b w:val="false"/>
                <w:i w:val="false"/>
                <w:color w:val="000000"/>
                <w:sz w:val="20"/>
              </w:rPr>
              <w:t>
3,5</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662"/>
          <w:p>
            <w:pPr>
              <w:spacing w:after="20"/>
              <w:ind w:left="20"/>
              <w:jc w:val="both"/>
            </w:pPr>
            <w:r>
              <w:rPr>
                <w:rFonts w:ascii="Times New Roman"/>
                <w:b w:val="false"/>
                <w:i w:val="false"/>
                <w:color w:val="000000"/>
                <w:sz w:val="20"/>
              </w:rPr>
              <w:t>
4,6</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663"/>
          <w:p>
            <w:pPr>
              <w:spacing w:after="20"/>
              <w:ind w:left="20"/>
              <w:jc w:val="both"/>
            </w:pPr>
            <w:r>
              <w:rPr>
                <w:rFonts w:ascii="Times New Roman"/>
                <w:b w:val="false"/>
                <w:i w:val="false"/>
                <w:color w:val="000000"/>
                <w:sz w:val="20"/>
              </w:rPr>
              <w:t>
30Б</w:t>
            </w:r>
          </w:p>
          <w:bookmarkEnd w:id="1663"/>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3.Жусан-шымтезек-Ашық каштан, дамымаған сазды топырақтарда 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664"/>
          <w:p>
            <w:pPr>
              <w:spacing w:after="20"/>
              <w:ind w:left="20"/>
              <w:jc w:val="both"/>
            </w:pPr>
            <w:r>
              <w:rPr>
                <w:rFonts w:ascii="Times New Roman"/>
                <w:b w:val="false"/>
                <w:i w:val="false"/>
                <w:color w:val="000000"/>
                <w:sz w:val="20"/>
              </w:rPr>
              <w:t>
2,7</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665"/>
          <w:p>
            <w:pPr>
              <w:spacing w:after="20"/>
              <w:ind w:left="20"/>
              <w:jc w:val="both"/>
            </w:pPr>
            <w:r>
              <w:rPr>
                <w:rFonts w:ascii="Times New Roman"/>
                <w:b w:val="false"/>
                <w:i w:val="false"/>
                <w:color w:val="000000"/>
                <w:sz w:val="20"/>
              </w:rPr>
              <w:t>
3,2</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666"/>
          <w:p>
            <w:pPr>
              <w:spacing w:after="20"/>
              <w:ind w:left="20"/>
              <w:jc w:val="both"/>
            </w:pPr>
            <w:r>
              <w:rPr>
                <w:rFonts w:ascii="Times New Roman"/>
                <w:b w:val="false"/>
                <w:i w:val="false"/>
                <w:color w:val="000000"/>
                <w:sz w:val="20"/>
              </w:rPr>
              <w:t>
3,5</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667"/>
          <w:p>
            <w:pPr>
              <w:spacing w:after="20"/>
              <w:ind w:left="20"/>
              <w:jc w:val="both"/>
            </w:pPr>
            <w:r>
              <w:rPr>
                <w:rFonts w:ascii="Times New Roman"/>
                <w:b w:val="false"/>
                <w:i w:val="false"/>
                <w:color w:val="000000"/>
                <w:sz w:val="20"/>
              </w:rPr>
              <w:t>
2,7</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668"/>
          <w:p>
            <w:pPr>
              <w:spacing w:after="20"/>
              <w:ind w:left="20"/>
              <w:jc w:val="both"/>
            </w:pPr>
            <w:r>
              <w:rPr>
                <w:rFonts w:ascii="Times New Roman"/>
                <w:b w:val="false"/>
                <w:i w:val="false"/>
                <w:color w:val="000000"/>
                <w:sz w:val="20"/>
              </w:rPr>
              <w:t>
3,0</w:t>
            </w:r>
          </w:p>
          <w:bookmarkEnd w:id="1668"/>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669"/>
          <w:p>
            <w:pPr>
              <w:spacing w:after="20"/>
              <w:ind w:left="20"/>
              <w:jc w:val="both"/>
            </w:pPr>
            <w:r>
              <w:rPr>
                <w:rFonts w:ascii="Times New Roman"/>
                <w:b w:val="false"/>
                <w:i w:val="false"/>
                <w:color w:val="000000"/>
                <w:sz w:val="20"/>
              </w:rPr>
              <w:t>
3,6</w:t>
            </w:r>
          </w:p>
          <w:bookmarkEnd w:id="1669"/>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670"/>
          <w:p>
            <w:pPr>
              <w:spacing w:after="20"/>
              <w:ind w:left="20"/>
              <w:jc w:val="both"/>
            </w:pPr>
            <w:r>
              <w:rPr>
                <w:rFonts w:ascii="Times New Roman"/>
                <w:b w:val="false"/>
                <w:i w:val="false"/>
                <w:color w:val="000000"/>
                <w:sz w:val="20"/>
              </w:rPr>
              <w:t>
3,7</w:t>
            </w:r>
          </w:p>
          <w:bookmarkEnd w:id="1670"/>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671"/>
          <w:p>
            <w:pPr>
              <w:spacing w:after="20"/>
              <w:ind w:left="20"/>
              <w:jc w:val="both"/>
            </w:pPr>
            <w:r>
              <w:rPr>
                <w:rFonts w:ascii="Times New Roman"/>
                <w:b w:val="false"/>
                <w:i w:val="false"/>
                <w:color w:val="000000"/>
                <w:sz w:val="20"/>
              </w:rPr>
              <w:t>
3,0</w:t>
            </w:r>
          </w:p>
          <w:bookmarkEnd w:id="1671"/>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672"/>
          <w:p>
            <w:pPr>
              <w:spacing w:after="20"/>
              <w:ind w:left="20"/>
              <w:jc w:val="both"/>
            </w:pPr>
            <w:r>
              <w:rPr>
                <w:rFonts w:ascii="Times New Roman"/>
                <w:b w:val="false"/>
                <w:i w:val="false"/>
                <w:color w:val="000000"/>
                <w:sz w:val="20"/>
              </w:rPr>
              <w:t>
44</w:t>
            </w:r>
          </w:p>
          <w:bookmarkEnd w:id="1672"/>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тұзды батпақтардағы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673"/>
          <w:p>
            <w:pPr>
              <w:spacing w:after="20"/>
              <w:ind w:left="20"/>
              <w:jc w:val="both"/>
            </w:pPr>
            <w:r>
              <w:rPr>
                <w:rFonts w:ascii="Times New Roman"/>
                <w:b w:val="false"/>
                <w:i w:val="false"/>
                <w:color w:val="000000"/>
                <w:sz w:val="20"/>
              </w:rPr>
              <w:t>
3,8</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674"/>
          <w:p>
            <w:pPr>
              <w:spacing w:after="20"/>
              <w:ind w:left="20"/>
              <w:jc w:val="both"/>
            </w:pPr>
            <w:r>
              <w:rPr>
                <w:rFonts w:ascii="Times New Roman"/>
                <w:b w:val="false"/>
                <w:i w:val="false"/>
                <w:color w:val="000000"/>
                <w:sz w:val="20"/>
              </w:rPr>
              <w:t>
5,9</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675"/>
          <w:p>
            <w:pPr>
              <w:spacing w:after="20"/>
              <w:ind w:left="20"/>
              <w:jc w:val="both"/>
            </w:pPr>
            <w:r>
              <w:rPr>
                <w:rFonts w:ascii="Times New Roman"/>
                <w:b w:val="false"/>
                <w:i w:val="false"/>
                <w:color w:val="000000"/>
                <w:sz w:val="20"/>
              </w:rPr>
              <w:t>
4,8</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676"/>
          <w:p>
            <w:pPr>
              <w:spacing w:after="20"/>
              <w:ind w:left="20"/>
              <w:jc w:val="both"/>
            </w:pPr>
            <w:r>
              <w:rPr>
                <w:rFonts w:ascii="Times New Roman"/>
                <w:b w:val="false"/>
                <w:i w:val="false"/>
                <w:color w:val="000000"/>
                <w:sz w:val="20"/>
              </w:rPr>
              <w:t>
4,2</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677"/>
          <w:p>
            <w:pPr>
              <w:spacing w:after="20"/>
              <w:ind w:left="20"/>
              <w:jc w:val="both"/>
            </w:pPr>
            <w:r>
              <w:rPr>
                <w:rFonts w:ascii="Times New Roman"/>
                <w:b w:val="false"/>
                <w:i w:val="false"/>
                <w:color w:val="000000"/>
                <w:sz w:val="20"/>
              </w:rPr>
              <w:t>
43</w:t>
            </w:r>
          </w:p>
          <w:bookmarkEnd w:id="1677"/>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2.Волоснецово-типчаково-жусан шалғынды Ашық каштан тұзды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678"/>
          <w:p>
            <w:pPr>
              <w:spacing w:after="20"/>
              <w:ind w:left="20"/>
              <w:jc w:val="both"/>
            </w:pPr>
            <w:r>
              <w:rPr>
                <w:rFonts w:ascii="Times New Roman"/>
                <w:b w:val="false"/>
                <w:i w:val="false"/>
                <w:color w:val="000000"/>
                <w:sz w:val="20"/>
              </w:rPr>
              <w:t>
1,8</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679"/>
          <w:p>
            <w:pPr>
              <w:spacing w:after="20"/>
              <w:ind w:left="20"/>
              <w:jc w:val="both"/>
            </w:pPr>
            <w:r>
              <w:rPr>
                <w:rFonts w:ascii="Times New Roman"/>
                <w:b w:val="false"/>
                <w:i w:val="false"/>
                <w:color w:val="000000"/>
                <w:sz w:val="20"/>
              </w:rPr>
              <w:t>
3,0</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680"/>
          <w:p>
            <w:pPr>
              <w:spacing w:after="20"/>
              <w:ind w:left="20"/>
              <w:jc w:val="both"/>
            </w:pPr>
            <w:r>
              <w:rPr>
                <w:rFonts w:ascii="Times New Roman"/>
                <w:b w:val="false"/>
                <w:i w:val="false"/>
                <w:color w:val="000000"/>
                <w:sz w:val="20"/>
              </w:rPr>
              <w:t>
6,9</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681"/>
          <w:p>
            <w:pPr>
              <w:spacing w:after="20"/>
              <w:ind w:left="20"/>
              <w:jc w:val="both"/>
            </w:pPr>
            <w:r>
              <w:rPr>
                <w:rFonts w:ascii="Times New Roman"/>
                <w:b w:val="false"/>
                <w:i w:val="false"/>
                <w:color w:val="000000"/>
                <w:sz w:val="20"/>
              </w:rPr>
              <w:t>
5,3</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682"/>
          <w:p>
            <w:pPr>
              <w:spacing w:after="20"/>
              <w:ind w:left="20"/>
              <w:jc w:val="both"/>
            </w:pPr>
            <w:r>
              <w:rPr>
                <w:rFonts w:ascii="Times New Roman"/>
                <w:b w:val="false"/>
                <w:i w:val="false"/>
                <w:color w:val="000000"/>
                <w:sz w:val="20"/>
              </w:rPr>
              <w:t>
53</w:t>
            </w:r>
          </w:p>
          <w:bookmarkEnd w:id="1682"/>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Ашық каштан сортаңдарындағы жусан-камфоросмо-эфемерлі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683"/>
          <w:p>
            <w:pPr>
              <w:spacing w:after="20"/>
              <w:ind w:left="20"/>
              <w:jc w:val="both"/>
            </w:pPr>
            <w:r>
              <w:rPr>
                <w:rFonts w:ascii="Times New Roman"/>
                <w:b w:val="false"/>
                <w:i w:val="false"/>
                <w:color w:val="000000"/>
                <w:sz w:val="20"/>
              </w:rPr>
              <w:t>
13</w:t>
            </w:r>
          </w:p>
          <w:bookmarkEnd w:id="1683"/>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684"/>
          <w:p>
            <w:pPr>
              <w:spacing w:after="20"/>
              <w:ind w:left="20"/>
              <w:jc w:val="both"/>
            </w:pPr>
            <w:r>
              <w:rPr>
                <w:rFonts w:ascii="Times New Roman"/>
                <w:b w:val="false"/>
                <w:i w:val="false"/>
                <w:color w:val="000000"/>
                <w:sz w:val="20"/>
              </w:rPr>
              <w:t>
0,7</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685"/>
          <w:p>
            <w:pPr>
              <w:spacing w:after="20"/>
              <w:ind w:left="20"/>
              <w:jc w:val="both"/>
            </w:pPr>
            <w:r>
              <w:rPr>
                <w:rFonts w:ascii="Times New Roman"/>
                <w:b w:val="false"/>
                <w:i w:val="false"/>
                <w:color w:val="000000"/>
                <w:sz w:val="20"/>
              </w:rPr>
              <w:t>
0,3</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686"/>
          <w:p>
            <w:pPr>
              <w:spacing w:after="20"/>
              <w:ind w:left="20"/>
              <w:jc w:val="both"/>
            </w:pPr>
            <w:r>
              <w:rPr>
                <w:rFonts w:ascii="Times New Roman"/>
                <w:b w:val="false"/>
                <w:i w:val="false"/>
                <w:color w:val="000000"/>
                <w:sz w:val="20"/>
              </w:rPr>
              <w:t>
6,3</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687"/>
          <w:p>
            <w:pPr>
              <w:spacing w:after="20"/>
              <w:ind w:left="20"/>
              <w:jc w:val="both"/>
            </w:pPr>
            <w:r>
              <w:rPr>
                <w:rFonts w:ascii="Times New Roman"/>
                <w:b w:val="false"/>
                <w:i w:val="false"/>
                <w:color w:val="000000"/>
                <w:sz w:val="20"/>
              </w:rPr>
              <w:t>
4,5</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688"/>
          <w:p>
            <w:pPr>
              <w:spacing w:after="20"/>
              <w:ind w:left="20"/>
              <w:jc w:val="both"/>
            </w:pPr>
            <w:r>
              <w:rPr>
                <w:rFonts w:ascii="Times New Roman"/>
                <w:b w:val="false"/>
                <w:i w:val="false"/>
                <w:color w:val="000000"/>
                <w:sz w:val="20"/>
              </w:rPr>
              <w:t>
51А</w:t>
            </w:r>
          </w:p>
          <w:bookmarkEnd w:id="1688"/>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 Ашық-каштан сортаңдарындағы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689"/>
          <w:p>
            <w:pPr>
              <w:spacing w:after="20"/>
              <w:ind w:left="20"/>
              <w:jc w:val="both"/>
            </w:pPr>
            <w:r>
              <w:rPr>
                <w:rFonts w:ascii="Times New Roman"/>
                <w:b w:val="false"/>
                <w:i w:val="false"/>
                <w:color w:val="000000"/>
                <w:sz w:val="20"/>
              </w:rPr>
              <w:t>
0,8</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690"/>
          <w:p>
            <w:pPr>
              <w:spacing w:after="20"/>
              <w:ind w:left="20"/>
              <w:jc w:val="both"/>
            </w:pPr>
            <w:r>
              <w:rPr>
                <w:rFonts w:ascii="Times New Roman"/>
                <w:b w:val="false"/>
                <w:i w:val="false"/>
                <w:color w:val="000000"/>
                <w:sz w:val="20"/>
              </w:rPr>
              <w:t>
1,0</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691"/>
          <w:p>
            <w:pPr>
              <w:spacing w:after="20"/>
              <w:ind w:left="20"/>
              <w:jc w:val="both"/>
            </w:pPr>
            <w:r>
              <w:rPr>
                <w:rFonts w:ascii="Times New Roman"/>
                <w:b w:val="false"/>
                <w:i w:val="false"/>
                <w:color w:val="000000"/>
                <w:sz w:val="20"/>
              </w:rPr>
              <w:t>
2,0</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692"/>
          <w:p>
            <w:pPr>
              <w:spacing w:after="20"/>
              <w:ind w:left="20"/>
              <w:jc w:val="both"/>
            </w:pPr>
            <w:r>
              <w:rPr>
                <w:rFonts w:ascii="Times New Roman"/>
                <w:b w:val="false"/>
                <w:i w:val="false"/>
                <w:color w:val="000000"/>
                <w:sz w:val="20"/>
              </w:rPr>
              <w:t>
1,4</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693"/>
          <w:p>
            <w:pPr>
              <w:spacing w:after="20"/>
              <w:ind w:left="20"/>
              <w:jc w:val="both"/>
            </w:pPr>
            <w:r>
              <w:rPr>
                <w:rFonts w:ascii="Times New Roman"/>
                <w:b w:val="false"/>
                <w:i w:val="false"/>
                <w:color w:val="000000"/>
                <w:sz w:val="20"/>
              </w:rPr>
              <w:t>
2,3</w:t>
            </w:r>
          </w:p>
          <w:bookmarkEnd w:id="1693"/>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694"/>
          <w:p>
            <w:pPr>
              <w:spacing w:after="20"/>
              <w:ind w:left="20"/>
              <w:jc w:val="both"/>
            </w:pPr>
            <w:r>
              <w:rPr>
                <w:rFonts w:ascii="Times New Roman"/>
                <w:b w:val="false"/>
                <w:i w:val="false"/>
                <w:color w:val="000000"/>
                <w:sz w:val="20"/>
              </w:rPr>
              <w:t>
3,4</w:t>
            </w:r>
          </w:p>
          <w:bookmarkEnd w:id="1694"/>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695"/>
          <w:p>
            <w:pPr>
              <w:spacing w:after="20"/>
              <w:ind w:left="20"/>
              <w:jc w:val="both"/>
            </w:pPr>
            <w:r>
              <w:rPr>
                <w:rFonts w:ascii="Times New Roman"/>
                <w:b w:val="false"/>
                <w:i w:val="false"/>
                <w:color w:val="000000"/>
                <w:sz w:val="20"/>
              </w:rPr>
              <w:t>
5,5</w:t>
            </w:r>
          </w:p>
          <w:bookmarkEnd w:id="1695"/>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696"/>
          <w:p>
            <w:pPr>
              <w:spacing w:after="20"/>
              <w:ind w:left="20"/>
              <w:jc w:val="both"/>
            </w:pPr>
            <w:r>
              <w:rPr>
                <w:rFonts w:ascii="Times New Roman"/>
                <w:b w:val="false"/>
                <w:i w:val="false"/>
                <w:color w:val="000000"/>
                <w:sz w:val="20"/>
              </w:rPr>
              <w:t>
4,3</w:t>
            </w:r>
          </w:p>
          <w:bookmarkEnd w:id="1696"/>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697"/>
          <w:p>
            <w:pPr>
              <w:spacing w:after="20"/>
              <w:ind w:left="20"/>
              <w:jc w:val="both"/>
            </w:pPr>
            <w:r>
              <w:rPr>
                <w:rFonts w:ascii="Times New Roman"/>
                <w:b w:val="false"/>
                <w:i w:val="false"/>
                <w:color w:val="000000"/>
                <w:sz w:val="20"/>
              </w:rPr>
              <w:t>
44</w:t>
            </w:r>
          </w:p>
          <w:bookmarkEnd w:id="1697"/>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тұзды батпақтардағы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698"/>
          <w:p>
            <w:pPr>
              <w:spacing w:after="20"/>
              <w:ind w:left="20"/>
              <w:jc w:val="both"/>
            </w:pPr>
            <w:r>
              <w:rPr>
                <w:rFonts w:ascii="Times New Roman"/>
                <w:b w:val="false"/>
                <w:i w:val="false"/>
                <w:color w:val="000000"/>
                <w:sz w:val="20"/>
              </w:rPr>
              <w:t>
3,8</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699"/>
          <w:p>
            <w:pPr>
              <w:spacing w:after="20"/>
              <w:ind w:left="20"/>
              <w:jc w:val="both"/>
            </w:pPr>
            <w:r>
              <w:rPr>
                <w:rFonts w:ascii="Times New Roman"/>
                <w:b w:val="false"/>
                <w:i w:val="false"/>
                <w:color w:val="000000"/>
                <w:sz w:val="20"/>
              </w:rPr>
              <w:t>
5,9</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700"/>
          <w:p>
            <w:pPr>
              <w:spacing w:after="20"/>
              <w:ind w:left="20"/>
              <w:jc w:val="both"/>
            </w:pPr>
            <w:r>
              <w:rPr>
                <w:rFonts w:ascii="Times New Roman"/>
                <w:b w:val="false"/>
                <w:i w:val="false"/>
                <w:color w:val="000000"/>
                <w:sz w:val="20"/>
              </w:rPr>
              <w:t>
4,8</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701"/>
          <w:p>
            <w:pPr>
              <w:spacing w:after="20"/>
              <w:ind w:left="20"/>
              <w:jc w:val="both"/>
            </w:pPr>
            <w:r>
              <w:rPr>
                <w:rFonts w:ascii="Times New Roman"/>
                <w:b w:val="false"/>
                <w:i w:val="false"/>
                <w:color w:val="000000"/>
                <w:sz w:val="20"/>
              </w:rPr>
              <w:t>
4,2</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702"/>
          <w:p>
            <w:pPr>
              <w:spacing w:after="20"/>
              <w:ind w:left="20"/>
              <w:jc w:val="both"/>
            </w:pPr>
            <w:r>
              <w:rPr>
                <w:rFonts w:ascii="Times New Roman"/>
                <w:b w:val="false"/>
                <w:i w:val="false"/>
                <w:color w:val="000000"/>
                <w:sz w:val="20"/>
              </w:rPr>
              <w:t>
43</w:t>
            </w:r>
          </w:p>
          <w:bookmarkEnd w:id="1702"/>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2.Волоснецово-типчаково-жусан шалғынды Ашық каштан тұзды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703"/>
          <w:p>
            <w:pPr>
              <w:spacing w:after="20"/>
              <w:ind w:left="20"/>
              <w:jc w:val="both"/>
            </w:pPr>
            <w:r>
              <w:rPr>
                <w:rFonts w:ascii="Times New Roman"/>
                <w:b w:val="false"/>
                <w:i w:val="false"/>
                <w:color w:val="000000"/>
                <w:sz w:val="20"/>
              </w:rPr>
              <w:t>
1,8</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704"/>
          <w:p>
            <w:pPr>
              <w:spacing w:after="20"/>
              <w:ind w:left="20"/>
              <w:jc w:val="both"/>
            </w:pPr>
            <w:r>
              <w:rPr>
                <w:rFonts w:ascii="Times New Roman"/>
                <w:b w:val="false"/>
                <w:i w:val="false"/>
                <w:color w:val="000000"/>
                <w:sz w:val="20"/>
              </w:rPr>
              <w:t>
3,0</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705"/>
          <w:p>
            <w:pPr>
              <w:spacing w:after="20"/>
              <w:ind w:left="20"/>
              <w:jc w:val="both"/>
            </w:pPr>
            <w:r>
              <w:rPr>
                <w:rFonts w:ascii="Times New Roman"/>
                <w:b w:val="false"/>
                <w:i w:val="false"/>
                <w:color w:val="000000"/>
                <w:sz w:val="20"/>
              </w:rPr>
              <w:t>
6,9</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706"/>
          <w:p>
            <w:pPr>
              <w:spacing w:after="20"/>
              <w:ind w:left="20"/>
              <w:jc w:val="both"/>
            </w:pPr>
            <w:r>
              <w:rPr>
                <w:rFonts w:ascii="Times New Roman"/>
                <w:b w:val="false"/>
                <w:i w:val="false"/>
                <w:color w:val="000000"/>
                <w:sz w:val="20"/>
              </w:rPr>
              <w:t>
5,3</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707"/>
          <w:p>
            <w:pPr>
              <w:spacing w:after="20"/>
              <w:ind w:left="20"/>
              <w:jc w:val="both"/>
            </w:pPr>
            <w:r>
              <w:rPr>
                <w:rFonts w:ascii="Times New Roman"/>
                <w:b w:val="false"/>
                <w:i w:val="false"/>
                <w:color w:val="000000"/>
                <w:sz w:val="20"/>
              </w:rPr>
              <w:t>
53</w:t>
            </w:r>
          </w:p>
          <w:bookmarkEnd w:id="1707"/>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Ашық каштан сортаңдарындағы жусан-камфоросмо-эфемерлі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708"/>
          <w:p>
            <w:pPr>
              <w:spacing w:after="20"/>
              <w:ind w:left="20"/>
              <w:jc w:val="both"/>
            </w:pPr>
            <w:r>
              <w:rPr>
                <w:rFonts w:ascii="Times New Roman"/>
                <w:b w:val="false"/>
                <w:i w:val="false"/>
                <w:color w:val="000000"/>
                <w:sz w:val="20"/>
              </w:rPr>
              <w:t>
14</w:t>
            </w:r>
          </w:p>
          <w:bookmarkEnd w:id="1708"/>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709"/>
          <w:p>
            <w:pPr>
              <w:spacing w:after="20"/>
              <w:ind w:left="20"/>
              <w:jc w:val="both"/>
            </w:pPr>
            <w:r>
              <w:rPr>
                <w:rFonts w:ascii="Times New Roman"/>
                <w:b w:val="false"/>
                <w:i w:val="false"/>
                <w:color w:val="000000"/>
                <w:sz w:val="20"/>
              </w:rPr>
              <w:t>
0,7</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710"/>
          <w:p>
            <w:pPr>
              <w:spacing w:after="20"/>
              <w:ind w:left="20"/>
              <w:jc w:val="both"/>
            </w:pPr>
            <w:r>
              <w:rPr>
                <w:rFonts w:ascii="Times New Roman"/>
                <w:b w:val="false"/>
                <w:i w:val="false"/>
                <w:color w:val="000000"/>
                <w:sz w:val="20"/>
              </w:rPr>
              <w:t>
0,3</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711"/>
          <w:p>
            <w:pPr>
              <w:spacing w:after="20"/>
              <w:ind w:left="20"/>
              <w:jc w:val="both"/>
            </w:pPr>
            <w:r>
              <w:rPr>
                <w:rFonts w:ascii="Times New Roman"/>
                <w:b w:val="false"/>
                <w:i w:val="false"/>
                <w:color w:val="000000"/>
                <w:sz w:val="20"/>
              </w:rPr>
              <w:t>
6,3</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712"/>
          <w:p>
            <w:pPr>
              <w:spacing w:after="20"/>
              <w:ind w:left="20"/>
              <w:jc w:val="both"/>
            </w:pPr>
            <w:r>
              <w:rPr>
                <w:rFonts w:ascii="Times New Roman"/>
                <w:b w:val="false"/>
                <w:i w:val="false"/>
                <w:color w:val="000000"/>
                <w:sz w:val="20"/>
              </w:rPr>
              <w:t>
4,5</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713"/>
          <w:p>
            <w:pPr>
              <w:spacing w:after="20"/>
              <w:ind w:left="20"/>
              <w:jc w:val="both"/>
            </w:pPr>
            <w:r>
              <w:rPr>
                <w:rFonts w:ascii="Times New Roman"/>
                <w:b w:val="false"/>
                <w:i w:val="false"/>
                <w:color w:val="000000"/>
                <w:sz w:val="20"/>
              </w:rPr>
              <w:t>
51А</w:t>
            </w:r>
          </w:p>
          <w:bookmarkEnd w:id="1713"/>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 Ашық-каштан сортаңдарындағы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714"/>
          <w:p>
            <w:pPr>
              <w:spacing w:after="20"/>
              <w:ind w:left="20"/>
              <w:jc w:val="both"/>
            </w:pPr>
            <w:r>
              <w:rPr>
                <w:rFonts w:ascii="Times New Roman"/>
                <w:b w:val="false"/>
                <w:i w:val="false"/>
                <w:color w:val="000000"/>
                <w:sz w:val="20"/>
              </w:rPr>
              <w:t>
7</w:t>
            </w:r>
          </w:p>
          <w:bookmarkEnd w:id="1714"/>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715"/>
          <w:p>
            <w:pPr>
              <w:spacing w:after="20"/>
              <w:ind w:left="20"/>
              <w:jc w:val="both"/>
            </w:pPr>
            <w:r>
              <w:rPr>
                <w:rFonts w:ascii="Times New Roman"/>
                <w:b w:val="false"/>
                <w:i w:val="false"/>
                <w:color w:val="000000"/>
                <w:sz w:val="20"/>
              </w:rPr>
              <w:t>
0,8</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716"/>
          <w:p>
            <w:pPr>
              <w:spacing w:after="20"/>
              <w:ind w:left="20"/>
              <w:jc w:val="both"/>
            </w:pPr>
            <w:r>
              <w:rPr>
                <w:rFonts w:ascii="Times New Roman"/>
                <w:b w:val="false"/>
                <w:i w:val="false"/>
                <w:color w:val="000000"/>
                <w:sz w:val="20"/>
              </w:rPr>
              <w:t>
1,0</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717"/>
          <w:p>
            <w:pPr>
              <w:spacing w:after="20"/>
              <w:ind w:left="20"/>
              <w:jc w:val="both"/>
            </w:pPr>
            <w:r>
              <w:rPr>
                <w:rFonts w:ascii="Times New Roman"/>
                <w:b w:val="false"/>
                <w:i w:val="false"/>
                <w:color w:val="000000"/>
                <w:sz w:val="20"/>
              </w:rPr>
              <w:t>
2,0</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718"/>
          <w:p>
            <w:pPr>
              <w:spacing w:after="20"/>
              <w:ind w:left="20"/>
              <w:jc w:val="both"/>
            </w:pPr>
            <w:r>
              <w:rPr>
                <w:rFonts w:ascii="Times New Roman"/>
                <w:b w:val="false"/>
                <w:i w:val="false"/>
                <w:color w:val="000000"/>
                <w:sz w:val="20"/>
              </w:rPr>
              <w:t>
1,4</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719"/>
          <w:p>
            <w:pPr>
              <w:spacing w:after="20"/>
              <w:ind w:left="20"/>
              <w:jc w:val="both"/>
            </w:pPr>
            <w:r>
              <w:rPr>
                <w:rFonts w:ascii="Times New Roman"/>
                <w:b w:val="false"/>
                <w:i w:val="false"/>
                <w:color w:val="000000"/>
                <w:sz w:val="20"/>
              </w:rPr>
              <w:t>
2,3</w:t>
            </w:r>
          </w:p>
          <w:bookmarkEnd w:id="1719"/>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720"/>
          <w:p>
            <w:pPr>
              <w:spacing w:after="20"/>
              <w:ind w:left="20"/>
              <w:jc w:val="both"/>
            </w:pPr>
            <w:r>
              <w:rPr>
                <w:rFonts w:ascii="Times New Roman"/>
                <w:b w:val="false"/>
                <w:i w:val="false"/>
                <w:color w:val="000000"/>
                <w:sz w:val="20"/>
              </w:rPr>
              <w:t>
3,4</w:t>
            </w:r>
          </w:p>
          <w:bookmarkEnd w:id="1720"/>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721"/>
          <w:p>
            <w:pPr>
              <w:spacing w:after="20"/>
              <w:ind w:left="20"/>
              <w:jc w:val="both"/>
            </w:pPr>
            <w:r>
              <w:rPr>
                <w:rFonts w:ascii="Times New Roman"/>
                <w:b w:val="false"/>
                <w:i w:val="false"/>
                <w:color w:val="000000"/>
                <w:sz w:val="20"/>
              </w:rPr>
              <w:t>
5,5</w:t>
            </w:r>
          </w:p>
          <w:bookmarkEnd w:id="1721"/>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722"/>
          <w:p>
            <w:pPr>
              <w:spacing w:after="20"/>
              <w:ind w:left="20"/>
              <w:jc w:val="both"/>
            </w:pPr>
            <w:r>
              <w:rPr>
                <w:rFonts w:ascii="Times New Roman"/>
                <w:b w:val="false"/>
                <w:i w:val="false"/>
                <w:color w:val="000000"/>
                <w:sz w:val="20"/>
              </w:rPr>
              <w:t>
4,3</w:t>
            </w:r>
          </w:p>
          <w:bookmarkEnd w:id="1722"/>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723"/>
          <w:p>
            <w:pPr>
              <w:spacing w:after="20"/>
              <w:ind w:left="20"/>
              <w:jc w:val="both"/>
            </w:pPr>
            <w:r>
              <w:rPr>
                <w:rFonts w:ascii="Times New Roman"/>
                <w:b w:val="false"/>
                <w:i w:val="false"/>
                <w:color w:val="000000"/>
                <w:sz w:val="20"/>
              </w:rPr>
              <w:t>
19Ба</w:t>
            </w:r>
          </w:p>
          <w:bookmarkEnd w:id="1723"/>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724"/>
          <w:p>
            <w:pPr>
              <w:spacing w:after="20"/>
              <w:ind w:left="20"/>
              <w:jc w:val="both"/>
            </w:pPr>
            <w:r>
              <w:rPr>
                <w:rFonts w:ascii="Times New Roman"/>
                <w:b w:val="false"/>
                <w:i w:val="false"/>
                <w:color w:val="000000"/>
                <w:sz w:val="20"/>
              </w:rPr>
              <w:t>
(599)(613)</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(627)</w:t>
            </w:r>
          </w:p>
          <w:p>
            <w:pPr>
              <w:spacing w:after="20"/>
              <w:ind w:left="20"/>
              <w:jc w:val="both"/>
            </w:pPr>
            <w:r>
              <w:rPr>
                <w:rFonts w:ascii="Times New Roman"/>
                <w:b w:val="false"/>
                <w:i w:val="false"/>
                <w:color w:val="000000"/>
                <w:sz w:val="20"/>
              </w:rPr>
              <w:t>
</w:t>
            </w:r>
            <w:r>
              <w:rPr>
                <w:rFonts w:ascii="Times New Roman"/>
                <w:b w:val="false"/>
                <w:i w:val="false"/>
                <w:color w:val="000000"/>
                <w:sz w:val="20"/>
              </w:rPr>
              <w:t>(628)</w:t>
            </w:r>
          </w:p>
          <w:p>
            <w:pPr>
              <w:spacing w:after="20"/>
              <w:ind w:left="20"/>
              <w:jc w:val="both"/>
            </w:pPr>
            <w:r>
              <w:rPr>
                <w:rFonts w:ascii="Times New Roman"/>
                <w:b w:val="false"/>
                <w:i w:val="false"/>
                <w:color w:val="000000"/>
                <w:sz w:val="20"/>
              </w:rPr>
              <w:t>
</w:t>
            </w:r>
            <w:r>
              <w:rPr>
                <w:rFonts w:ascii="Times New Roman"/>
                <w:b w:val="false"/>
                <w:i w:val="false"/>
                <w:color w:val="000000"/>
                <w:sz w:val="20"/>
              </w:rPr>
              <w:t>(629)</w:t>
            </w:r>
          </w:p>
          <w:p>
            <w:pPr>
              <w:spacing w:after="20"/>
              <w:ind w:left="20"/>
              <w:jc w:val="both"/>
            </w:pPr>
            <w:r>
              <w:rPr>
                <w:rFonts w:ascii="Times New Roman"/>
                <w:b w:val="false"/>
                <w:i w:val="false"/>
                <w:color w:val="000000"/>
                <w:sz w:val="20"/>
              </w:rPr>
              <w:t>
</w:t>
            </w:r>
            <w:r>
              <w:rPr>
                <w:rFonts w:ascii="Times New Roman"/>
                <w:b w:val="false"/>
                <w:i w:val="false"/>
                <w:color w:val="000000"/>
                <w:sz w:val="20"/>
              </w:rPr>
              <w:t>(634)</w:t>
            </w:r>
          </w:p>
          <w:p>
            <w:pPr>
              <w:spacing w:after="20"/>
              <w:ind w:left="20"/>
              <w:jc w:val="both"/>
            </w:pPr>
            <w:r>
              <w:rPr>
                <w:rFonts w:ascii="Times New Roman"/>
                <w:b w:val="false"/>
                <w:i w:val="false"/>
                <w:color w:val="000000"/>
                <w:sz w:val="20"/>
              </w:rPr>
              <w:t>
(640)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1.Рельефтің барлық элементтері бойынша Ашық каштан, толық дамымаған сазды топырақтарда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725"/>
          <w:p>
            <w:pPr>
              <w:spacing w:after="20"/>
              <w:ind w:left="20"/>
              <w:jc w:val="both"/>
            </w:pPr>
            <w:r>
              <w:rPr>
                <w:rFonts w:ascii="Times New Roman"/>
                <w:b w:val="false"/>
                <w:i w:val="false"/>
                <w:color w:val="000000"/>
                <w:sz w:val="20"/>
              </w:rPr>
              <w:t>
4,4</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726"/>
          <w:p>
            <w:pPr>
              <w:spacing w:after="20"/>
              <w:ind w:left="20"/>
              <w:jc w:val="both"/>
            </w:pPr>
            <w:r>
              <w:rPr>
                <w:rFonts w:ascii="Times New Roman"/>
                <w:b w:val="false"/>
                <w:i w:val="false"/>
                <w:color w:val="000000"/>
                <w:sz w:val="20"/>
              </w:rPr>
              <w:t>
5,4</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727"/>
          <w:p>
            <w:pPr>
              <w:spacing w:after="20"/>
              <w:ind w:left="20"/>
              <w:jc w:val="both"/>
            </w:pPr>
            <w:r>
              <w:rPr>
                <w:rFonts w:ascii="Times New Roman"/>
                <w:b w:val="false"/>
                <w:i w:val="false"/>
                <w:color w:val="000000"/>
                <w:sz w:val="20"/>
              </w:rPr>
              <w:t>
7,0</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728"/>
          <w:p>
            <w:pPr>
              <w:spacing w:after="20"/>
              <w:ind w:left="20"/>
              <w:jc w:val="both"/>
            </w:pPr>
            <w:r>
              <w:rPr>
                <w:rFonts w:ascii="Times New Roman"/>
                <w:b w:val="false"/>
                <w:i w:val="false"/>
                <w:color w:val="000000"/>
                <w:sz w:val="20"/>
              </w:rPr>
              <w:t>
5,5</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729"/>
          <w:p>
            <w:pPr>
              <w:spacing w:after="20"/>
              <w:ind w:left="20"/>
              <w:jc w:val="both"/>
            </w:pPr>
            <w:r>
              <w:rPr>
                <w:rFonts w:ascii="Times New Roman"/>
                <w:b w:val="false"/>
                <w:i w:val="false"/>
                <w:color w:val="000000"/>
                <w:sz w:val="20"/>
              </w:rPr>
              <w:t>
27а</w:t>
            </w:r>
          </w:p>
          <w:bookmarkEnd w:id="172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730"/>
          <w:p>
            <w:pPr>
              <w:spacing w:after="20"/>
              <w:ind w:left="20"/>
              <w:jc w:val="both"/>
            </w:pPr>
            <w:r>
              <w:rPr>
                <w:rFonts w:ascii="Times New Roman"/>
                <w:b w:val="false"/>
                <w:i w:val="false"/>
                <w:color w:val="000000"/>
                <w:sz w:val="20"/>
              </w:rPr>
              <w:t>
(625)</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(626)</w:t>
            </w:r>
          </w:p>
          <w:p>
            <w:pPr>
              <w:spacing w:after="20"/>
              <w:ind w:left="20"/>
              <w:jc w:val="both"/>
            </w:pPr>
            <w:r>
              <w:rPr>
                <w:rFonts w:ascii="Times New Roman"/>
                <w:b w:val="false"/>
                <w:i w:val="false"/>
                <w:color w:val="000000"/>
                <w:sz w:val="20"/>
              </w:rPr>
              <w:t>
</w:t>
            </w:r>
            <w:r>
              <w:rPr>
                <w:rFonts w:ascii="Times New Roman"/>
                <w:b w:val="false"/>
                <w:i w:val="false"/>
                <w:color w:val="000000"/>
                <w:sz w:val="20"/>
              </w:rPr>
              <w:t>(635)</w:t>
            </w:r>
          </w:p>
          <w:p>
            <w:pPr>
              <w:spacing w:after="20"/>
              <w:ind w:left="20"/>
              <w:jc w:val="both"/>
            </w:pPr>
            <w:r>
              <w:rPr>
                <w:rFonts w:ascii="Times New Roman"/>
                <w:b w:val="false"/>
                <w:i w:val="false"/>
                <w:color w:val="000000"/>
                <w:sz w:val="20"/>
              </w:rPr>
              <w:t>
(636)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2.Рельефтің барлық элементтері бойынша Ашық - каштан, толық дамымаған сазды топырақтарда жусан бұталы-дәнді-жусанды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731"/>
          <w:p>
            <w:pPr>
              <w:spacing w:after="20"/>
              <w:ind w:left="20"/>
              <w:jc w:val="both"/>
            </w:pPr>
            <w:r>
              <w:rPr>
                <w:rFonts w:ascii="Times New Roman"/>
                <w:b w:val="false"/>
                <w:i w:val="false"/>
                <w:color w:val="000000"/>
                <w:sz w:val="20"/>
              </w:rPr>
              <w:t>
3,6</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732"/>
          <w:p>
            <w:pPr>
              <w:spacing w:after="20"/>
              <w:ind w:left="20"/>
              <w:jc w:val="both"/>
            </w:pPr>
            <w:r>
              <w:rPr>
                <w:rFonts w:ascii="Times New Roman"/>
                <w:b w:val="false"/>
                <w:i w:val="false"/>
                <w:color w:val="000000"/>
                <w:sz w:val="20"/>
              </w:rPr>
              <w:t>
5,1</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733"/>
          <w:p>
            <w:pPr>
              <w:spacing w:after="20"/>
              <w:ind w:left="20"/>
              <w:jc w:val="both"/>
            </w:pPr>
            <w:r>
              <w:rPr>
                <w:rFonts w:ascii="Times New Roman"/>
                <w:b w:val="false"/>
                <w:i w:val="false"/>
                <w:color w:val="000000"/>
                <w:sz w:val="20"/>
              </w:rPr>
              <w:t>
3,5</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734"/>
          <w:p>
            <w:pPr>
              <w:spacing w:after="20"/>
              <w:ind w:left="20"/>
              <w:jc w:val="both"/>
            </w:pPr>
            <w:r>
              <w:rPr>
                <w:rFonts w:ascii="Times New Roman"/>
                <w:b w:val="false"/>
                <w:i w:val="false"/>
                <w:color w:val="000000"/>
                <w:sz w:val="20"/>
              </w:rPr>
              <w:t>
4,6</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735"/>
          <w:p>
            <w:pPr>
              <w:spacing w:after="20"/>
              <w:ind w:left="20"/>
              <w:jc w:val="both"/>
            </w:pPr>
            <w:r>
              <w:rPr>
                <w:rFonts w:ascii="Times New Roman"/>
                <w:b w:val="false"/>
                <w:i w:val="false"/>
                <w:color w:val="000000"/>
                <w:sz w:val="20"/>
              </w:rPr>
              <w:t>
30Ба</w:t>
            </w:r>
          </w:p>
          <w:bookmarkEnd w:id="173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3.Жер бедерінің барлық элементтері бойынша Ашық каштан, толық дамымаған сазды топырақтарда жусан-шымтезек-эфемерлі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736"/>
          <w:p>
            <w:pPr>
              <w:spacing w:after="20"/>
              <w:ind w:left="20"/>
              <w:jc w:val="both"/>
            </w:pPr>
            <w:r>
              <w:rPr>
                <w:rFonts w:ascii="Times New Roman"/>
                <w:b w:val="false"/>
                <w:i w:val="false"/>
                <w:color w:val="000000"/>
                <w:sz w:val="20"/>
              </w:rPr>
              <w:t>
3,0</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737"/>
          <w:p>
            <w:pPr>
              <w:spacing w:after="20"/>
              <w:ind w:left="20"/>
              <w:jc w:val="both"/>
            </w:pPr>
            <w:r>
              <w:rPr>
                <w:rFonts w:ascii="Times New Roman"/>
                <w:b w:val="false"/>
                <w:i w:val="false"/>
                <w:color w:val="000000"/>
                <w:sz w:val="20"/>
              </w:rPr>
              <w:t>
3,0</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738"/>
          <w:p>
            <w:pPr>
              <w:spacing w:after="20"/>
              <w:ind w:left="20"/>
              <w:jc w:val="both"/>
            </w:pPr>
            <w:r>
              <w:rPr>
                <w:rFonts w:ascii="Times New Roman"/>
                <w:b w:val="false"/>
                <w:i w:val="false"/>
                <w:color w:val="000000"/>
                <w:sz w:val="20"/>
              </w:rPr>
              <w:t>
2,3</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739"/>
          <w:p>
            <w:pPr>
              <w:spacing w:after="20"/>
              <w:ind w:left="20"/>
              <w:jc w:val="both"/>
            </w:pPr>
            <w:r>
              <w:rPr>
                <w:rFonts w:ascii="Times New Roman"/>
                <w:b w:val="false"/>
                <w:i w:val="false"/>
                <w:color w:val="000000"/>
                <w:sz w:val="20"/>
              </w:rPr>
              <w:t>
1,8</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740"/>
          <w:p>
            <w:pPr>
              <w:spacing w:after="20"/>
              <w:ind w:left="20"/>
              <w:jc w:val="both"/>
            </w:pPr>
            <w:r>
              <w:rPr>
                <w:rFonts w:ascii="Times New Roman"/>
                <w:b w:val="false"/>
                <w:i w:val="false"/>
                <w:color w:val="000000"/>
                <w:sz w:val="20"/>
              </w:rPr>
              <w:t>
3,9</w:t>
            </w:r>
          </w:p>
          <w:bookmarkEnd w:id="1740"/>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741"/>
          <w:p>
            <w:pPr>
              <w:spacing w:after="20"/>
              <w:ind w:left="20"/>
              <w:jc w:val="both"/>
            </w:pPr>
            <w:r>
              <w:rPr>
                <w:rFonts w:ascii="Times New Roman"/>
                <w:b w:val="false"/>
                <w:i w:val="false"/>
                <w:color w:val="000000"/>
                <w:sz w:val="20"/>
              </w:rPr>
              <w:t>
5,0</w:t>
            </w:r>
          </w:p>
          <w:bookmarkEnd w:id="1741"/>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742"/>
          <w:p>
            <w:pPr>
              <w:spacing w:after="20"/>
              <w:ind w:left="20"/>
              <w:jc w:val="both"/>
            </w:pPr>
            <w:r>
              <w:rPr>
                <w:rFonts w:ascii="Times New Roman"/>
                <w:b w:val="false"/>
                <w:i w:val="false"/>
                <w:color w:val="000000"/>
                <w:sz w:val="20"/>
              </w:rPr>
              <w:t>
5,1</w:t>
            </w:r>
          </w:p>
          <w:bookmarkEnd w:id="1742"/>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743"/>
          <w:p>
            <w:pPr>
              <w:spacing w:after="20"/>
              <w:ind w:left="20"/>
              <w:jc w:val="both"/>
            </w:pPr>
            <w:r>
              <w:rPr>
                <w:rFonts w:ascii="Times New Roman"/>
                <w:b w:val="false"/>
                <w:i w:val="false"/>
                <w:color w:val="000000"/>
                <w:sz w:val="20"/>
              </w:rPr>
              <w:t>
4,8</w:t>
            </w:r>
          </w:p>
          <w:bookmarkEnd w:id="1743"/>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744"/>
          <w:p>
            <w:pPr>
              <w:spacing w:after="20"/>
              <w:ind w:left="20"/>
              <w:jc w:val="both"/>
            </w:pPr>
            <w:r>
              <w:rPr>
                <w:rFonts w:ascii="Times New Roman"/>
                <w:b w:val="false"/>
                <w:i w:val="false"/>
                <w:color w:val="000000"/>
                <w:sz w:val="20"/>
              </w:rPr>
              <w:t>
19Б</w:t>
            </w:r>
          </w:p>
          <w:bookmarkEnd w:id="174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745"/>
          <w:p>
            <w:pPr>
              <w:spacing w:after="20"/>
              <w:ind w:left="20"/>
              <w:jc w:val="both"/>
            </w:pPr>
            <w:r>
              <w:rPr>
                <w:rFonts w:ascii="Times New Roman"/>
                <w:b w:val="false"/>
                <w:i w:val="false"/>
                <w:color w:val="000000"/>
                <w:sz w:val="20"/>
              </w:rPr>
              <w:t>
(630)</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(631)</w:t>
            </w:r>
          </w:p>
          <w:p>
            <w:pPr>
              <w:spacing w:after="20"/>
              <w:ind w:left="20"/>
              <w:jc w:val="both"/>
            </w:pPr>
            <w:r>
              <w:rPr>
                <w:rFonts w:ascii="Times New Roman"/>
                <w:b w:val="false"/>
                <w:i w:val="false"/>
                <w:color w:val="000000"/>
                <w:sz w:val="20"/>
              </w:rPr>
              <w:t>
(632)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1.Рельефтің барлық элементтері бойынша Ашық каштан, толық дамымаған сазды топырақтарда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746"/>
          <w:p>
            <w:pPr>
              <w:spacing w:after="20"/>
              <w:ind w:left="20"/>
              <w:jc w:val="both"/>
            </w:pPr>
            <w:r>
              <w:rPr>
                <w:rFonts w:ascii="Times New Roman"/>
                <w:b w:val="false"/>
                <w:i w:val="false"/>
                <w:color w:val="000000"/>
                <w:sz w:val="20"/>
              </w:rPr>
              <w:t>
2,9</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747"/>
          <w:p>
            <w:pPr>
              <w:spacing w:after="20"/>
              <w:ind w:left="20"/>
              <w:jc w:val="both"/>
            </w:pPr>
            <w:r>
              <w:rPr>
                <w:rFonts w:ascii="Times New Roman"/>
                <w:b w:val="false"/>
                <w:i w:val="false"/>
                <w:color w:val="000000"/>
                <w:sz w:val="20"/>
              </w:rPr>
              <w:t>
3,4</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748"/>
          <w:p>
            <w:pPr>
              <w:spacing w:after="20"/>
              <w:ind w:left="20"/>
              <w:jc w:val="both"/>
            </w:pPr>
            <w:r>
              <w:rPr>
                <w:rFonts w:ascii="Times New Roman"/>
                <w:b w:val="false"/>
                <w:i w:val="false"/>
                <w:color w:val="000000"/>
                <w:sz w:val="20"/>
              </w:rPr>
              <w:t>
3,7</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749"/>
          <w:p>
            <w:pPr>
              <w:spacing w:after="20"/>
              <w:ind w:left="20"/>
              <w:jc w:val="both"/>
            </w:pPr>
            <w:r>
              <w:rPr>
                <w:rFonts w:ascii="Times New Roman"/>
                <w:b w:val="false"/>
                <w:i w:val="false"/>
                <w:color w:val="000000"/>
                <w:sz w:val="20"/>
              </w:rPr>
              <w:t>
2,8</w:t>
            </w:r>
          </w:p>
          <w:bookmarkEnd w:id="174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750"/>
          <w:p>
            <w:pPr>
              <w:spacing w:after="20"/>
              <w:ind w:left="20"/>
              <w:jc w:val="both"/>
            </w:pPr>
            <w:r>
              <w:rPr>
                <w:rFonts w:ascii="Times New Roman"/>
                <w:b w:val="false"/>
                <w:i w:val="false"/>
                <w:color w:val="000000"/>
                <w:sz w:val="20"/>
              </w:rPr>
              <w:t>
30Ба</w:t>
            </w:r>
          </w:p>
          <w:bookmarkEnd w:id="175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Ашық каштан, толық дамымаған сазды топырақтарда жусан-шымтезек-эфемерлі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751"/>
          <w:p>
            <w:pPr>
              <w:spacing w:after="20"/>
              <w:ind w:left="20"/>
              <w:jc w:val="both"/>
            </w:pPr>
            <w:r>
              <w:rPr>
                <w:rFonts w:ascii="Times New Roman"/>
                <w:b w:val="false"/>
                <w:i w:val="false"/>
                <w:color w:val="000000"/>
                <w:sz w:val="20"/>
              </w:rPr>
              <w:t>
3,0</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752"/>
          <w:p>
            <w:pPr>
              <w:spacing w:after="20"/>
              <w:ind w:left="20"/>
              <w:jc w:val="both"/>
            </w:pPr>
            <w:r>
              <w:rPr>
                <w:rFonts w:ascii="Times New Roman"/>
                <w:b w:val="false"/>
                <w:i w:val="false"/>
                <w:color w:val="000000"/>
                <w:sz w:val="20"/>
              </w:rPr>
              <w:t>
3,0</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753"/>
          <w:p>
            <w:pPr>
              <w:spacing w:after="20"/>
              <w:ind w:left="20"/>
              <w:jc w:val="both"/>
            </w:pPr>
            <w:r>
              <w:rPr>
                <w:rFonts w:ascii="Times New Roman"/>
                <w:b w:val="false"/>
                <w:i w:val="false"/>
                <w:color w:val="000000"/>
                <w:sz w:val="20"/>
              </w:rPr>
              <w:t>
2,3</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754"/>
          <w:p>
            <w:pPr>
              <w:spacing w:after="20"/>
              <w:ind w:left="20"/>
              <w:jc w:val="both"/>
            </w:pPr>
            <w:r>
              <w:rPr>
                <w:rFonts w:ascii="Times New Roman"/>
                <w:b w:val="false"/>
                <w:i w:val="false"/>
                <w:color w:val="000000"/>
                <w:sz w:val="20"/>
              </w:rPr>
              <w:t>
1,8</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755"/>
          <w:p>
            <w:pPr>
              <w:spacing w:after="20"/>
              <w:ind w:left="20"/>
              <w:jc w:val="both"/>
            </w:pPr>
            <w:r>
              <w:rPr>
                <w:rFonts w:ascii="Times New Roman"/>
                <w:b w:val="false"/>
                <w:i w:val="false"/>
                <w:color w:val="000000"/>
                <w:sz w:val="20"/>
              </w:rPr>
              <w:t>
27а</w:t>
            </w:r>
          </w:p>
          <w:bookmarkEnd w:id="175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3.Бұталы-дәнді-жусанды сол топырақтарда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756"/>
          <w:p>
            <w:pPr>
              <w:spacing w:after="20"/>
              <w:ind w:left="20"/>
              <w:jc w:val="both"/>
            </w:pPr>
            <w:r>
              <w:rPr>
                <w:rFonts w:ascii="Times New Roman"/>
                <w:b w:val="false"/>
                <w:i w:val="false"/>
                <w:color w:val="000000"/>
                <w:sz w:val="20"/>
              </w:rPr>
              <w:t>
3,6</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757"/>
          <w:p>
            <w:pPr>
              <w:spacing w:after="20"/>
              <w:ind w:left="20"/>
              <w:jc w:val="both"/>
            </w:pPr>
            <w:r>
              <w:rPr>
                <w:rFonts w:ascii="Times New Roman"/>
                <w:b w:val="false"/>
                <w:i w:val="false"/>
                <w:color w:val="000000"/>
                <w:sz w:val="20"/>
              </w:rPr>
              <w:t>
5,1</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758"/>
          <w:p>
            <w:pPr>
              <w:spacing w:after="20"/>
              <w:ind w:left="20"/>
              <w:jc w:val="both"/>
            </w:pPr>
            <w:r>
              <w:rPr>
                <w:rFonts w:ascii="Times New Roman"/>
                <w:b w:val="false"/>
                <w:i w:val="false"/>
                <w:color w:val="000000"/>
                <w:sz w:val="20"/>
              </w:rPr>
              <w:t>
3,5</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759"/>
          <w:p>
            <w:pPr>
              <w:spacing w:after="20"/>
              <w:ind w:left="20"/>
              <w:jc w:val="both"/>
            </w:pPr>
            <w:r>
              <w:rPr>
                <w:rFonts w:ascii="Times New Roman"/>
                <w:b w:val="false"/>
                <w:i w:val="false"/>
                <w:color w:val="000000"/>
                <w:sz w:val="20"/>
              </w:rPr>
              <w:t>
4,6</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760"/>
          <w:p>
            <w:pPr>
              <w:spacing w:after="20"/>
              <w:ind w:left="20"/>
              <w:jc w:val="both"/>
            </w:pPr>
            <w:r>
              <w:rPr>
                <w:rFonts w:ascii="Times New Roman"/>
                <w:b w:val="false"/>
                <w:i w:val="false"/>
                <w:color w:val="000000"/>
                <w:sz w:val="20"/>
              </w:rPr>
              <w:t>
3,0</w:t>
            </w:r>
          </w:p>
          <w:bookmarkEnd w:id="1760"/>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761"/>
          <w:p>
            <w:pPr>
              <w:spacing w:after="20"/>
              <w:ind w:left="20"/>
              <w:jc w:val="both"/>
            </w:pPr>
            <w:r>
              <w:rPr>
                <w:rFonts w:ascii="Times New Roman"/>
                <w:b w:val="false"/>
                <w:i w:val="false"/>
                <w:color w:val="000000"/>
                <w:sz w:val="20"/>
              </w:rPr>
              <w:t>
3,5</w:t>
            </w:r>
          </w:p>
          <w:bookmarkEnd w:id="1761"/>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762"/>
          <w:p>
            <w:pPr>
              <w:spacing w:after="20"/>
              <w:ind w:left="20"/>
              <w:jc w:val="both"/>
            </w:pPr>
            <w:r>
              <w:rPr>
                <w:rFonts w:ascii="Times New Roman"/>
                <w:b w:val="false"/>
                <w:i w:val="false"/>
                <w:color w:val="000000"/>
                <w:sz w:val="20"/>
              </w:rPr>
              <w:t>
3,3</w:t>
            </w:r>
          </w:p>
          <w:bookmarkEnd w:id="1762"/>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763"/>
          <w:p>
            <w:pPr>
              <w:spacing w:after="20"/>
              <w:ind w:left="20"/>
              <w:jc w:val="both"/>
            </w:pPr>
            <w:r>
              <w:rPr>
                <w:rFonts w:ascii="Times New Roman"/>
                <w:b w:val="false"/>
                <w:i w:val="false"/>
                <w:color w:val="000000"/>
                <w:sz w:val="20"/>
              </w:rPr>
              <w:t>
2,7</w:t>
            </w:r>
          </w:p>
          <w:bookmarkEnd w:id="1763"/>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764"/>
          <w:p>
            <w:pPr>
              <w:spacing w:after="20"/>
              <w:ind w:left="20"/>
              <w:jc w:val="both"/>
            </w:pPr>
            <w:r>
              <w:rPr>
                <w:rFonts w:ascii="Times New Roman"/>
                <w:b w:val="false"/>
                <w:i w:val="false"/>
                <w:color w:val="000000"/>
                <w:sz w:val="20"/>
              </w:rPr>
              <w:t>
27а</w:t>
            </w:r>
          </w:p>
          <w:bookmarkEnd w:id="176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765"/>
          <w:p>
            <w:pPr>
              <w:spacing w:after="20"/>
              <w:ind w:left="20"/>
              <w:jc w:val="both"/>
            </w:pPr>
            <w:r>
              <w:rPr>
                <w:rFonts w:ascii="Times New Roman"/>
                <w:b w:val="false"/>
                <w:i w:val="false"/>
                <w:color w:val="000000"/>
                <w:sz w:val="20"/>
              </w:rPr>
              <w:t>
3,6</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766"/>
          <w:p>
            <w:pPr>
              <w:spacing w:after="20"/>
              <w:ind w:left="20"/>
              <w:jc w:val="both"/>
            </w:pPr>
            <w:r>
              <w:rPr>
                <w:rFonts w:ascii="Times New Roman"/>
                <w:b w:val="false"/>
                <w:i w:val="false"/>
                <w:color w:val="000000"/>
                <w:sz w:val="20"/>
              </w:rPr>
              <w:t>
5,1</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767"/>
          <w:p>
            <w:pPr>
              <w:spacing w:after="20"/>
              <w:ind w:left="20"/>
              <w:jc w:val="both"/>
            </w:pPr>
            <w:r>
              <w:rPr>
                <w:rFonts w:ascii="Times New Roman"/>
                <w:b w:val="false"/>
                <w:i w:val="false"/>
                <w:color w:val="000000"/>
                <w:sz w:val="20"/>
              </w:rPr>
              <w:t>
3,5</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768"/>
          <w:p>
            <w:pPr>
              <w:spacing w:after="20"/>
              <w:ind w:left="20"/>
              <w:jc w:val="both"/>
            </w:pPr>
            <w:r>
              <w:rPr>
                <w:rFonts w:ascii="Times New Roman"/>
                <w:b w:val="false"/>
                <w:i w:val="false"/>
                <w:color w:val="000000"/>
                <w:sz w:val="20"/>
              </w:rPr>
              <w:t>
4,6</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769"/>
          <w:p>
            <w:pPr>
              <w:spacing w:after="20"/>
              <w:ind w:left="20"/>
              <w:jc w:val="both"/>
            </w:pPr>
            <w:r>
              <w:rPr>
                <w:rFonts w:ascii="Times New Roman"/>
                <w:b w:val="false"/>
                <w:i w:val="false"/>
                <w:color w:val="000000"/>
                <w:sz w:val="20"/>
              </w:rPr>
              <w:t>
19Б</w:t>
            </w:r>
          </w:p>
          <w:bookmarkEnd w:id="176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2.Рельефтің барлық элементтері бойынша Ашық каштан, толық дамымаған сазды топырақтарда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770"/>
          <w:p>
            <w:pPr>
              <w:spacing w:after="20"/>
              <w:ind w:left="20"/>
              <w:jc w:val="both"/>
            </w:pPr>
            <w:r>
              <w:rPr>
                <w:rFonts w:ascii="Times New Roman"/>
                <w:b w:val="false"/>
                <w:i w:val="false"/>
                <w:color w:val="000000"/>
                <w:sz w:val="20"/>
              </w:rPr>
              <w:t>
2,9</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771"/>
          <w:p>
            <w:pPr>
              <w:spacing w:after="20"/>
              <w:ind w:left="20"/>
              <w:jc w:val="both"/>
            </w:pPr>
            <w:r>
              <w:rPr>
                <w:rFonts w:ascii="Times New Roman"/>
                <w:b w:val="false"/>
                <w:i w:val="false"/>
                <w:color w:val="000000"/>
                <w:sz w:val="20"/>
              </w:rPr>
              <w:t>
3,4</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772"/>
          <w:p>
            <w:pPr>
              <w:spacing w:after="20"/>
              <w:ind w:left="20"/>
              <w:jc w:val="both"/>
            </w:pPr>
            <w:r>
              <w:rPr>
                <w:rFonts w:ascii="Times New Roman"/>
                <w:b w:val="false"/>
                <w:i w:val="false"/>
                <w:color w:val="000000"/>
                <w:sz w:val="20"/>
              </w:rPr>
              <w:t>
3,7</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773"/>
          <w:p>
            <w:pPr>
              <w:spacing w:after="20"/>
              <w:ind w:left="20"/>
              <w:jc w:val="both"/>
            </w:pPr>
            <w:r>
              <w:rPr>
                <w:rFonts w:ascii="Times New Roman"/>
                <w:b w:val="false"/>
                <w:i w:val="false"/>
                <w:color w:val="000000"/>
                <w:sz w:val="20"/>
              </w:rPr>
              <w:t>
2,8</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774"/>
          <w:p>
            <w:pPr>
              <w:spacing w:after="20"/>
              <w:ind w:left="20"/>
              <w:jc w:val="both"/>
            </w:pPr>
            <w:r>
              <w:rPr>
                <w:rFonts w:ascii="Times New Roman"/>
                <w:b w:val="false"/>
                <w:i w:val="false"/>
                <w:color w:val="000000"/>
                <w:sz w:val="20"/>
              </w:rPr>
              <w:t>
3,3</w:t>
            </w:r>
          </w:p>
          <w:bookmarkEnd w:id="1774"/>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775"/>
          <w:p>
            <w:pPr>
              <w:spacing w:after="20"/>
              <w:ind w:left="20"/>
              <w:jc w:val="both"/>
            </w:pPr>
            <w:r>
              <w:rPr>
                <w:rFonts w:ascii="Times New Roman"/>
                <w:b w:val="false"/>
                <w:i w:val="false"/>
                <w:color w:val="000000"/>
                <w:sz w:val="20"/>
              </w:rPr>
              <w:t>
4,4</w:t>
            </w:r>
          </w:p>
          <w:bookmarkEnd w:id="1775"/>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776"/>
          <w:p>
            <w:pPr>
              <w:spacing w:after="20"/>
              <w:ind w:left="20"/>
              <w:jc w:val="both"/>
            </w:pPr>
            <w:r>
              <w:rPr>
                <w:rFonts w:ascii="Times New Roman"/>
                <w:b w:val="false"/>
                <w:i w:val="false"/>
                <w:color w:val="000000"/>
                <w:sz w:val="20"/>
              </w:rPr>
              <w:t>
3,6</w:t>
            </w:r>
          </w:p>
          <w:bookmarkEnd w:id="1776"/>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777"/>
          <w:p>
            <w:pPr>
              <w:spacing w:after="20"/>
              <w:ind w:left="20"/>
              <w:jc w:val="both"/>
            </w:pPr>
            <w:r>
              <w:rPr>
                <w:rFonts w:ascii="Times New Roman"/>
                <w:b w:val="false"/>
                <w:i w:val="false"/>
                <w:color w:val="000000"/>
                <w:sz w:val="20"/>
              </w:rPr>
              <w:t>
3,9</w:t>
            </w:r>
          </w:p>
          <w:bookmarkEnd w:id="1777"/>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778"/>
          <w:p>
            <w:pPr>
              <w:spacing w:after="20"/>
              <w:ind w:left="20"/>
              <w:jc w:val="both"/>
            </w:pPr>
            <w:r>
              <w:rPr>
                <w:rFonts w:ascii="Times New Roman"/>
                <w:b w:val="false"/>
                <w:i w:val="false"/>
                <w:color w:val="000000"/>
                <w:sz w:val="20"/>
              </w:rPr>
              <w:t>
19Б</w:t>
            </w:r>
          </w:p>
          <w:bookmarkEnd w:id="1778"/>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1.Рельефтің барлық элементтері бойынша Ашық каштан, толық дамымаған сазды топырақтарда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779"/>
          <w:p>
            <w:pPr>
              <w:spacing w:after="20"/>
              <w:ind w:left="20"/>
              <w:jc w:val="both"/>
            </w:pPr>
            <w:r>
              <w:rPr>
                <w:rFonts w:ascii="Times New Roman"/>
                <w:b w:val="false"/>
                <w:i w:val="false"/>
                <w:color w:val="000000"/>
                <w:sz w:val="20"/>
              </w:rPr>
              <w:t>
2,9</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780"/>
          <w:p>
            <w:pPr>
              <w:spacing w:after="20"/>
              <w:ind w:left="20"/>
              <w:jc w:val="both"/>
            </w:pPr>
            <w:r>
              <w:rPr>
                <w:rFonts w:ascii="Times New Roman"/>
                <w:b w:val="false"/>
                <w:i w:val="false"/>
                <w:color w:val="000000"/>
                <w:sz w:val="20"/>
              </w:rPr>
              <w:t>
3,4</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781"/>
          <w:p>
            <w:pPr>
              <w:spacing w:after="20"/>
              <w:ind w:left="20"/>
              <w:jc w:val="both"/>
            </w:pPr>
            <w:r>
              <w:rPr>
                <w:rFonts w:ascii="Times New Roman"/>
                <w:b w:val="false"/>
                <w:i w:val="false"/>
                <w:color w:val="000000"/>
                <w:sz w:val="20"/>
              </w:rPr>
              <w:t>
3,7</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782"/>
          <w:p>
            <w:pPr>
              <w:spacing w:after="20"/>
              <w:ind w:left="20"/>
              <w:jc w:val="both"/>
            </w:pPr>
            <w:r>
              <w:rPr>
                <w:rFonts w:ascii="Times New Roman"/>
                <w:b w:val="false"/>
                <w:i w:val="false"/>
                <w:color w:val="000000"/>
                <w:sz w:val="20"/>
              </w:rPr>
              <w:t>
2,8</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783"/>
          <w:p>
            <w:pPr>
              <w:spacing w:after="20"/>
              <w:ind w:left="20"/>
              <w:jc w:val="both"/>
            </w:pPr>
            <w:r>
              <w:rPr>
                <w:rFonts w:ascii="Times New Roman"/>
                <w:b w:val="false"/>
                <w:i w:val="false"/>
                <w:color w:val="000000"/>
                <w:sz w:val="20"/>
              </w:rPr>
              <w:t>
30Б</w:t>
            </w:r>
          </w:p>
          <w:bookmarkEnd w:id="1783"/>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Ашық каштан, дамымаған сазды топырақтарда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784"/>
          <w:p>
            <w:pPr>
              <w:spacing w:after="20"/>
              <w:ind w:left="20"/>
              <w:jc w:val="both"/>
            </w:pPr>
            <w:r>
              <w:rPr>
                <w:rFonts w:ascii="Times New Roman"/>
                <w:b w:val="false"/>
                <w:i w:val="false"/>
                <w:color w:val="000000"/>
                <w:sz w:val="20"/>
              </w:rPr>
              <w:t>
2,7</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785"/>
          <w:p>
            <w:pPr>
              <w:spacing w:after="20"/>
              <w:ind w:left="20"/>
              <w:jc w:val="both"/>
            </w:pPr>
            <w:r>
              <w:rPr>
                <w:rFonts w:ascii="Times New Roman"/>
                <w:b w:val="false"/>
                <w:i w:val="false"/>
                <w:color w:val="000000"/>
                <w:sz w:val="20"/>
              </w:rPr>
              <w:t>
3,2</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786"/>
          <w:p>
            <w:pPr>
              <w:spacing w:after="20"/>
              <w:ind w:left="20"/>
              <w:jc w:val="both"/>
            </w:pPr>
            <w:r>
              <w:rPr>
                <w:rFonts w:ascii="Times New Roman"/>
                <w:b w:val="false"/>
                <w:i w:val="false"/>
                <w:color w:val="000000"/>
                <w:sz w:val="20"/>
              </w:rPr>
              <w:t>
3,5</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787"/>
          <w:p>
            <w:pPr>
              <w:spacing w:after="20"/>
              <w:ind w:left="20"/>
              <w:jc w:val="both"/>
            </w:pPr>
            <w:r>
              <w:rPr>
                <w:rFonts w:ascii="Times New Roman"/>
                <w:b w:val="false"/>
                <w:i w:val="false"/>
                <w:color w:val="000000"/>
                <w:sz w:val="20"/>
              </w:rPr>
              <w:t>
2,7</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788"/>
          <w:p>
            <w:pPr>
              <w:spacing w:after="20"/>
              <w:ind w:left="20"/>
              <w:jc w:val="both"/>
            </w:pPr>
            <w:r>
              <w:rPr>
                <w:rFonts w:ascii="Times New Roman"/>
                <w:b w:val="false"/>
                <w:i w:val="false"/>
                <w:color w:val="000000"/>
                <w:sz w:val="20"/>
              </w:rPr>
              <w:t>
27</w:t>
            </w:r>
          </w:p>
          <w:bookmarkEnd w:id="1788"/>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789"/>
          <w:p>
            <w:pPr>
              <w:spacing w:after="20"/>
              <w:ind w:left="20"/>
              <w:jc w:val="both"/>
            </w:pPr>
            <w:r>
              <w:rPr>
                <w:rFonts w:ascii="Times New Roman"/>
                <w:b w:val="false"/>
                <w:i w:val="false"/>
                <w:color w:val="000000"/>
                <w:sz w:val="20"/>
              </w:rPr>
              <w:t>
5,6</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790"/>
          <w:p>
            <w:pPr>
              <w:spacing w:after="20"/>
              <w:ind w:left="20"/>
              <w:jc w:val="both"/>
            </w:pPr>
            <w:r>
              <w:rPr>
                <w:rFonts w:ascii="Times New Roman"/>
                <w:b w:val="false"/>
                <w:i w:val="false"/>
                <w:color w:val="000000"/>
                <w:sz w:val="20"/>
              </w:rPr>
              <w:t>
7,6</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791"/>
          <w:p>
            <w:pPr>
              <w:spacing w:after="20"/>
              <w:ind w:left="20"/>
              <w:jc w:val="both"/>
            </w:pPr>
            <w:r>
              <w:rPr>
                <w:rFonts w:ascii="Times New Roman"/>
                <w:b w:val="false"/>
                <w:i w:val="false"/>
                <w:color w:val="000000"/>
                <w:sz w:val="20"/>
              </w:rPr>
              <w:t>
5,8</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792"/>
          <w:p>
            <w:pPr>
              <w:spacing w:after="20"/>
              <w:ind w:left="20"/>
              <w:jc w:val="both"/>
            </w:pPr>
            <w:r>
              <w:rPr>
                <w:rFonts w:ascii="Times New Roman"/>
                <w:b w:val="false"/>
                <w:i w:val="false"/>
                <w:color w:val="000000"/>
                <w:sz w:val="20"/>
              </w:rPr>
              <w:t>
6,5</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793"/>
          <w:p>
            <w:pPr>
              <w:spacing w:after="20"/>
              <w:ind w:left="20"/>
              <w:jc w:val="both"/>
            </w:pPr>
            <w:r>
              <w:rPr>
                <w:rFonts w:ascii="Times New Roman"/>
                <w:b w:val="false"/>
                <w:i w:val="false"/>
                <w:color w:val="000000"/>
                <w:sz w:val="20"/>
              </w:rPr>
              <w:t>
3,4</w:t>
            </w:r>
          </w:p>
          <w:bookmarkEnd w:id="1793"/>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794"/>
          <w:p>
            <w:pPr>
              <w:spacing w:after="20"/>
              <w:ind w:left="20"/>
              <w:jc w:val="both"/>
            </w:pPr>
            <w:r>
              <w:rPr>
                <w:rFonts w:ascii="Times New Roman"/>
                <w:b w:val="false"/>
                <w:i w:val="false"/>
                <w:color w:val="000000"/>
                <w:sz w:val="20"/>
              </w:rPr>
              <w:t>
4,2</w:t>
            </w:r>
          </w:p>
          <w:bookmarkEnd w:id="1794"/>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795"/>
          <w:p>
            <w:pPr>
              <w:spacing w:after="20"/>
              <w:ind w:left="20"/>
              <w:jc w:val="both"/>
            </w:pPr>
            <w:r>
              <w:rPr>
                <w:rFonts w:ascii="Times New Roman"/>
                <w:b w:val="false"/>
                <w:i w:val="false"/>
                <w:color w:val="000000"/>
                <w:sz w:val="20"/>
              </w:rPr>
              <w:t>
4,1</w:t>
            </w:r>
          </w:p>
          <w:bookmarkEnd w:id="1795"/>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796"/>
          <w:p>
            <w:pPr>
              <w:spacing w:after="20"/>
              <w:ind w:left="20"/>
              <w:jc w:val="both"/>
            </w:pPr>
            <w:r>
              <w:rPr>
                <w:rFonts w:ascii="Times New Roman"/>
                <w:b w:val="false"/>
                <w:i w:val="false"/>
                <w:color w:val="000000"/>
                <w:sz w:val="20"/>
              </w:rPr>
              <w:t>
3,5</w:t>
            </w:r>
          </w:p>
          <w:bookmarkEnd w:id="1796"/>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797"/>
          <w:p>
            <w:pPr>
              <w:spacing w:after="20"/>
              <w:ind w:left="20"/>
              <w:jc w:val="both"/>
            </w:pPr>
            <w:r>
              <w:rPr>
                <w:rFonts w:ascii="Times New Roman"/>
                <w:b w:val="false"/>
                <w:i w:val="false"/>
                <w:color w:val="000000"/>
                <w:sz w:val="20"/>
              </w:rPr>
              <w:t>
19Б</w:t>
            </w:r>
          </w:p>
          <w:bookmarkEnd w:id="1797"/>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798"/>
          <w:p>
            <w:pPr>
              <w:spacing w:after="20"/>
              <w:ind w:left="20"/>
              <w:jc w:val="both"/>
            </w:pPr>
            <w:r>
              <w:rPr>
                <w:rFonts w:ascii="Times New Roman"/>
                <w:b w:val="false"/>
                <w:i w:val="false"/>
                <w:color w:val="000000"/>
                <w:sz w:val="20"/>
              </w:rPr>
              <w:t>
(638)</w:t>
            </w:r>
          </w:p>
          <w:bookmarkEnd w:id="1798"/>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1.Рельефтің барлық элементтері бойынша Ашық каштан, толық дамымаған сазды топырақтарда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799"/>
          <w:p>
            <w:pPr>
              <w:spacing w:after="20"/>
              <w:ind w:left="20"/>
              <w:jc w:val="both"/>
            </w:pPr>
            <w:r>
              <w:rPr>
                <w:rFonts w:ascii="Times New Roman"/>
                <w:b w:val="false"/>
                <w:i w:val="false"/>
                <w:color w:val="000000"/>
                <w:sz w:val="20"/>
              </w:rPr>
              <w:t>
2,9</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800"/>
          <w:p>
            <w:pPr>
              <w:spacing w:after="20"/>
              <w:ind w:left="20"/>
              <w:jc w:val="both"/>
            </w:pPr>
            <w:r>
              <w:rPr>
                <w:rFonts w:ascii="Times New Roman"/>
                <w:b w:val="false"/>
                <w:i w:val="false"/>
                <w:color w:val="000000"/>
                <w:sz w:val="20"/>
              </w:rPr>
              <w:t>
3,4</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801"/>
          <w:p>
            <w:pPr>
              <w:spacing w:after="20"/>
              <w:ind w:left="20"/>
              <w:jc w:val="both"/>
            </w:pPr>
            <w:r>
              <w:rPr>
                <w:rFonts w:ascii="Times New Roman"/>
                <w:b w:val="false"/>
                <w:i w:val="false"/>
                <w:color w:val="000000"/>
                <w:sz w:val="20"/>
              </w:rPr>
              <w:t>
3,7</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802"/>
          <w:p>
            <w:pPr>
              <w:spacing w:after="20"/>
              <w:ind w:left="20"/>
              <w:jc w:val="both"/>
            </w:pPr>
            <w:r>
              <w:rPr>
                <w:rFonts w:ascii="Times New Roman"/>
                <w:b w:val="false"/>
                <w:i w:val="false"/>
                <w:color w:val="000000"/>
                <w:sz w:val="20"/>
              </w:rPr>
              <w:t>
2,8</w:t>
            </w:r>
          </w:p>
          <w:bookmarkEnd w:id="180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803"/>
          <w:p>
            <w:pPr>
              <w:spacing w:after="20"/>
              <w:ind w:left="20"/>
              <w:jc w:val="both"/>
            </w:pPr>
            <w:r>
              <w:rPr>
                <w:rFonts w:ascii="Times New Roman"/>
                <w:b w:val="false"/>
                <w:i w:val="false"/>
                <w:color w:val="000000"/>
                <w:sz w:val="20"/>
              </w:rPr>
              <w:t>
27а</w:t>
            </w:r>
          </w:p>
          <w:bookmarkEnd w:id="1803"/>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804"/>
          <w:p>
            <w:pPr>
              <w:spacing w:after="20"/>
              <w:ind w:left="20"/>
              <w:jc w:val="both"/>
            </w:pPr>
            <w:r>
              <w:rPr>
                <w:rFonts w:ascii="Times New Roman"/>
                <w:b w:val="false"/>
                <w:i w:val="false"/>
                <w:color w:val="000000"/>
                <w:sz w:val="20"/>
              </w:rPr>
              <w:t>
3,6</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805"/>
          <w:p>
            <w:pPr>
              <w:spacing w:after="20"/>
              <w:ind w:left="20"/>
              <w:jc w:val="both"/>
            </w:pPr>
            <w:r>
              <w:rPr>
                <w:rFonts w:ascii="Times New Roman"/>
                <w:b w:val="false"/>
                <w:i w:val="false"/>
                <w:color w:val="000000"/>
                <w:sz w:val="20"/>
              </w:rPr>
              <w:t>
5,1</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806"/>
          <w:p>
            <w:pPr>
              <w:spacing w:after="20"/>
              <w:ind w:left="20"/>
              <w:jc w:val="both"/>
            </w:pPr>
            <w:r>
              <w:rPr>
                <w:rFonts w:ascii="Times New Roman"/>
                <w:b w:val="false"/>
                <w:i w:val="false"/>
                <w:color w:val="000000"/>
                <w:sz w:val="20"/>
              </w:rPr>
              <w:t>
3,5</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807"/>
          <w:p>
            <w:pPr>
              <w:spacing w:after="20"/>
              <w:ind w:left="20"/>
              <w:jc w:val="both"/>
            </w:pPr>
            <w:r>
              <w:rPr>
                <w:rFonts w:ascii="Times New Roman"/>
                <w:b w:val="false"/>
                <w:i w:val="false"/>
                <w:color w:val="000000"/>
                <w:sz w:val="20"/>
              </w:rPr>
              <w:t>
4,6</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808"/>
          <w:p>
            <w:pPr>
              <w:spacing w:after="20"/>
              <w:ind w:left="20"/>
              <w:jc w:val="both"/>
            </w:pPr>
            <w:r>
              <w:rPr>
                <w:rFonts w:ascii="Times New Roman"/>
                <w:b w:val="false"/>
                <w:i w:val="false"/>
                <w:color w:val="000000"/>
                <w:sz w:val="20"/>
              </w:rPr>
              <w:t>
30Б</w:t>
            </w:r>
          </w:p>
          <w:bookmarkEnd w:id="1808"/>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3.Жусан-шымтезек-жер бедерінің барлық элементтері бойынша Ашық каштан, дамымаған сазды топырақтарда 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809"/>
          <w:p>
            <w:pPr>
              <w:spacing w:after="20"/>
              <w:ind w:left="20"/>
              <w:jc w:val="both"/>
            </w:pPr>
            <w:r>
              <w:rPr>
                <w:rFonts w:ascii="Times New Roman"/>
                <w:b w:val="false"/>
                <w:i w:val="false"/>
                <w:color w:val="000000"/>
                <w:sz w:val="20"/>
              </w:rPr>
              <w:t>
2,7</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810"/>
          <w:p>
            <w:pPr>
              <w:spacing w:after="20"/>
              <w:ind w:left="20"/>
              <w:jc w:val="both"/>
            </w:pPr>
            <w:r>
              <w:rPr>
                <w:rFonts w:ascii="Times New Roman"/>
                <w:b w:val="false"/>
                <w:i w:val="false"/>
                <w:color w:val="000000"/>
                <w:sz w:val="20"/>
              </w:rPr>
              <w:t>
3,2</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811"/>
          <w:p>
            <w:pPr>
              <w:spacing w:after="20"/>
              <w:ind w:left="20"/>
              <w:jc w:val="both"/>
            </w:pPr>
            <w:r>
              <w:rPr>
                <w:rFonts w:ascii="Times New Roman"/>
                <w:b w:val="false"/>
                <w:i w:val="false"/>
                <w:color w:val="000000"/>
                <w:sz w:val="20"/>
              </w:rPr>
              <w:t>
3,5</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812"/>
          <w:p>
            <w:pPr>
              <w:spacing w:after="20"/>
              <w:ind w:left="20"/>
              <w:jc w:val="both"/>
            </w:pPr>
            <w:r>
              <w:rPr>
                <w:rFonts w:ascii="Times New Roman"/>
                <w:b w:val="false"/>
                <w:i w:val="false"/>
                <w:color w:val="000000"/>
                <w:sz w:val="20"/>
              </w:rPr>
              <w:t>
2,7</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813"/>
          <w:p>
            <w:pPr>
              <w:spacing w:after="20"/>
              <w:ind w:left="20"/>
              <w:jc w:val="both"/>
            </w:pPr>
            <w:r>
              <w:rPr>
                <w:rFonts w:ascii="Times New Roman"/>
                <w:b w:val="false"/>
                <w:i w:val="false"/>
                <w:color w:val="000000"/>
                <w:sz w:val="20"/>
              </w:rPr>
              <w:t>
3,0</w:t>
            </w:r>
          </w:p>
          <w:bookmarkEnd w:id="1813"/>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814"/>
          <w:p>
            <w:pPr>
              <w:spacing w:after="20"/>
              <w:ind w:left="20"/>
              <w:jc w:val="both"/>
            </w:pPr>
            <w:r>
              <w:rPr>
                <w:rFonts w:ascii="Times New Roman"/>
                <w:b w:val="false"/>
                <w:i w:val="false"/>
                <w:color w:val="000000"/>
                <w:sz w:val="20"/>
              </w:rPr>
              <w:t>
3,6</w:t>
            </w:r>
          </w:p>
          <w:bookmarkEnd w:id="1814"/>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815"/>
          <w:p>
            <w:pPr>
              <w:spacing w:after="20"/>
              <w:ind w:left="20"/>
              <w:jc w:val="both"/>
            </w:pPr>
            <w:r>
              <w:rPr>
                <w:rFonts w:ascii="Times New Roman"/>
                <w:b w:val="false"/>
                <w:i w:val="false"/>
                <w:color w:val="000000"/>
                <w:sz w:val="20"/>
              </w:rPr>
              <w:t>
3,7</w:t>
            </w:r>
          </w:p>
          <w:bookmarkEnd w:id="1815"/>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816"/>
          <w:p>
            <w:pPr>
              <w:spacing w:after="20"/>
              <w:ind w:left="20"/>
              <w:jc w:val="both"/>
            </w:pPr>
            <w:r>
              <w:rPr>
                <w:rFonts w:ascii="Times New Roman"/>
                <w:b w:val="false"/>
                <w:i w:val="false"/>
                <w:color w:val="000000"/>
                <w:sz w:val="20"/>
              </w:rPr>
              <w:t>
3,0</w:t>
            </w:r>
          </w:p>
          <w:bookmarkEnd w:id="1816"/>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817"/>
          <w:p>
            <w:pPr>
              <w:spacing w:after="20"/>
              <w:ind w:left="20"/>
              <w:jc w:val="both"/>
            </w:pPr>
            <w:r>
              <w:rPr>
                <w:rFonts w:ascii="Times New Roman"/>
                <w:b w:val="false"/>
                <w:i w:val="false"/>
                <w:color w:val="000000"/>
                <w:sz w:val="20"/>
              </w:rPr>
              <w:t>
Төмендету</w:t>
            </w:r>
          </w:p>
          <w:bookmarkEnd w:id="1817"/>
          <w:p>
            <w:pPr>
              <w:spacing w:after="20"/>
              <w:ind w:left="20"/>
              <w:jc w:val="both"/>
            </w:pPr>
            <w:r>
              <w:rPr>
                <w:rFonts w:ascii="Times New Roman"/>
                <w:b w:val="false"/>
                <w:i w:val="false"/>
                <w:color w:val="000000"/>
                <w:sz w:val="20"/>
              </w:rPr>
              <w:t>
Погр. Қоңыршаулинск ауылынан. С. О. (Уч. Жыланды) к.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818"/>
          <w:p>
            <w:pPr>
              <w:spacing w:after="20"/>
              <w:ind w:left="20"/>
              <w:jc w:val="both"/>
            </w:pPr>
            <w:r>
              <w:rPr>
                <w:rFonts w:ascii="Times New Roman"/>
                <w:b w:val="false"/>
                <w:i w:val="false"/>
                <w:color w:val="000000"/>
                <w:sz w:val="20"/>
              </w:rPr>
              <w:t>
44</w:t>
            </w:r>
          </w:p>
          <w:bookmarkEnd w:id="1818"/>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тұзды батпақтардағы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819"/>
          <w:p>
            <w:pPr>
              <w:spacing w:after="20"/>
              <w:ind w:left="20"/>
              <w:jc w:val="both"/>
            </w:pPr>
            <w:r>
              <w:rPr>
                <w:rFonts w:ascii="Times New Roman"/>
                <w:b w:val="false"/>
                <w:i w:val="false"/>
                <w:color w:val="000000"/>
                <w:sz w:val="20"/>
              </w:rPr>
              <w:t>
3,8</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820"/>
          <w:p>
            <w:pPr>
              <w:spacing w:after="20"/>
              <w:ind w:left="20"/>
              <w:jc w:val="both"/>
            </w:pPr>
            <w:r>
              <w:rPr>
                <w:rFonts w:ascii="Times New Roman"/>
                <w:b w:val="false"/>
                <w:i w:val="false"/>
                <w:color w:val="000000"/>
                <w:sz w:val="20"/>
              </w:rPr>
              <w:t>
5,9</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821"/>
          <w:p>
            <w:pPr>
              <w:spacing w:after="20"/>
              <w:ind w:left="20"/>
              <w:jc w:val="both"/>
            </w:pPr>
            <w:r>
              <w:rPr>
                <w:rFonts w:ascii="Times New Roman"/>
                <w:b w:val="false"/>
                <w:i w:val="false"/>
                <w:color w:val="000000"/>
                <w:sz w:val="20"/>
              </w:rPr>
              <w:t>
4,8</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822"/>
          <w:p>
            <w:pPr>
              <w:spacing w:after="20"/>
              <w:ind w:left="20"/>
              <w:jc w:val="both"/>
            </w:pPr>
            <w:r>
              <w:rPr>
                <w:rFonts w:ascii="Times New Roman"/>
                <w:b w:val="false"/>
                <w:i w:val="false"/>
                <w:color w:val="000000"/>
                <w:sz w:val="20"/>
              </w:rPr>
              <w:t>
4,2</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823"/>
          <w:p>
            <w:pPr>
              <w:spacing w:after="20"/>
              <w:ind w:left="20"/>
              <w:jc w:val="both"/>
            </w:pPr>
            <w:r>
              <w:rPr>
                <w:rFonts w:ascii="Times New Roman"/>
                <w:b w:val="false"/>
                <w:i w:val="false"/>
                <w:color w:val="000000"/>
                <w:sz w:val="20"/>
              </w:rPr>
              <w:t>
43</w:t>
            </w:r>
          </w:p>
          <w:bookmarkEnd w:id="1823"/>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824"/>
          <w:p>
            <w:pPr>
              <w:spacing w:after="20"/>
              <w:ind w:left="20"/>
              <w:jc w:val="both"/>
            </w:pPr>
            <w:r>
              <w:rPr>
                <w:rFonts w:ascii="Times New Roman"/>
                <w:b w:val="false"/>
                <w:i w:val="false"/>
                <w:color w:val="000000"/>
                <w:sz w:val="20"/>
              </w:rPr>
              <w:t>
(620)</w:t>
            </w:r>
          </w:p>
          <w:bookmarkEnd w:id="1824"/>
          <w:p>
            <w:pPr>
              <w:spacing w:after="20"/>
              <w:ind w:left="20"/>
              <w:jc w:val="both"/>
            </w:pPr>
            <w:r>
              <w:rPr>
                <w:rFonts w:ascii="Times New Roman"/>
                <w:b w:val="false"/>
                <w:i w:val="false"/>
                <w:color w:val="000000"/>
                <w:sz w:val="20"/>
              </w:rPr>
              <w:t>
(639)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2.Волоснецово-типчаково-жусан шалғынды Ашық каштан тұзды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825"/>
          <w:p>
            <w:pPr>
              <w:spacing w:after="20"/>
              <w:ind w:left="20"/>
              <w:jc w:val="both"/>
            </w:pPr>
            <w:r>
              <w:rPr>
                <w:rFonts w:ascii="Times New Roman"/>
                <w:b w:val="false"/>
                <w:i w:val="false"/>
                <w:color w:val="000000"/>
                <w:sz w:val="20"/>
              </w:rPr>
              <w:t>
1,8</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826"/>
          <w:p>
            <w:pPr>
              <w:spacing w:after="20"/>
              <w:ind w:left="20"/>
              <w:jc w:val="both"/>
            </w:pPr>
            <w:r>
              <w:rPr>
                <w:rFonts w:ascii="Times New Roman"/>
                <w:b w:val="false"/>
                <w:i w:val="false"/>
                <w:color w:val="000000"/>
                <w:sz w:val="20"/>
              </w:rPr>
              <w:t>
3,0</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827"/>
          <w:p>
            <w:pPr>
              <w:spacing w:after="20"/>
              <w:ind w:left="20"/>
              <w:jc w:val="both"/>
            </w:pPr>
            <w:r>
              <w:rPr>
                <w:rFonts w:ascii="Times New Roman"/>
                <w:b w:val="false"/>
                <w:i w:val="false"/>
                <w:color w:val="000000"/>
                <w:sz w:val="20"/>
              </w:rPr>
              <w:t>
6,9</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828"/>
          <w:p>
            <w:pPr>
              <w:spacing w:after="20"/>
              <w:ind w:left="20"/>
              <w:jc w:val="both"/>
            </w:pPr>
            <w:r>
              <w:rPr>
                <w:rFonts w:ascii="Times New Roman"/>
                <w:b w:val="false"/>
                <w:i w:val="false"/>
                <w:color w:val="000000"/>
                <w:sz w:val="20"/>
              </w:rPr>
              <w:t>
5,3</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829"/>
          <w:p>
            <w:pPr>
              <w:spacing w:after="20"/>
              <w:ind w:left="20"/>
              <w:jc w:val="both"/>
            </w:pPr>
            <w:r>
              <w:rPr>
                <w:rFonts w:ascii="Times New Roman"/>
                <w:b w:val="false"/>
                <w:i w:val="false"/>
                <w:color w:val="000000"/>
                <w:sz w:val="20"/>
              </w:rPr>
              <w:t>
53</w:t>
            </w:r>
          </w:p>
          <w:bookmarkEnd w:id="1829"/>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Ашық каштан сортаңдарындағы жусан-камфоросмо-эфемерлі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830"/>
          <w:p>
            <w:pPr>
              <w:spacing w:after="20"/>
              <w:ind w:left="20"/>
              <w:jc w:val="both"/>
            </w:pPr>
            <w:r>
              <w:rPr>
                <w:rFonts w:ascii="Times New Roman"/>
                <w:b w:val="false"/>
                <w:i w:val="false"/>
                <w:color w:val="000000"/>
                <w:sz w:val="20"/>
              </w:rPr>
              <w:t>
435</w:t>
            </w:r>
          </w:p>
          <w:bookmarkEnd w:id="1830"/>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831"/>
          <w:p>
            <w:pPr>
              <w:spacing w:after="20"/>
              <w:ind w:left="20"/>
              <w:jc w:val="both"/>
            </w:pPr>
            <w:r>
              <w:rPr>
                <w:rFonts w:ascii="Times New Roman"/>
                <w:b w:val="false"/>
                <w:i w:val="false"/>
                <w:color w:val="000000"/>
                <w:sz w:val="20"/>
              </w:rPr>
              <w:t>
0,7</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832"/>
          <w:p>
            <w:pPr>
              <w:spacing w:after="20"/>
              <w:ind w:left="20"/>
              <w:jc w:val="both"/>
            </w:pPr>
            <w:r>
              <w:rPr>
                <w:rFonts w:ascii="Times New Roman"/>
                <w:b w:val="false"/>
                <w:i w:val="false"/>
                <w:color w:val="000000"/>
                <w:sz w:val="20"/>
              </w:rPr>
              <w:t>
0,3</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833"/>
          <w:p>
            <w:pPr>
              <w:spacing w:after="20"/>
              <w:ind w:left="20"/>
              <w:jc w:val="both"/>
            </w:pPr>
            <w:r>
              <w:rPr>
                <w:rFonts w:ascii="Times New Roman"/>
                <w:b w:val="false"/>
                <w:i w:val="false"/>
                <w:color w:val="000000"/>
                <w:sz w:val="20"/>
              </w:rPr>
              <w:t>
6,3</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834"/>
          <w:p>
            <w:pPr>
              <w:spacing w:after="20"/>
              <w:ind w:left="20"/>
              <w:jc w:val="both"/>
            </w:pPr>
            <w:r>
              <w:rPr>
                <w:rFonts w:ascii="Times New Roman"/>
                <w:b w:val="false"/>
                <w:i w:val="false"/>
                <w:color w:val="000000"/>
                <w:sz w:val="20"/>
              </w:rPr>
              <w:t>
4,5</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835"/>
          <w:p>
            <w:pPr>
              <w:spacing w:after="20"/>
              <w:ind w:left="20"/>
              <w:jc w:val="both"/>
            </w:pPr>
            <w:r>
              <w:rPr>
                <w:rFonts w:ascii="Times New Roman"/>
                <w:b w:val="false"/>
                <w:i w:val="false"/>
                <w:color w:val="000000"/>
                <w:sz w:val="20"/>
              </w:rPr>
              <w:t>
51А</w:t>
            </w:r>
          </w:p>
          <w:bookmarkEnd w:id="1835"/>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 Ашық-каштан сортаңдарындағы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836"/>
          <w:p>
            <w:pPr>
              <w:spacing w:after="20"/>
              <w:ind w:left="20"/>
              <w:jc w:val="both"/>
            </w:pPr>
            <w:r>
              <w:rPr>
                <w:rFonts w:ascii="Times New Roman"/>
                <w:b w:val="false"/>
                <w:i w:val="false"/>
                <w:color w:val="000000"/>
                <w:sz w:val="20"/>
              </w:rPr>
              <w:t>
217</w:t>
            </w:r>
          </w:p>
          <w:bookmarkEnd w:id="1836"/>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837"/>
          <w:p>
            <w:pPr>
              <w:spacing w:after="20"/>
              <w:ind w:left="20"/>
              <w:jc w:val="both"/>
            </w:pPr>
            <w:r>
              <w:rPr>
                <w:rFonts w:ascii="Times New Roman"/>
                <w:b w:val="false"/>
                <w:i w:val="false"/>
                <w:color w:val="000000"/>
                <w:sz w:val="20"/>
              </w:rPr>
              <w:t>
0,8</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838"/>
          <w:p>
            <w:pPr>
              <w:spacing w:after="20"/>
              <w:ind w:left="20"/>
              <w:jc w:val="both"/>
            </w:pPr>
            <w:r>
              <w:rPr>
                <w:rFonts w:ascii="Times New Roman"/>
                <w:b w:val="false"/>
                <w:i w:val="false"/>
                <w:color w:val="000000"/>
                <w:sz w:val="20"/>
              </w:rPr>
              <w:t>
1,0</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839"/>
          <w:p>
            <w:pPr>
              <w:spacing w:after="20"/>
              <w:ind w:left="20"/>
              <w:jc w:val="both"/>
            </w:pPr>
            <w:r>
              <w:rPr>
                <w:rFonts w:ascii="Times New Roman"/>
                <w:b w:val="false"/>
                <w:i w:val="false"/>
                <w:color w:val="000000"/>
                <w:sz w:val="20"/>
              </w:rPr>
              <w:t>
2,0</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840"/>
          <w:p>
            <w:pPr>
              <w:spacing w:after="20"/>
              <w:ind w:left="20"/>
              <w:jc w:val="both"/>
            </w:pPr>
            <w:r>
              <w:rPr>
                <w:rFonts w:ascii="Times New Roman"/>
                <w:b w:val="false"/>
                <w:i w:val="false"/>
                <w:color w:val="000000"/>
                <w:sz w:val="20"/>
              </w:rPr>
              <w:t>
1,4</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841"/>
          <w:p>
            <w:pPr>
              <w:spacing w:after="20"/>
              <w:ind w:left="20"/>
              <w:jc w:val="both"/>
            </w:pPr>
            <w:r>
              <w:rPr>
                <w:rFonts w:ascii="Times New Roman"/>
                <w:b w:val="false"/>
                <w:i w:val="false"/>
                <w:color w:val="000000"/>
                <w:sz w:val="20"/>
              </w:rPr>
              <w:t>
2,3</w:t>
            </w:r>
          </w:p>
          <w:bookmarkEnd w:id="1841"/>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842"/>
          <w:p>
            <w:pPr>
              <w:spacing w:after="20"/>
              <w:ind w:left="20"/>
              <w:jc w:val="both"/>
            </w:pPr>
            <w:r>
              <w:rPr>
                <w:rFonts w:ascii="Times New Roman"/>
                <w:b w:val="false"/>
                <w:i w:val="false"/>
                <w:color w:val="000000"/>
                <w:sz w:val="20"/>
              </w:rPr>
              <w:t>
3,4</w:t>
            </w:r>
          </w:p>
          <w:bookmarkEnd w:id="1842"/>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843"/>
          <w:p>
            <w:pPr>
              <w:spacing w:after="20"/>
              <w:ind w:left="20"/>
              <w:jc w:val="both"/>
            </w:pPr>
            <w:r>
              <w:rPr>
                <w:rFonts w:ascii="Times New Roman"/>
                <w:b w:val="false"/>
                <w:i w:val="false"/>
                <w:color w:val="000000"/>
                <w:sz w:val="20"/>
              </w:rPr>
              <w:t>
5,5</w:t>
            </w:r>
          </w:p>
          <w:bookmarkEnd w:id="1843"/>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1844"/>
          <w:p>
            <w:pPr>
              <w:spacing w:after="20"/>
              <w:ind w:left="20"/>
              <w:jc w:val="both"/>
            </w:pPr>
            <w:r>
              <w:rPr>
                <w:rFonts w:ascii="Times New Roman"/>
                <w:b w:val="false"/>
                <w:i w:val="false"/>
                <w:color w:val="000000"/>
                <w:sz w:val="20"/>
              </w:rPr>
              <w:t>
4,3</w:t>
            </w:r>
          </w:p>
          <w:bookmarkEnd w:id="1844"/>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845"/>
          <w:p>
            <w:pPr>
              <w:spacing w:after="20"/>
              <w:ind w:left="20"/>
              <w:jc w:val="both"/>
            </w:pPr>
            <w:r>
              <w:rPr>
                <w:rFonts w:ascii="Times New Roman"/>
                <w:b w:val="false"/>
                <w:i w:val="false"/>
                <w:color w:val="000000"/>
                <w:sz w:val="20"/>
              </w:rPr>
              <w:t>
16Б</w:t>
            </w:r>
          </w:p>
          <w:bookmarkEnd w:id="184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каштанды, толық дамымаған сазды топырақтарда эбел бар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846"/>
          <w:p>
            <w:pPr>
              <w:spacing w:after="20"/>
              <w:ind w:left="20"/>
              <w:jc w:val="both"/>
            </w:pPr>
            <w:r>
              <w:rPr>
                <w:rFonts w:ascii="Times New Roman"/>
                <w:b w:val="false"/>
                <w:i w:val="false"/>
                <w:color w:val="000000"/>
                <w:sz w:val="20"/>
              </w:rPr>
              <w:t>
4,7</w:t>
            </w:r>
          </w:p>
          <w:bookmarkEnd w:id="1846"/>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847"/>
          <w:p>
            <w:pPr>
              <w:spacing w:after="20"/>
              <w:ind w:left="20"/>
              <w:jc w:val="both"/>
            </w:pPr>
            <w:r>
              <w:rPr>
                <w:rFonts w:ascii="Times New Roman"/>
                <w:b w:val="false"/>
                <w:i w:val="false"/>
                <w:color w:val="000000"/>
                <w:sz w:val="20"/>
              </w:rPr>
              <w:t>
5,4</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848"/>
          <w:p>
            <w:pPr>
              <w:spacing w:after="20"/>
              <w:ind w:left="20"/>
              <w:jc w:val="both"/>
            </w:pPr>
            <w:r>
              <w:rPr>
                <w:rFonts w:ascii="Times New Roman"/>
                <w:b w:val="false"/>
                <w:i w:val="false"/>
                <w:color w:val="000000"/>
                <w:sz w:val="20"/>
              </w:rPr>
              <w:t>
5,4</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849"/>
          <w:p>
            <w:pPr>
              <w:spacing w:after="20"/>
              <w:ind w:left="20"/>
              <w:jc w:val="both"/>
            </w:pPr>
            <w:r>
              <w:rPr>
                <w:rFonts w:ascii="Times New Roman"/>
                <w:b w:val="false"/>
                <w:i w:val="false"/>
                <w:color w:val="000000"/>
                <w:sz w:val="20"/>
              </w:rPr>
              <w:t>
4,2</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850"/>
          <w:p>
            <w:pPr>
              <w:spacing w:after="20"/>
              <w:ind w:left="20"/>
              <w:jc w:val="both"/>
            </w:pPr>
            <w:r>
              <w:rPr>
                <w:rFonts w:ascii="Times New Roman"/>
                <w:b w:val="false"/>
                <w:i w:val="false"/>
                <w:color w:val="000000"/>
                <w:sz w:val="20"/>
              </w:rPr>
              <w:t>
16Б</w:t>
            </w:r>
          </w:p>
          <w:bookmarkEnd w:id="185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каштанды, толық дамымаған сазды топырақтарда эбел бар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851"/>
          <w:p>
            <w:pPr>
              <w:spacing w:after="20"/>
              <w:ind w:left="20"/>
              <w:jc w:val="both"/>
            </w:pPr>
            <w:r>
              <w:rPr>
                <w:rFonts w:ascii="Times New Roman"/>
                <w:b w:val="false"/>
                <w:i w:val="false"/>
                <w:color w:val="000000"/>
                <w:sz w:val="20"/>
              </w:rPr>
              <w:t>
4,7</w:t>
            </w:r>
          </w:p>
          <w:bookmarkEnd w:id="1851"/>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852"/>
          <w:p>
            <w:pPr>
              <w:spacing w:after="20"/>
              <w:ind w:left="20"/>
              <w:jc w:val="both"/>
            </w:pPr>
            <w:r>
              <w:rPr>
                <w:rFonts w:ascii="Times New Roman"/>
                <w:b w:val="false"/>
                <w:i w:val="false"/>
                <w:color w:val="000000"/>
                <w:sz w:val="20"/>
              </w:rPr>
              <w:t>
5,4</w:t>
            </w:r>
          </w:p>
          <w:bookmarkEnd w:id="1852"/>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853"/>
          <w:p>
            <w:pPr>
              <w:spacing w:after="20"/>
              <w:ind w:left="20"/>
              <w:jc w:val="both"/>
            </w:pPr>
            <w:r>
              <w:rPr>
                <w:rFonts w:ascii="Times New Roman"/>
                <w:b w:val="false"/>
                <w:i w:val="false"/>
                <w:color w:val="000000"/>
                <w:sz w:val="20"/>
              </w:rPr>
              <w:t>
5,4</w:t>
            </w:r>
          </w:p>
          <w:bookmarkEnd w:id="1853"/>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854"/>
          <w:p>
            <w:pPr>
              <w:spacing w:after="20"/>
              <w:ind w:left="20"/>
              <w:jc w:val="both"/>
            </w:pPr>
            <w:r>
              <w:rPr>
                <w:rFonts w:ascii="Times New Roman"/>
                <w:b w:val="false"/>
                <w:i w:val="false"/>
                <w:color w:val="000000"/>
                <w:sz w:val="20"/>
              </w:rPr>
              <w:t>
4,2</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 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855"/>
          <w:p>
            <w:pPr>
              <w:spacing w:after="20"/>
              <w:ind w:left="20"/>
              <w:jc w:val="both"/>
            </w:pPr>
            <w:r>
              <w:rPr>
                <w:rFonts w:ascii="Times New Roman"/>
                <w:b w:val="false"/>
                <w:i w:val="false"/>
                <w:color w:val="000000"/>
                <w:sz w:val="20"/>
              </w:rPr>
              <w:t>
16Б</w:t>
            </w:r>
          </w:p>
          <w:bookmarkEnd w:id="185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каштанды, толық дамымаған сазды топырақтарда эбел бар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856"/>
          <w:p>
            <w:pPr>
              <w:spacing w:after="20"/>
              <w:ind w:left="20"/>
              <w:jc w:val="both"/>
            </w:pPr>
            <w:r>
              <w:rPr>
                <w:rFonts w:ascii="Times New Roman"/>
                <w:b w:val="false"/>
                <w:i w:val="false"/>
                <w:color w:val="000000"/>
                <w:sz w:val="20"/>
              </w:rPr>
              <w:t>
4,7</w:t>
            </w:r>
          </w:p>
          <w:bookmarkEnd w:id="1856"/>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857"/>
          <w:p>
            <w:pPr>
              <w:spacing w:after="20"/>
              <w:ind w:left="20"/>
              <w:jc w:val="both"/>
            </w:pPr>
            <w:r>
              <w:rPr>
                <w:rFonts w:ascii="Times New Roman"/>
                <w:b w:val="false"/>
                <w:i w:val="false"/>
                <w:color w:val="000000"/>
                <w:sz w:val="20"/>
              </w:rPr>
              <w:t>
5,4</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858"/>
          <w:p>
            <w:pPr>
              <w:spacing w:after="20"/>
              <w:ind w:left="20"/>
              <w:jc w:val="both"/>
            </w:pPr>
            <w:r>
              <w:rPr>
                <w:rFonts w:ascii="Times New Roman"/>
                <w:b w:val="false"/>
                <w:i w:val="false"/>
                <w:color w:val="000000"/>
                <w:sz w:val="20"/>
              </w:rPr>
              <w:t>
5,4</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859"/>
          <w:p>
            <w:pPr>
              <w:spacing w:after="20"/>
              <w:ind w:left="20"/>
              <w:jc w:val="both"/>
            </w:pPr>
            <w:r>
              <w:rPr>
                <w:rFonts w:ascii="Times New Roman"/>
                <w:b w:val="false"/>
                <w:i w:val="false"/>
                <w:color w:val="000000"/>
                <w:sz w:val="20"/>
              </w:rPr>
              <w:t>
4,2</w:t>
            </w:r>
          </w:p>
          <w:bookmarkEnd w:id="185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860"/>
          <w:p>
            <w:pPr>
              <w:spacing w:after="20"/>
              <w:ind w:left="20"/>
              <w:jc w:val="both"/>
            </w:pPr>
            <w:r>
              <w:rPr>
                <w:rFonts w:ascii="Times New Roman"/>
                <w:b w:val="false"/>
                <w:i w:val="false"/>
                <w:color w:val="000000"/>
                <w:sz w:val="20"/>
              </w:rPr>
              <w:t>
27а</w:t>
            </w:r>
          </w:p>
          <w:bookmarkEnd w:id="186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861"/>
          <w:p>
            <w:pPr>
              <w:spacing w:after="20"/>
              <w:ind w:left="20"/>
              <w:jc w:val="both"/>
            </w:pPr>
            <w:r>
              <w:rPr>
                <w:rFonts w:ascii="Times New Roman"/>
                <w:b w:val="false"/>
                <w:i w:val="false"/>
                <w:color w:val="000000"/>
                <w:sz w:val="20"/>
              </w:rPr>
              <w:t>
3,6</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862"/>
          <w:p>
            <w:pPr>
              <w:spacing w:after="20"/>
              <w:ind w:left="20"/>
              <w:jc w:val="both"/>
            </w:pPr>
            <w:r>
              <w:rPr>
                <w:rFonts w:ascii="Times New Roman"/>
                <w:b w:val="false"/>
                <w:i w:val="false"/>
                <w:color w:val="000000"/>
                <w:sz w:val="20"/>
              </w:rPr>
              <w:t>
5,1</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863"/>
          <w:p>
            <w:pPr>
              <w:spacing w:after="20"/>
              <w:ind w:left="20"/>
              <w:jc w:val="both"/>
            </w:pPr>
            <w:r>
              <w:rPr>
                <w:rFonts w:ascii="Times New Roman"/>
                <w:b w:val="false"/>
                <w:i w:val="false"/>
                <w:color w:val="000000"/>
                <w:sz w:val="20"/>
              </w:rPr>
              <w:t>
3,5</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864"/>
          <w:p>
            <w:pPr>
              <w:spacing w:after="20"/>
              <w:ind w:left="20"/>
              <w:jc w:val="both"/>
            </w:pPr>
            <w:r>
              <w:rPr>
                <w:rFonts w:ascii="Times New Roman"/>
                <w:b w:val="false"/>
                <w:i w:val="false"/>
                <w:color w:val="000000"/>
                <w:sz w:val="20"/>
              </w:rPr>
              <w:t>
4,6</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865"/>
          <w:p>
            <w:pPr>
              <w:spacing w:after="20"/>
              <w:ind w:left="20"/>
              <w:jc w:val="both"/>
            </w:pPr>
            <w:r>
              <w:rPr>
                <w:rFonts w:ascii="Times New Roman"/>
                <w:b w:val="false"/>
                <w:i w:val="false"/>
                <w:color w:val="000000"/>
                <w:sz w:val="20"/>
              </w:rPr>
              <w:t>
30Б</w:t>
            </w:r>
          </w:p>
          <w:bookmarkEnd w:id="186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3.Жусан-шымтезек-жер бедерінің барлық элементтері бойынша Ашық каштан, дамымаған сазды топырақтарда 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866"/>
          <w:p>
            <w:pPr>
              <w:spacing w:after="20"/>
              <w:ind w:left="20"/>
              <w:jc w:val="both"/>
            </w:pPr>
            <w:r>
              <w:rPr>
                <w:rFonts w:ascii="Times New Roman"/>
                <w:b w:val="false"/>
                <w:i w:val="false"/>
                <w:color w:val="000000"/>
                <w:sz w:val="20"/>
              </w:rPr>
              <w:t>
2,7</w:t>
            </w:r>
          </w:p>
          <w:bookmarkEnd w:id="186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867"/>
          <w:p>
            <w:pPr>
              <w:spacing w:after="20"/>
              <w:ind w:left="20"/>
              <w:jc w:val="both"/>
            </w:pPr>
            <w:r>
              <w:rPr>
                <w:rFonts w:ascii="Times New Roman"/>
                <w:b w:val="false"/>
                <w:i w:val="false"/>
                <w:color w:val="000000"/>
                <w:sz w:val="20"/>
              </w:rPr>
              <w:t>
3,2</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868"/>
          <w:p>
            <w:pPr>
              <w:spacing w:after="20"/>
              <w:ind w:left="20"/>
              <w:jc w:val="both"/>
            </w:pPr>
            <w:r>
              <w:rPr>
                <w:rFonts w:ascii="Times New Roman"/>
                <w:b w:val="false"/>
                <w:i w:val="false"/>
                <w:color w:val="000000"/>
                <w:sz w:val="20"/>
              </w:rPr>
              <w:t>
3,5</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869"/>
          <w:p>
            <w:pPr>
              <w:spacing w:after="20"/>
              <w:ind w:left="20"/>
              <w:jc w:val="both"/>
            </w:pPr>
            <w:r>
              <w:rPr>
                <w:rFonts w:ascii="Times New Roman"/>
                <w:b w:val="false"/>
                <w:i w:val="false"/>
                <w:color w:val="000000"/>
                <w:sz w:val="20"/>
              </w:rPr>
              <w:t>
2,7</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870"/>
          <w:p>
            <w:pPr>
              <w:spacing w:after="20"/>
              <w:ind w:left="20"/>
              <w:jc w:val="both"/>
            </w:pPr>
            <w:r>
              <w:rPr>
                <w:rFonts w:ascii="Times New Roman"/>
                <w:b w:val="false"/>
                <w:i w:val="false"/>
                <w:color w:val="000000"/>
                <w:sz w:val="20"/>
              </w:rPr>
              <w:t>
4,2</w:t>
            </w:r>
          </w:p>
          <w:bookmarkEnd w:id="1870"/>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871"/>
          <w:p>
            <w:pPr>
              <w:spacing w:after="20"/>
              <w:ind w:left="20"/>
              <w:jc w:val="both"/>
            </w:pPr>
            <w:r>
              <w:rPr>
                <w:rFonts w:ascii="Times New Roman"/>
                <w:b w:val="false"/>
                <w:i w:val="false"/>
                <w:color w:val="000000"/>
                <w:sz w:val="20"/>
              </w:rPr>
              <w:t>
5,1</w:t>
            </w:r>
          </w:p>
          <w:bookmarkEnd w:id="1871"/>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872"/>
          <w:p>
            <w:pPr>
              <w:spacing w:after="20"/>
              <w:ind w:left="20"/>
              <w:jc w:val="both"/>
            </w:pPr>
            <w:r>
              <w:rPr>
                <w:rFonts w:ascii="Times New Roman"/>
                <w:b w:val="false"/>
                <w:i w:val="false"/>
                <w:color w:val="000000"/>
                <w:sz w:val="20"/>
              </w:rPr>
              <w:t>
4,6</w:t>
            </w:r>
          </w:p>
          <w:bookmarkEnd w:id="1872"/>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873"/>
          <w:p>
            <w:pPr>
              <w:spacing w:after="20"/>
              <w:ind w:left="20"/>
              <w:jc w:val="both"/>
            </w:pPr>
            <w:r>
              <w:rPr>
                <w:rFonts w:ascii="Times New Roman"/>
                <w:b w:val="false"/>
                <w:i w:val="false"/>
                <w:color w:val="000000"/>
                <w:sz w:val="20"/>
              </w:rPr>
              <w:t>
4,2</w:t>
            </w:r>
          </w:p>
          <w:bookmarkEnd w:id="1873"/>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874"/>
          <w:p>
            <w:pPr>
              <w:spacing w:after="20"/>
              <w:ind w:left="20"/>
              <w:jc w:val="both"/>
            </w:pPr>
            <w:r>
              <w:rPr>
                <w:rFonts w:ascii="Times New Roman"/>
                <w:b w:val="false"/>
                <w:i w:val="false"/>
                <w:color w:val="000000"/>
                <w:sz w:val="20"/>
              </w:rPr>
              <w:t>
16Ба</w:t>
            </w:r>
          </w:p>
          <w:bookmarkEnd w:id="187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1.Шымтезек-жусан-эфемерлі, кей жерлерде ашық каштанды, дамымаған сазды топырақтарда шабындық 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Погр жазығы.Қоңыршаулин ауылынан.С. О. (Уч. Жыланды) к.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875"/>
          <w:p>
            <w:pPr>
              <w:spacing w:after="20"/>
              <w:ind w:left="20"/>
              <w:jc w:val="both"/>
            </w:pPr>
            <w:r>
              <w:rPr>
                <w:rFonts w:ascii="Times New Roman"/>
                <w:b w:val="false"/>
                <w:i w:val="false"/>
                <w:color w:val="000000"/>
                <w:sz w:val="20"/>
              </w:rPr>
              <w:t>
19Б</w:t>
            </w:r>
          </w:p>
          <w:bookmarkEnd w:id="187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дамымаған сазды топырақтардағы дәнді-жусанды-эфемерлі ауыл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2.Жусан-шымтезек-эфемерлі ашық-каштанды толық дамымаған сазды топырақтарда рельфтің барлық элементтері бойынша 5-ке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876"/>
          <w:p>
            <w:pPr>
              <w:spacing w:after="20"/>
              <w:ind w:left="20"/>
              <w:jc w:val="both"/>
            </w:pPr>
            <w:r>
              <w:rPr>
                <w:rFonts w:ascii="Times New Roman"/>
                <w:b w:val="false"/>
                <w:i w:val="false"/>
                <w:color w:val="000000"/>
                <w:sz w:val="20"/>
              </w:rPr>
              <w:t>
Руч аңғары.Жыланды</w:t>
            </w:r>
          </w:p>
          <w:bookmarkEnd w:id="1876"/>
          <w:p>
            <w:pPr>
              <w:spacing w:after="20"/>
              <w:ind w:left="20"/>
              <w:jc w:val="both"/>
            </w:pPr>
            <w:r>
              <w:rPr>
                <w:rFonts w:ascii="Times New Roman"/>
                <w:b w:val="false"/>
                <w:i w:val="false"/>
                <w:color w:val="000000"/>
                <w:sz w:val="20"/>
              </w:rPr>
              <w:t>
Погр.Қоңыршаулин ауылынан.С. О. (Уч. Жыланды) к.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877"/>
          <w:p>
            <w:pPr>
              <w:spacing w:after="20"/>
              <w:ind w:left="20"/>
              <w:jc w:val="both"/>
            </w:pPr>
            <w:r>
              <w:rPr>
                <w:rFonts w:ascii="Times New Roman"/>
                <w:b w:val="false"/>
                <w:i w:val="false"/>
                <w:color w:val="000000"/>
                <w:sz w:val="20"/>
              </w:rPr>
              <w:t>
44</w:t>
            </w:r>
          </w:p>
          <w:bookmarkEnd w:id="1877"/>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тұзды батпақтардағы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4,2 1,3 8,3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878"/>
          <w:p>
            <w:pPr>
              <w:spacing w:after="20"/>
              <w:ind w:left="20"/>
              <w:jc w:val="both"/>
            </w:pPr>
            <w:r>
              <w:rPr>
                <w:rFonts w:ascii="Times New Roman"/>
                <w:b w:val="false"/>
                <w:i w:val="false"/>
                <w:color w:val="000000"/>
                <w:sz w:val="20"/>
              </w:rPr>
              <w:t>
43</w:t>
            </w:r>
          </w:p>
          <w:bookmarkEnd w:id="1878"/>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2.Волоснецово-типчаково-жусан шалғынды Ашық каштан-тұзды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879"/>
          <w:p>
            <w:pPr>
              <w:spacing w:after="20"/>
              <w:ind w:left="20"/>
              <w:jc w:val="both"/>
            </w:pPr>
            <w:r>
              <w:rPr>
                <w:rFonts w:ascii="Times New Roman"/>
                <w:b w:val="false"/>
                <w:i w:val="false"/>
                <w:color w:val="000000"/>
                <w:sz w:val="20"/>
              </w:rPr>
              <w:t>
53</w:t>
            </w:r>
          </w:p>
          <w:bookmarkEnd w:id="1879"/>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Ашық каштан сортаңдарындағы жусан-камфоросмо-эфемерлі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51А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 Ашық-каштан сортаңдарындағы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0,8 0,5 3,4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5.Чиево-тарсово-типчаковые сортаңдарда шалғынды ашық-каштан 5-ке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Погр жазығы.Қоңыршаулин ауылынан.С.О. (Уч. Жыланды) к.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 толық дамымаған сазды топырақтардағы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880"/>
          <w:p>
            <w:pPr>
              <w:spacing w:after="20"/>
              <w:ind w:left="20"/>
              <w:jc w:val="both"/>
            </w:pPr>
            <w:r>
              <w:rPr>
                <w:rFonts w:ascii="Times New Roman"/>
                <w:b w:val="false"/>
                <w:i w:val="false"/>
                <w:color w:val="000000"/>
                <w:sz w:val="20"/>
              </w:rPr>
              <w:t>
16Б</w:t>
            </w:r>
          </w:p>
          <w:bookmarkEnd w:id="188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каштанды, толық дамымаған сазды топырақтарда эбел бар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881"/>
          <w:p>
            <w:pPr>
              <w:spacing w:after="20"/>
              <w:ind w:left="20"/>
              <w:jc w:val="both"/>
            </w:pPr>
            <w:r>
              <w:rPr>
                <w:rFonts w:ascii="Times New Roman"/>
                <w:b w:val="false"/>
                <w:i w:val="false"/>
                <w:color w:val="000000"/>
                <w:sz w:val="20"/>
              </w:rPr>
              <w:t>
4,7</w:t>
            </w:r>
          </w:p>
          <w:bookmarkEnd w:id="1881"/>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882"/>
          <w:p>
            <w:pPr>
              <w:spacing w:after="20"/>
              <w:ind w:left="20"/>
              <w:jc w:val="both"/>
            </w:pPr>
            <w:r>
              <w:rPr>
                <w:rFonts w:ascii="Times New Roman"/>
                <w:b w:val="false"/>
                <w:i w:val="false"/>
                <w:color w:val="000000"/>
                <w:sz w:val="20"/>
              </w:rPr>
              <w:t>
5,4</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883"/>
          <w:p>
            <w:pPr>
              <w:spacing w:after="20"/>
              <w:ind w:left="20"/>
              <w:jc w:val="both"/>
            </w:pPr>
            <w:r>
              <w:rPr>
                <w:rFonts w:ascii="Times New Roman"/>
                <w:b w:val="false"/>
                <w:i w:val="false"/>
                <w:color w:val="000000"/>
                <w:sz w:val="20"/>
              </w:rPr>
              <w:t>
5,4</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884"/>
          <w:p>
            <w:pPr>
              <w:spacing w:after="20"/>
              <w:ind w:left="20"/>
              <w:jc w:val="both"/>
            </w:pPr>
            <w:r>
              <w:rPr>
                <w:rFonts w:ascii="Times New Roman"/>
                <w:b w:val="false"/>
                <w:i w:val="false"/>
                <w:color w:val="000000"/>
                <w:sz w:val="20"/>
              </w:rPr>
              <w:t>
4,2</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885"/>
          <w:p>
            <w:pPr>
              <w:spacing w:after="20"/>
              <w:ind w:left="20"/>
              <w:jc w:val="both"/>
            </w:pPr>
            <w:r>
              <w:rPr>
                <w:rFonts w:ascii="Times New Roman"/>
                <w:b w:val="false"/>
                <w:i w:val="false"/>
                <w:color w:val="000000"/>
                <w:sz w:val="20"/>
              </w:rPr>
              <w:t>
30Б</w:t>
            </w:r>
          </w:p>
          <w:bookmarkEnd w:id="188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3.Жусан-шымтезек-жер бедерінің барлық элементтері бойынша Ашық каштан, дамымаған сазды топырақтарда 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886"/>
          <w:p>
            <w:pPr>
              <w:spacing w:after="20"/>
              <w:ind w:left="20"/>
              <w:jc w:val="both"/>
            </w:pPr>
            <w:r>
              <w:rPr>
                <w:rFonts w:ascii="Times New Roman"/>
                <w:b w:val="false"/>
                <w:i w:val="false"/>
                <w:color w:val="000000"/>
                <w:sz w:val="20"/>
              </w:rPr>
              <w:t>
2,7</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887"/>
          <w:p>
            <w:pPr>
              <w:spacing w:after="20"/>
              <w:ind w:left="20"/>
              <w:jc w:val="both"/>
            </w:pPr>
            <w:r>
              <w:rPr>
                <w:rFonts w:ascii="Times New Roman"/>
                <w:b w:val="false"/>
                <w:i w:val="false"/>
                <w:color w:val="000000"/>
                <w:sz w:val="20"/>
              </w:rPr>
              <w:t>
3,2</w:t>
            </w:r>
          </w:p>
          <w:bookmarkEnd w:id="188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888"/>
          <w:p>
            <w:pPr>
              <w:spacing w:after="20"/>
              <w:ind w:left="20"/>
              <w:jc w:val="both"/>
            </w:pPr>
            <w:r>
              <w:rPr>
                <w:rFonts w:ascii="Times New Roman"/>
                <w:b w:val="false"/>
                <w:i w:val="false"/>
                <w:color w:val="000000"/>
                <w:sz w:val="20"/>
              </w:rPr>
              <w:t>
3,5</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889"/>
          <w:p>
            <w:pPr>
              <w:spacing w:after="20"/>
              <w:ind w:left="20"/>
              <w:jc w:val="both"/>
            </w:pPr>
            <w:r>
              <w:rPr>
                <w:rFonts w:ascii="Times New Roman"/>
                <w:b w:val="false"/>
                <w:i w:val="false"/>
                <w:color w:val="000000"/>
                <w:sz w:val="20"/>
              </w:rPr>
              <w:t>
2,7</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890"/>
          <w:p>
            <w:pPr>
              <w:spacing w:after="20"/>
              <w:ind w:left="20"/>
              <w:jc w:val="both"/>
            </w:pPr>
            <w:r>
              <w:rPr>
                <w:rFonts w:ascii="Times New Roman"/>
                <w:b w:val="false"/>
                <w:i w:val="false"/>
                <w:color w:val="000000"/>
                <w:sz w:val="20"/>
              </w:rPr>
              <w:t>
3,8</w:t>
            </w:r>
          </w:p>
          <w:bookmarkEnd w:id="1890"/>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891"/>
          <w:p>
            <w:pPr>
              <w:spacing w:after="20"/>
              <w:ind w:left="20"/>
              <w:jc w:val="both"/>
            </w:pPr>
            <w:r>
              <w:rPr>
                <w:rFonts w:ascii="Times New Roman"/>
                <w:b w:val="false"/>
                <w:i w:val="false"/>
                <w:color w:val="000000"/>
                <w:sz w:val="20"/>
              </w:rPr>
              <w:t>
4,7</w:t>
            </w:r>
          </w:p>
          <w:bookmarkEnd w:id="1891"/>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892"/>
          <w:p>
            <w:pPr>
              <w:spacing w:after="20"/>
              <w:ind w:left="20"/>
              <w:jc w:val="both"/>
            </w:pPr>
            <w:r>
              <w:rPr>
                <w:rFonts w:ascii="Times New Roman"/>
                <w:b w:val="false"/>
                <w:i w:val="false"/>
                <w:color w:val="000000"/>
                <w:sz w:val="20"/>
              </w:rPr>
              <w:t>
4,3</w:t>
            </w:r>
          </w:p>
          <w:bookmarkEnd w:id="1892"/>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893"/>
          <w:p>
            <w:pPr>
              <w:spacing w:after="20"/>
              <w:ind w:left="20"/>
              <w:jc w:val="both"/>
            </w:pPr>
            <w:r>
              <w:rPr>
                <w:rFonts w:ascii="Times New Roman"/>
                <w:b w:val="false"/>
                <w:i w:val="false"/>
                <w:color w:val="000000"/>
                <w:sz w:val="20"/>
              </w:rPr>
              <w:t>
3,9</w:t>
            </w:r>
          </w:p>
          <w:bookmarkEnd w:id="1893"/>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894"/>
          <w:p>
            <w:pPr>
              <w:spacing w:after="20"/>
              <w:ind w:left="20"/>
              <w:jc w:val="both"/>
            </w:pPr>
            <w:r>
              <w:rPr>
                <w:rFonts w:ascii="Times New Roman"/>
                <w:b w:val="false"/>
                <w:i w:val="false"/>
                <w:color w:val="000000"/>
                <w:sz w:val="20"/>
              </w:rPr>
              <w:t>
Тау бөктеріндегі толқынды-таулы жазық</w:t>
            </w:r>
          </w:p>
          <w:bookmarkEnd w:id="1894"/>
          <w:p>
            <w:pPr>
              <w:spacing w:after="20"/>
              <w:ind w:left="20"/>
              <w:jc w:val="both"/>
            </w:pPr>
            <w:r>
              <w:rPr>
                <w:rFonts w:ascii="Times New Roman"/>
                <w:b w:val="false"/>
                <w:i w:val="false"/>
                <w:color w:val="000000"/>
                <w:sz w:val="20"/>
              </w:rPr>
              <w:t>
Погр.Қоңыршаулин ауылынан.С.О. (Уч. Жыланды) к.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895"/>
          <w:p>
            <w:pPr>
              <w:spacing w:after="20"/>
              <w:ind w:left="20"/>
              <w:jc w:val="both"/>
            </w:pPr>
            <w:r>
              <w:rPr>
                <w:rFonts w:ascii="Times New Roman"/>
                <w:b w:val="false"/>
                <w:i w:val="false"/>
                <w:color w:val="000000"/>
                <w:sz w:val="20"/>
              </w:rPr>
              <w:t>
16Б</w:t>
            </w:r>
          </w:p>
          <w:bookmarkEnd w:id="189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каштанды, толық дамымаған сазды топырақтарда эбел бар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896"/>
          <w:p>
            <w:pPr>
              <w:spacing w:after="20"/>
              <w:ind w:left="20"/>
              <w:jc w:val="both"/>
            </w:pPr>
            <w:r>
              <w:rPr>
                <w:rFonts w:ascii="Times New Roman"/>
                <w:b w:val="false"/>
                <w:i w:val="false"/>
                <w:color w:val="000000"/>
                <w:sz w:val="20"/>
              </w:rPr>
              <w:t>
4,7</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897"/>
          <w:p>
            <w:pPr>
              <w:spacing w:after="20"/>
              <w:ind w:left="20"/>
              <w:jc w:val="both"/>
            </w:pPr>
            <w:r>
              <w:rPr>
                <w:rFonts w:ascii="Times New Roman"/>
                <w:b w:val="false"/>
                <w:i w:val="false"/>
                <w:color w:val="000000"/>
                <w:sz w:val="20"/>
              </w:rPr>
              <w:t>
5,4</w:t>
            </w:r>
          </w:p>
          <w:bookmarkEnd w:id="1897"/>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898"/>
          <w:p>
            <w:pPr>
              <w:spacing w:after="20"/>
              <w:ind w:left="20"/>
              <w:jc w:val="both"/>
            </w:pPr>
            <w:r>
              <w:rPr>
                <w:rFonts w:ascii="Times New Roman"/>
                <w:b w:val="false"/>
                <w:i w:val="false"/>
                <w:color w:val="000000"/>
                <w:sz w:val="20"/>
              </w:rPr>
              <w:t>
5,4</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899"/>
          <w:p>
            <w:pPr>
              <w:spacing w:after="20"/>
              <w:ind w:left="20"/>
              <w:jc w:val="both"/>
            </w:pPr>
            <w:r>
              <w:rPr>
                <w:rFonts w:ascii="Times New Roman"/>
                <w:b w:val="false"/>
                <w:i w:val="false"/>
                <w:color w:val="000000"/>
                <w:sz w:val="20"/>
              </w:rPr>
              <w:t>
4,2</w:t>
            </w:r>
          </w:p>
          <w:bookmarkEnd w:id="189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900"/>
          <w:p>
            <w:pPr>
              <w:spacing w:after="20"/>
              <w:ind w:left="20"/>
              <w:jc w:val="both"/>
            </w:pPr>
            <w:r>
              <w:rPr>
                <w:rFonts w:ascii="Times New Roman"/>
                <w:b w:val="false"/>
                <w:i w:val="false"/>
                <w:color w:val="000000"/>
                <w:sz w:val="20"/>
              </w:rPr>
              <w:t>
30Б</w:t>
            </w:r>
          </w:p>
          <w:bookmarkEnd w:id="190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бедерінің барлық элементтері бойынша бірдей топырақтарда эбелекі бар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901"/>
          <w:p>
            <w:pPr>
              <w:spacing w:after="20"/>
              <w:ind w:left="20"/>
              <w:jc w:val="both"/>
            </w:pPr>
            <w:r>
              <w:rPr>
                <w:rFonts w:ascii="Times New Roman"/>
                <w:b w:val="false"/>
                <w:i w:val="false"/>
                <w:color w:val="000000"/>
                <w:sz w:val="20"/>
              </w:rPr>
              <w:t>
4,8</w:t>
            </w:r>
          </w:p>
          <w:bookmarkEnd w:id="1901"/>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902"/>
          <w:p>
            <w:pPr>
              <w:spacing w:after="20"/>
              <w:ind w:left="20"/>
              <w:jc w:val="both"/>
            </w:pPr>
            <w:r>
              <w:rPr>
                <w:rFonts w:ascii="Times New Roman"/>
                <w:b w:val="false"/>
                <w:i w:val="false"/>
                <w:color w:val="000000"/>
                <w:sz w:val="20"/>
              </w:rPr>
              <w:t>
2,7</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903"/>
          <w:p>
            <w:pPr>
              <w:spacing w:after="20"/>
              <w:ind w:left="20"/>
              <w:jc w:val="both"/>
            </w:pPr>
            <w:r>
              <w:rPr>
                <w:rFonts w:ascii="Times New Roman"/>
                <w:b w:val="false"/>
                <w:i w:val="false"/>
                <w:color w:val="000000"/>
                <w:sz w:val="20"/>
              </w:rPr>
              <w:t>
3,2</w:t>
            </w:r>
          </w:p>
          <w:bookmarkEnd w:id="190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904"/>
          <w:p>
            <w:pPr>
              <w:spacing w:after="20"/>
              <w:ind w:left="20"/>
              <w:jc w:val="both"/>
            </w:pPr>
            <w:r>
              <w:rPr>
                <w:rFonts w:ascii="Times New Roman"/>
                <w:b w:val="false"/>
                <w:i w:val="false"/>
                <w:color w:val="000000"/>
                <w:sz w:val="20"/>
              </w:rPr>
              <w:t>
3,5</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905"/>
          <w:p>
            <w:pPr>
              <w:spacing w:after="20"/>
              <w:ind w:left="20"/>
              <w:jc w:val="both"/>
            </w:pPr>
            <w:r>
              <w:rPr>
                <w:rFonts w:ascii="Times New Roman"/>
                <w:b w:val="false"/>
                <w:i w:val="false"/>
                <w:color w:val="000000"/>
                <w:sz w:val="20"/>
              </w:rPr>
              <w:t>
2,7</w:t>
            </w:r>
          </w:p>
          <w:bookmarkEnd w:id="190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дейінгі тау жыныстарының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906"/>
          <w:p>
            <w:pPr>
              <w:spacing w:after="20"/>
              <w:ind w:left="20"/>
              <w:jc w:val="both"/>
            </w:pPr>
            <w:r>
              <w:rPr>
                <w:rFonts w:ascii="Times New Roman"/>
                <w:b w:val="false"/>
                <w:i w:val="false"/>
                <w:color w:val="000000"/>
                <w:sz w:val="20"/>
              </w:rPr>
              <w:t>
4,0</w:t>
            </w:r>
          </w:p>
          <w:bookmarkEnd w:id="1906"/>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907"/>
          <w:p>
            <w:pPr>
              <w:spacing w:after="20"/>
              <w:ind w:left="20"/>
              <w:jc w:val="both"/>
            </w:pPr>
            <w:r>
              <w:rPr>
                <w:rFonts w:ascii="Times New Roman"/>
                <w:b w:val="false"/>
                <w:i w:val="false"/>
                <w:color w:val="000000"/>
                <w:sz w:val="20"/>
              </w:rPr>
              <w:t>
4,7</w:t>
            </w:r>
          </w:p>
          <w:bookmarkEnd w:id="1907"/>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1908"/>
          <w:p>
            <w:pPr>
              <w:spacing w:after="20"/>
              <w:ind w:left="20"/>
              <w:jc w:val="both"/>
            </w:pPr>
            <w:r>
              <w:rPr>
                <w:rFonts w:ascii="Times New Roman"/>
                <w:b w:val="false"/>
                <w:i w:val="false"/>
                <w:color w:val="000000"/>
                <w:sz w:val="20"/>
              </w:rPr>
              <w:t>
4,6</w:t>
            </w:r>
          </w:p>
          <w:bookmarkEnd w:id="1908"/>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909"/>
          <w:p>
            <w:pPr>
              <w:spacing w:after="20"/>
              <w:ind w:left="20"/>
              <w:jc w:val="both"/>
            </w:pPr>
            <w:r>
              <w:rPr>
                <w:rFonts w:ascii="Times New Roman"/>
                <w:b w:val="false"/>
                <w:i w:val="false"/>
                <w:color w:val="000000"/>
                <w:sz w:val="20"/>
              </w:rPr>
              <w:t>
3,8</w:t>
            </w:r>
          </w:p>
          <w:bookmarkEnd w:id="1909"/>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910"/>
          <w:p>
            <w:pPr>
              <w:spacing w:after="20"/>
              <w:ind w:left="20"/>
              <w:jc w:val="both"/>
            </w:pPr>
            <w:r>
              <w:rPr>
                <w:rFonts w:ascii="Times New Roman"/>
                <w:b w:val="false"/>
                <w:i w:val="false"/>
                <w:color w:val="000000"/>
                <w:sz w:val="20"/>
              </w:rPr>
              <w:t>
16Б</w:t>
            </w:r>
          </w:p>
          <w:bookmarkEnd w:id="191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911"/>
          <w:p>
            <w:pPr>
              <w:spacing w:after="20"/>
              <w:ind w:left="20"/>
              <w:jc w:val="both"/>
            </w:pPr>
            <w:r>
              <w:rPr>
                <w:rFonts w:ascii="Times New Roman"/>
                <w:b w:val="false"/>
                <w:i w:val="false"/>
                <w:color w:val="000000"/>
                <w:sz w:val="20"/>
              </w:rPr>
              <w:t>
(653)</w:t>
            </w:r>
          </w:p>
          <w:bookmarkEnd w:id="1911"/>
          <w:p>
            <w:pPr>
              <w:spacing w:after="20"/>
              <w:ind w:left="20"/>
              <w:jc w:val="both"/>
            </w:pPr>
            <w:r>
              <w:rPr>
                <w:rFonts w:ascii="Times New Roman"/>
                <w:b w:val="false"/>
                <w:i w:val="false"/>
                <w:color w:val="000000"/>
                <w:sz w:val="20"/>
              </w:rPr>
              <w:t>
(656)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каштанды, толық дамымаған сазды топырақтарда эбел бар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912"/>
          <w:p>
            <w:pPr>
              <w:spacing w:after="20"/>
              <w:ind w:left="20"/>
              <w:jc w:val="both"/>
            </w:pPr>
            <w:r>
              <w:rPr>
                <w:rFonts w:ascii="Times New Roman"/>
                <w:b w:val="false"/>
                <w:i w:val="false"/>
                <w:color w:val="000000"/>
                <w:sz w:val="20"/>
              </w:rPr>
              <w:t>
4,7</w:t>
            </w:r>
          </w:p>
          <w:bookmarkEnd w:id="1912"/>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913"/>
          <w:p>
            <w:pPr>
              <w:spacing w:after="20"/>
              <w:ind w:left="20"/>
              <w:jc w:val="both"/>
            </w:pPr>
            <w:r>
              <w:rPr>
                <w:rFonts w:ascii="Times New Roman"/>
                <w:b w:val="false"/>
                <w:i w:val="false"/>
                <w:color w:val="000000"/>
                <w:sz w:val="20"/>
              </w:rPr>
              <w:t>
5,4</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914"/>
          <w:p>
            <w:pPr>
              <w:spacing w:after="20"/>
              <w:ind w:left="20"/>
              <w:jc w:val="both"/>
            </w:pPr>
            <w:r>
              <w:rPr>
                <w:rFonts w:ascii="Times New Roman"/>
                <w:b w:val="false"/>
                <w:i w:val="false"/>
                <w:color w:val="000000"/>
                <w:sz w:val="20"/>
              </w:rPr>
              <w:t>
5,4</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915"/>
          <w:p>
            <w:pPr>
              <w:spacing w:after="20"/>
              <w:ind w:left="20"/>
              <w:jc w:val="both"/>
            </w:pPr>
            <w:r>
              <w:rPr>
                <w:rFonts w:ascii="Times New Roman"/>
                <w:b w:val="false"/>
                <w:i w:val="false"/>
                <w:color w:val="000000"/>
                <w:sz w:val="20"/>
              </w:rPr>
              <w:t>
4,2</w:t>
            </w:r>
          </w:p>
          <w:bookmarkEnd w:id="191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916"/>
          <w:p>
            <w:pPr>
              <w:spacing w:after="20"/>
              <w:ind w:left="20"/>
              <w:jc w:val="both"/>
            </w:pPr>
            <w:r>
              <w:rPr>
                <w:rFonts w:ascii="Times New Roman"/>
                <w:b w:val="false"/>
                <w:i w:val="false"/>
                <w:color w:val="000000"/>
                <w:sz w:val="20"/>
              </w:rPr>
              <w:t>
27</w:t>
            </w:r>
          </w:p>
          <w:bookmarkEnd w:id="1916"/>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917"/>
          <w:p>
            <w:pPr>
              <w:spacing w:after="20"/>
              <w:ind w:left="20"/>
              <w:jc w:val="both"/>
            </w:pPr>
            <w:r>
              <w:rPr>
                <w:rFonts w:ascii="Times New Roman"/>
                <w:b w:val="false"/>
                <w:i w:val="false"/>
                <w:color w:val="000000"/>
                <w:sz w:val="20"/>
              </w:rPr>
              <w:t>
5,6</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918"/>
          <w:p>
            <w:pPr>
              <w:spacing w:after="20"/>
              <w:ind w:left="20"/>
              <w:jc w:val="both"/>
            </w:pPr>
            <w:r>
              <w:rPr>
                <w:rFonts w:ascii="Times New Roman"/>
                <w:b w:val="false"/>
                <w:i w:val="false"/>
                <w:color w:val="000000"/>
                <w:sz w:val="20"/>
              </w:rPr>
              <w:t>
7,6</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919"/>
          <w:p>
            <w:pPr>
              <w:spacing w:after="20"/>
              <w:ind w:left="20"/>
              <w:jc w:val="both"/>
            </w:pPr>
            <w:r>
              <w:rPr>
                <w:rFonts w:ascii="Times New Roman"/>
                <w:b w:val="false"/>
                <w:i w:val="false"/>
                <w:color w:val="000000"/>
                <w:sz w:val="20"/>
              </w:rPr>
              <w:t>
5,8</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920"/>
          <w:p>
            <w:pPr>
              <w:spacing w:after="20"/>
              <w:ind w:left="20"/>
              <w:jc w:val="both"/>
            </w:pPr>
            <w:r>
              <w:rPr>
                <w:rFonts w:ascii="Times New Roman"/>
                <w:b w:val="false"/>
                <w:i w:val="false"/>
                <w:color w:val="000000"/>
                <w:sz w:val="20"/>
              </w:rPr>
              <w:t>
6,5</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921"/>
          <w:p>
            <w:pPr>
              <w:spacing w:after="20"/>
              <w:ind w:left="20"/>
              <w:jc w:val="both"/>
            </w:pPr>
            <w:r>
              <w:rPr>
                <w:rFonts w:ascii="Times New Roman"/>
                <w:b w:val="false"/>
                <w:i w:val="false"/>
                <w:color w:val="000000"/>
                <w:sz w:val="20"/>
              </w:rPr>
              <w:t>
30Б</w:t>
            </w:r>
          </w:p>
          <w:bookmarkEnd w:id="1921"/>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3.Жер бедерінің барлық элементтері бойынша Ашық каштан, толық дамымаған сазды топырақтарда жусан-шымтезек-эфемерлі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922"/>
          <w:p>
            <w:pPr>
              <w:spacing w:after="20"/>
              <w:ind w:left="20"/>
              <w:jc w:val="both"/>
            </w:pPr>
            <w:r>
              <w:rPr>
                <w:rFonts w:ascii="Times New Roman"/>
                <w:b w:val="false"/>
                <w:i w:val="false"/>
                <w:color w:val="000000"/>
                <w:sz w:val="20"/>
              </w:rPr>
              <w:t>
2,7</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923"/>
          <w:p>
            <w:pPr>
              <w:spacing w:after="20"/>
              <w:ind w:left="20"/>
              <w:jc w:val="both"/>
            </w:pPr>
            <w:r>
              <w:rPr>
                <w:rFonts w:ascii="Times New Roman"/>
                <w:b w:val="false"/>
                <w:i w:val="false"/>
                <w:color w:val="000000"/>
                <w:sz w:val="20"/>
              </w:rPr>
              <w:t>
3,2</w:t>
            </w:r>
          </w:p>
          <w:bookmarkEnd w:id="192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924"/>
          <w:p>
            <w:pPr>
              <w:spacing w:after="20"/>
              <w:ind w:left="20"/>
              <w:jc w:val="both"/>
            </w:pPr>
            <w:r>
              <w:rPr>
                <w:rFonts w:ascii="Times New Roman"/>
                <w:b w:val="false"/>
                <w:i w:val="false"/>
                <w:color w:val="000000"/>
                <w:sz w:val="20"/>
              </w:rPr>
              <w:t>
3,5</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925"/>
          <w:p>
            <w:pPr>
              <w:spacing w:after="20"/>
              <w:ind w:left="20"/>
              <w:jc w:val="both"/>
            </w:pPr>
            <w:r>
              <w:rPr>
                <w:rFonts w:ascii="Times New Roman"/>
                <w:b w:val="false"/>
                <w:i w:val="false"/>
                <w:color w:val="000000"/>
                <w:sz w:val="20"/>
              </w:rPr>
              <w:t>
2,7</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926"/>
          <w:p>
            <w:pPr>
              <w:spacing w:after="20"/>
              <w:ind w:left="20"/>
              <w:jc w:val="both"/>
            </w:pPr>
            <w:r>
              <w:rPr>
                <w:rFonts w:ascii="Times New Roman"/>
                <w:b w:val="false"/>
                <w:i w:val="false"/>
                <w:color w:val="000000"/>
                <w:sz w:val="20"/>
              </w:rPr>
              <w:t>
4,6</w:t>
            </w:r>
          </w:p>
          <w:bookmarkEnd w:id="1926"/>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927"/>
          <w:p>
            <w:pPr>
              <w:spacing w:after="20"/>
              <w:ind w:left="20"/>
              <w:jc w:val="both"/>
            </w:pPr>
            <w:r>
              <w:rPr>
                <w:rFonts w:ascii="Times New Roman"/>
                <w:b w:val="false"/>
                <w:i w:val="false"/>
                <w:color w:val="000000"/>
                <w:sz w:val="20"/>
              </w:rPr>
              <w:t>
5,4</w:t>
            </w:r>
          </w:p>
          <w:bookmarkEnd w:id="1927"/>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928"/>
          <w:p>
            <w:pPr>
              <w:spacing w:after="20"/>
              <w:ind w:left="20"/>
              <w:jc w:val="both"/>
            </w:pPr>
            <w:r>
              <w:rPr>
                <w:rFonts w:ascii="Times New Roman"/>
                <w:b w:val="false"/>
                <w:i w:val="false"/>
                <w:color w:val="000000"/>
                <w:sz w:val="20"/>
              </w:rPr>
              <w:t>
5,3</w:t>
            </w:r>
          </w:p>
          <w:bookmarkEnd w:id="1928"/>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929"/>
          <w:p>
            <w:pPr>
              <w:spacing w:after="20"/>
              <w:ind w:left="20"/>
              <w:jc w:val="both"/>
            </w:pPr>
            <w:r>
              <w:rPr>
                <w:rFonts w:ascii="Times New Roman"/>
                <w:b w:val="false"/>
                <w:i w:val="false"/>
                <w:color w:val="000000"/>
                <w:sz w:val="20"/>
              </w:rPr>
              <w:t>
4,3</w:t>
            </w:r>
          </w:p>
          <w:bookmarkEnd w:id="1929"/>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930"/>
          <w:p>
            <w:pPr>
              <w:spacing w:after="20"/>
              <w:ind w:left="20"/>
              <w:jc w:val="both"/>
            </w:pPr>
            <w:r>
              <w:rPr>
                <w:rFonts w:ascii="Times New Roman"/>
                <w:b w:val="false"/>
                <w:i w:val="false"/>
                <w:color w:val="000000"/>
                <w:sz w:val="20"/>
              </w:rPr>
              <w:t>
16Б</w:t>
            </w:r>
          </w:p>
          <w:bookmarkEnd w:id="193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каштанды, толық дамымаған сазды топырақтарда эбел бар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931"/>
          <w:p>
            <w:pPr>
              <w:spacing w:after="20"/>
              <w:ind w:left="20"/>
              <w:jc w:val="both"/>
            </w:pPr>
            <w:r>
              <w:rPr>
                <w:rFonts w:ascii="Times New Roman"/>
                <w:b w:val="false"/>
                <w:i w:val="false"/>
                <w:color w:val="000000"/>
                <w:sz w:val="20"/>
              </w:rPr>
              <w:t>
4,7</w:t>
            </w:r>
          </w:p>
          <w:bookmarkEnd w:id="1931"/>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932"/>
          <w:p>
            <w:pPr>
              <w:spacing w:after="20"/>
              <w:ind w:left="20"/>
              <w:jc w:val="both"/>
            </w:pPr>
            <w:r>
              <w:rPr>
                <w:rFonts w:ascii="Times New Roman"/>
                <w:b w:val="false"/>
                <w:i w:val="false"/>
                <w:color w:val="000000"/>
                <w:sz w:val="20"/>
              </w:rPr>
              <w:t>
5,4</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933"/>
          <w:p>
            <w:pPr>
              <w:spacing w:after="20"/>
              <w:ind w:left="20"/>
              <w:jc w:val="both"/>
            </w:pPr>
            <w:r>
              <w:rPr>
                <w:rFonts w:ascii="Times New Roman"/>
                <w:b w:val="false"/>
                <w:i w:val="false"/>
                <w:color w:val="000000"/>
                <w:sz w:val="20"/>
              </w:rPr>
              <w:t>
5,4</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934"/>
          <w:p>
            <w:pPr>
              <w:spacing w:after="20"/>
              <w:ind w:left="20"/>
              <w:jc w:val="both"/>
            </w:pPr>
            <w:r>
              <w:rPr>
                <w:rFonts w:ascii="Times New Roman"/>
                <w:b w:val="false"/>
                <w:i w:val="false"/>
                <w:color w:val="000000"/>
                <w:sz w:val="20"/>
              </w:rPr>
              <w:t>
4,2</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935"/>
          <w:p>
            <w:pPr>
              <w:spacing w:after="20"/>
              <w:ind w:left="20"/>
              <w:jc w:val="both"/>
            </w:pPr>
            <w:r>
              <w:rPr>
                <w:rFonts w:ascii="Times New Roman"/>
                <w:b w:val="false"/>
                <w:i w:val="false"/>
                <w:color w:val="000000"/>
                <w:sz w:val="20"/>
              </w:rPr>
              <w:t>
27</w:t>
            </w:r>
          </w:p>
          <w:bookmarkEnd w:id="1935"/>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936"/>
          <w:p>
            <w:pPr>
              <w:spacing w:after="20"/>
              <w:ind w:left="20"/>
              <w:jc w:val="both"/>
            </w:pPr>
            <w:r>
              <w:rPr>
                <w:rFonts w:ascii="Times New Roman"/>
                <w:b w:val="false"/>
                <w:i w:val="false"/>
                <w:color w:val="000000"/>
                <w:sz w:val="20"/>
              </w:rPr>
              <w:t>
5,6</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937"/>
          <w:p>
            <w:pPr>
              <w:spacing w:after="20"/>
              <w:ind w:left="20"/>
              <w:jc w:val="both"/>
            </w:pPr>
            <w:r>
              <w:rPr>
                <w:rFonts w:ascii="Times New Roman"/>
                <w:b w:val="false"/>
                <w:i w:val="false"/>
                <w:color w:val="000000"/>
                <w:sz w:val="20"/>
              </w:rPr>
              <w:t>
7,6</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938"/>
          <w:p>
            <w:pPr>
              <w:spacing w:after="20"/>
              <w:ind w:left="20"/>
              <w:jc w:val="both"/>
            </w:pPr>
            <w:r>
              <w:rPr>
                <w:rFonts w:ascii="Times New Roman"/>
                <w:b w:val="false"/>
                <w:i w:val="false"/>
                <w:color w:val="000000"/>
                <w:sz w:val="20"/>
              </w:rPr>
              <w:t>
5,8</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1939"/>
          <w:p>
            <w:pPr>
              <w:spacing w:after="20"/>
              <w:ind w:left="20"/>
              <w:jc w:val="both"/>
            </w:pPr>
            <w:r>
              <w:rPr>
                <w:rFonts w:ascii="Times New Roman"/>
                <w:b w:val="false"/>
                <w:i w:val="false"/>
                <w:color w:val="000000"/>
                <w:sz w:val="20"/>
              </w:rPr>
              <w:t>
6,5</w:t>
            </w:r>
          </w:p>
          <w:bookmarkEnd w:id="193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940"/>
          <w:p>
            <w:pPr>
              <w:spacing w:after="20"/>
              <w:ind w:left="20"/>
              <w:jc w:val="both"/>
            </w:pPr>
            <w:r>
              <w:rPr>
                <w:rFonts w:ascii="Times New Roman"/>
                <w:b w:val="false"/>
                <w:i w:val="false"/>
                <w:color w:val="000000"/>
                <w:sz w:val="20"/>
              </w:rPr>
              <w:t>
30Б</w:t>
            </w:r>
          </w:p>
          <w:bookmarkEnd w:id="1940"/>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3.Жер бедерінің барлық элементтері бойынша Ашық каштан, толық дамымаған сазды топырақтарда жусан-шымтезек-эфемерлі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941"/>
          <w:p>
            <w:pPr>
              <w:spacing w:after="20"/>
              <w:ind w:left="20"/>
              <w:jc w:val="both"/>
            </w:pPr>
            <w:r>
              <w:rPr>
                <w:rFonts w:ascii="Times New Roman"/>
                <w:b w:val="false"/>
                <w:i w:val="false"/>
                <w:color w:val="000000"/>
                <w:sz w:val="20"/>
              </w:rPr>
              <w:t>
2,7</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942"/>
          <w:p>
            <w:pPr>
              <w:spacing w:after="20"/>
              <w:ind w:left="20"/>
              <w:jc w:val="both"/>
            </w:pPr>
            <w:r>
              <w:rPr>
                <w:rFonts w:ascii="Times New Roman"/>
                <w:b w:val="false"/>
                <w:i w:val="false"/>
                <w:color w:val="000000"/>
                <w:sz w:val="20"/>
              </w:rPr>
              <w:t>
3,2</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943"/>
          <w:p>
            <w:pPr>
              <w:spacing w:after="20"/>
              <w:ind w:left="20"/>
              <w:jc w:val="both"/>
            </w:pPr>
            <w:r>
              <w:rPr>
                <w:rFonts w:ascii="Times New Roman"/>
                <w:b w:val="false"/>
                <w:i w:val="false"/>
                <w:color w:val="000000"/>
                <w:sz w:val="20"/>
              </w:rPr>
              <w:t>
3,5</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944"/>
          <w:p>
            <w:pPr>
              <w:spacing w:after="20"/>
              <w:ind w:left="20"/>
              <w:jc w:val="both"/>
            </w:pPr>
            <w:r>
              <w:rPr>
                <w:rFonts w:ascii="Times New Roman"/>
                <w:b w:val="false"/>
                <w:i w:val="false"/>
                <w:color w:val="000000"/>
                <w:sz w:val="20"/>
              </w:rPr>
              <w:t>
2,7</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1945"/>
          <w:p>
            <w:pPr>
              <w:spacing w:after="20"/>
              <w:ind w:left="20"/>
              <w:jc w:val="both"/>
            </w:pPr>
            <w:r>
              <w:rPr>
                <w:rFonts w:ascii="Times New Roman"/>
                <w:b w:val="false"/>
                <w:i w:val="false"/>
                <w:color w:val="000000"/>
                <w:sz w:val="20"/>
              </w:rPr>
              <w:t>
4,6</w:t>
            </w:r>
          </w:p>
          <w:bookmarkEnd w:id="1945"/>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946"/>
          <w:p>
            <w:pPr>
              <w:spacing w:after="20"/>
              <w:ind w:left="20"/>
              <w:jc w:val="both"/>
            </w:pPr>
            <w:r>
              <w:rPr>
                <w:rFonts w:ascii="Times New Roman"/>
                <w:b w:val="false"/>
                <w:i w:val="false"/>
                <w:color w:val="000000"/>
                <w:sz w:val="20"/>
              </w:rPr>
              <w:t>
5,6</w:t>
            </w:r>
          </w:p>
          <w:bookmarkEnd w:id="1946"/>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947"/>
          <w:p>
            <w:pPr>
              <w:spacing w:after="20"/>
              <w:ind w:left="20"/>
              <w:jc w:val="both"/>
            </w:pPr>
            <w:r>
              <w:rPr>
                <w:rFonts w:ascii="Times New Roman"/>
                <w:b w:val="false"/>
                <w:i w:val="false"/>
                <w:color w:val="000000"/>
                <w:sz w:val="20"/>
              </w:rPr>
              <w:t>
5,1</w:t>
            </w:r>
          </w:p>
          <w:bookmarkEnd w:id="1947"/>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948"/>
          <w:p>
            <w:pPr>
              <w:spacing w:after="20"/>
              <w:ind w:left="20"/>
              <w:jc w:val="both"/>
            </w:pPr>
            <w:r>
              <w:rPr>
                <w:rFonts w:ascii="Times New Roman"/>
                <w:b w:val="false"/>
                <w:i w:val="false"/>
                <w:color w:val="000000"/>
                <w:sz w:val="20"/>
              </w:rPr>
              <w:t>
4,6</w:t>
            </w:r>
          </w:p>
          <w:bookmarkEnd w:id="1948"/>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толқынды-таулы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1949"/>
          <w:p>
            <w:pPr>
              <w:spacing w:after="20"/>
              <w:ind w:left="20"/>
              <w:jc w:val="both"/>
            </w:pPr>
            <w:r>
              <w:rPr>
                <w:rFonts w:ascii="Times New Roman"/>
                <w:b w:val="false"/>
                <w:i w:val="false"/>
                <w:color w:val="000000"/>
                <w:sz w:val="20"/>
              </w:rPr>
              <w:t>
16Б</w:t>
            </w:r>
          </w:p>
          <w:bookmarkEnd w:id="194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1.Ашық каштанды, толық дамымаған сазды топырақтарда эбел бар шымтезек-жусан-эфемерлі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950"/>
          <w:p>
            <w:pPr>
              <w:spacing w:after="20"/>
              <w:ind w:left="20"/>
              <w:jc w:val="both"/>
            </w:pPr>
            <w:r>
              <w:rPr>
                <w:rFonts w:ascii="Times New Roman"/>
                <w:b w:val="false"/>
                <w:i w:val="false"/>
                <w:color w:val="000000"/>
                <w:sz w:val="20"/>
              </w:rPr>
              <w:t>
4,7</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951"/>
          <w:p>
            <w:pPr>
              <w:spacing w:after="20"/>
              <w:ind w:left="20"/>
              <w:jc w:val="both"/>
            </w:pPr>
            <w:r>
              <w:rPr>
                <w:rFonts w:ascii="Times New Roman"/>
                <w:b w:val="false"/>
                <w:i w:val="false"/>
                <w:color w:val="000000"/>
                <w:sz w:val="20"/>
              </w:rPr>
              <w:t>
5,4</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952"/>
          <w:p>
            <w:pPr>
              <w:spacing w:after="20"/>
              <w:ind w:left="20"/>
              <w:jc w:val="both"/>
            </w:pPr>
            <w:r>
              <w:rPr>
                <w:rFonts w:ascii="Times New Roman"/>
                <w:b w:val="false"/>
                <w:i w:val="false"/>
                <w:color w:val="000000"/>
                <w:sz w:val="20"/>
              </w:rPr>
              <w:t>
5,4</w:t>
            </w:r>
          </w:p>
          <w:bookmarkEnd w:id="195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953"/>
          <w:p>
            <w:pPr>
              <w:spacing w:after="20"/>
              <w:ind w:left="20"/>
              <w:jc w:val="both"/>
            </w:pPr>
            <w:r>
              <w:rPr>
                <w:rFonts w:ascii="Times New Roman"/>
                <w:b w:val="false"/>
                <w:i w:val="false"/>
                <w:color w:val="000000"/>
                <w:sz w:val="20"/>
              </w:rPr>
              <w:t>
4,2</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954"/>
          <w:p>
            <w:pPr>
              <w:spacing w:after="20"/>
              <w:ind w:left="20"/>
              <w:jc w:val="both"/>
            </w:pPr>
            <w:r>
              <w:rPr>
                <w:rFonts w:ascii="Times New Roman"/>
                <w:b w:val="false"/>
                <w:i w:val="false"/>
                <w:color w:val="000000"/>
                <w:sz w:val="20"/>
              </w:rPr>
              <w:t>
27</w:t>
            </w:r>
          </w:p>
          <w:bookmarkEnd w:id="1954"/>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2.Ашық каштан, дамымаған сазды топырақтарда бұталы-шымтезек-жусан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955"/>
          <w:p>
            <w:pPr>
              <w:spacing w:after="20"/>
              <w:ind w:left="20"/>
              <w:jc w:val="both"/>
            </w:pPr>
            <w:r>
              <w:rPr>
                <w:rFonts w:ascii="Times New Roman"/>
                <w:b w:val="false"/>
                <w:i w:val="false"/>
                <w:color w:val="000000"/>
                <w:sz w:val="20"/>
              </w:rPr>
              <w:t>
5,6</w:t>
            </w:r>
          </w:p>
          <w:bookmarkEnd w:id="1955"/>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956"/>
          <w:p>
            <w:pPr>
              <w:spacing w:after="20"/>
              <w:ind w:left="20"/>
              <w:jc w:val="both"/>
            </w:pPr>
            <w:r>
              <w:rPr>
                <w:rFonts w:ascii="Times New Roman"/>
                <w:b w:val="false"/>
                <w:i w:val="false"/>
                <w:color w:val="000000"/>
                <w:sz w:val="20"/>
              </w:rPr>
              <w:t>
7,6</w:t>
            </w:r>
          </w:p>
          <w:bookmarkEnd w:id="1956"/>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957"/>
          <w:p>
            <w:pPr>
              <w:spacing w:after="20"/>
              <w:ind w:left="20"/>
              <w:jc w:val="both"/>
            </w:pPr>
            <w:r>
              <w:rPr>
                <w:rFonts w:ascii="Times New Roman"/>
                <w:b w:val="false"/>
                <w:i w:val="false"/>
                <w:color w:val="000000"/>
                <w:sz w:val="20"/>
              </w:rPr>
              <w:t>
5,8</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958"/>
          <w:p>
            <w:pPr>
              <w:spacing w:after="20"/>
              <w:ind w:left="20"/>
              <w:jc w:val="both"/>
            </w:pPr>
            <w:r>
              <w:rPr>
                <w:rFonts w:ascii="Times New Roman"/>
                <w:b w:val="false"/>
                <w:i w:val="false"/>
                <w:color w:val="000000"/>
                <w:sz w:val="20"/>
              </w:rPr>
              <w:t>
6,5</w:t>
            </w:r>
          </w:p>
          <w:bookmarkEnd w:id="1958"/>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959"/>
          <w:p>
            <w:pPr>
              <w:spacing w:after="20"/>
              <w:ind w:left="20"/>
              <w:jc w:val="both"/>
            </w:pPr>
            <w:r>
              <w:rPr>
                <w:rFonts w:ascii="Times New Roman"/>
                <w:b w:val="false"/>
                <w:i w:val="false"/>
                <w:color w:val="000000"/>
                <w:sz w:val="20"/>
              </w:rPr>
              <w:t>
30Б</w:t>
            </w:r>
          </w:p>
          <w:bookmarkEnd w:id="1959"/>
          <w:p>
            <w:pPr>
              <w:spacing w:after="20"/>
              <w:ind w:left="20"/>
              <w:jc w:val="both"/>
            </w:pPr>
            <w:r>
              <w:rPr>
                <w:rFonts w:ascii="Times New Roman"/>
                <w:b w:val="false"/>
                <w:i w:val="false"/>
                <w:color w:val="000000"/>
                <w:sz w:val="20"/>
              </w:rPr>
              <w:t>
Пр-2в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3.Жер бедерінің барлық элементтері бойынша Ашық каштан, толық дамымаған сазды топырақтарда жусан-шымтезек-эфемерлі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960"/>
          <w:p>
            <w:pPr>
              <w:spacing w:after="20"/>
              <w:ind w:left="20"/>
              <w:jc w:val="both"/>
            </w:pPr>
            <w:r>
              <w:rPr>
                <w:rFonts w:ascii="Times New Roman"/>
                <w:b w:val="false"/>
                <w:i w:val="false"/>
                <w:color w:val="000000"/>
                <w:sz w:val="20"/>
              </w:rPr>
              <w:t>
2,7</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961"/>
          <w:p>
            <w:pPr>
              <w:spacing w:after="20"/>
              <w:ind w:left="20"/>
              <w:jc w:val="both"/>
            </w:pPr>
            <w:r>
              <w:rPr>
                <w:rFonts w:ascii="Times New Roman"/>
                <w:b w:val="false"/>
                <w:i w:val="false"/>
                <w:color w:val="000000"/>
                <w:sz w:val="20"/>
              </w:rPr>
              <w:t>
3,2</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962"/>
          <w:p>
            <w:pPr>
              <w:spacing w:after="20"/>
              <w:ind w:left="20"/>
              <w:jc w:val="both"/>
            </w:pPr>
            <w:r>
              <w:rPr>
                <w:rFonts w:ascii="Times New Roman"/>
                <w:b w:val="false"/>
                <w:i w:val="false"/>
                <w:color w:val="000000"/>
                <w:sz w:val="20"/>
              </w:rPr>
              <w:t>
3,5</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963"/>
          <w:p>
            <w:pPr>
              <w:spacing w:after="20"/>
              <w:ind w:left="20"/>
              <w:jc w:val="both"/>
            </w:pPr>
            <w:r>
              <w:rPr>
                <w:rFonts w:ascii="Times New Roman"/>
                <w:b w:val="false"/>
                <w:i w:val="false"/>
                <w:color w:val="000000"/>
                <w:sz w:val="20"/>
              </w:rPr>
              <w:t>
2,7</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964"/>
          <w:p>
            <w:pPr>
              <w:spacing w:after="20"/>
              <w:ind w:left="20"/>
              <w:jc w:val="both"/>
            </w:pPr>
            <w:r>
              <w:rPr>
                <w:rFonts w:ascii="Times New Roman"/>
                <w:b w:val="false"/>
                <w:i w:val="false"/>
                <w:color w:val="000000"/>
                <w:sz w:val="20"/>
              </w:rPr>
              <w:t>
4,6</w:t>
            </w:r>
          </w:p>
          <w:bookmarkEnd w:id="1964"/>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1965"/>
          <w:p>
            <w:pPr>
              <w:spacing w:after="20"/>
              <w:ind w:left="20"/>
              <w:jc w:val="both"/>
            </w:pPr>
            <w:r>
              <w:rPr>
                <w:rFonts w:ascii="Times New Roman"/>
                <w:b w:val="false"/>
                <w:i w:val="false"/>
                <w:color w:val="000000"/>
                <w:sz w:val="20"/>
              </w:rPr>
              <w:t>
5,4</w:t>
            </w:r>
          </w:p>
          <w:bookmarkEnd w:id="1965"/>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966"/>
          <w:p>
            <w:pPr>
              <w:spacing w:after="20"/>
              <w:ind w:left="20"/>
              <w:jc w:val="both"/>
            </w:pPr>
            <w:r>
              <w:rPr>
                <w:rFonts w:ascii="Times New Roman"/>
                <w:b w:val="false"/>
                <w:i w:val="false"/>
                <w:color w:val="000000"/>
                <w:sz w:val="20"/>
              </w:rPr>
              <w:t>
5,3</w:t>
            </w:r>
          </w:p>
          <w:bookmarkEnd w:id="1966"/>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967"/>
          <w:p>
            <w:pPr>
              <w:spacing w:after="20"/>
              <w:ind w:left="20"/>
              <w:jc w:val="both"/>
            </w:pPr>
            <w:r>
              <w:rPr>
                <w:rFonts w:ascii="Times New Roman"/>
                <w:b w:val="false"/>
                <w:i w:val="false"/>
                <w:color w:val="000000"/>
                <w:sz w:val="20"/>
              </w:rPr>
              <w:t>
4,3</w:t>
            </w:r>
          </w:p>
          <w:bookmarkEnd w:id="1967"/>
          <w:p>
            <w:pPr>
              <w:spacing w:after="20"/>
              <w:ind w:left="20"/>
              <w:jc w:val="both"/>
            </w:pPr>
            <w:r>
              <w:rPr>
                <w:rFonts w:ascii="Times New Roman"/>
                <w:b w:val="false"/>
                <w:i w:val="false"/>
                <w:color w:val="000000"/>
                <w:sz w:val="20"/>
              </w:rPr>
              <w:t>
1,6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учаскесі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1968"/>
          <w:p>
            <w:pPr>
              <w:spacing w:after="20"/>
              <w:ind w:left="20"/>
              <w:jc w:val="both"/>
            </w:pPr>
            <w:r>
              <w:rPr>
                <w:rFonts w:ascii="Times New Roman"/>
                <w:b w:val="false"/>
                <w:i w:val="false"/>
                <w:color w:val="000000"/>
                <w:sz w:val="20"/>
              </w:rPr>
              <w:t>
Приозерное төмендеу</w:t>
            </w:r>
          </w:p>
          <w:bookmarkEnd w:id="1968"/>
          <w:p>
            <w:pPr>
              <w:spacing w:after="20"/>
              <w:ind w:left="20"/>
              <w:jc w:val="both"/>
            </w:pPr>
            <w:r>
              <w:rPr>
                <w:rFonts w:ascii="Times New Roman"/>
                <w:b w:val="false"/>
                <w:i w:val="false"/>
                <w:color w:val="000000"/>
                <w:sz w:val="20"/>
              </w:rPr>
              <w:t>
Погр. бірге Елтай. С. О. (уч. Сартерек) к. 6, 8, 18,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969"/>
          <w:p>
            <w:pPr>
              <w:spacing w:after="20"/>
              <w:ind w:left="20"/>
              <w:jc w:val="both"/>
            </w:pPr>
            <w:r>
              <w:rPr>
                <w:rFonts w:ascii="Times New Roman"/>
                <w:b w:val="false"/>
                <w:i w:val="false"/>
                <w:color w:val="000000"/>
                <w:sz w:val="20"/>
              </w:rPr>
              <w:t>
46Б</w:t>
            </w:r>
          </w:p>
          <w:bookmarkEnd w:id="1969"/>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қоңыр сазды сазды топырақтардағы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970"/>
          <w:p>
            <w:pPr>
              <w:spacing w:after="20"/>
              <w:ind w:left="20"/>
              <w:jc w:val="both"/>
            </w:pPr>
            <w:r>
              <w:rPr>
                <w:rFonts w:ascii="Times New Roman"/>
                <w:b w:val="false"/>
                <w:i w:val="false"/>
                <w:color w:val="000000"/>
                <w:sz w:val="20"/>
              </w:rPr>
              <w:t>
3,1</w:t>
            </w:r>
          </w:p>
          <w:bookmarkEnd w:id="1970"/>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971"/>
          <w:p>
            <w:pPr>
              <w:spacing w:after="20"/>
              <w:ind w:left="20"/>
              <w:jc w:val="both"/>
            </w:pPr>
            <w:r>
              <w:rPr>
                <w:rFonts w:ascii="Times New Roman"/>
                <w:b w:val="false"/>
                <w:i w:val="false"/>
                <w:color w:val="000000"/>
                <w:sz w:val="20"/>
              </w:rPr>
              <w:t>
3,9</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972"/>
          <w:p>
            <w:pPr>
              <w:spacing w:after="20"/>
              <w:ind w:left="20"/>
              <w:jc w:val="both"/>
            </w:pPr>
            <w:r>
              <w:rPr>
                <w:rFonts w:ascii="Times New Roman"/>
                <w:b w:val="false"/>
                <w:i w:val="false"/>
                <w:color w:val="000000"/>
                <w:sz w:val="20"/>
              </w:rPr>
              <w:t>
2,8</w:t>
            </w:r>
          </w:p>
          <w:bookmarkEnd w:id="197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973"/>
          <w:p>
            <w:pPr>
              <w:spacing w:after="20"/>
              <w:ind w:left="20"/>
              <w:jc w:val="both"/>
            </w:pPr>
            <w:r>
              <w:rPr>
                <w:rFonts w:ascii="Times New Roman"/>
                <w:b w:val="false"/>
                <w:i w:val="false"/>
                <w:color w:val="000000"/>
                <w:sz w:val="20"/>
              </w:rPr>
              <w:t>
2,5</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2.Батпақты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 никовые болота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 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974"/>
          <w:p>
            <w:pPr>
              <w:spacing w:after="20"/>
              <w:ind w:left="20"/>
              <w:jc w:val="both"/>
            </w:pPr>
            <w:r>
              <w:rPr>
                <w:rFonts w:ascii="Times New Roman"/>
                <w:b w:val="false"/>
                <w:i w:val="false"/>
                <w:color w:val="000000"/>
                <w:sz w:val="20"/>
              </w:rPr>
              <w:t>
3,1</w:t>
            </w:r>
          </w:p>
          <w:bookmarkEnd w:id="1974"/>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975"/>
          <w:p>
            <w:pPr>
              <w:spacing w:after="20"/>
              <w:ind w:left="20"/>
              <w:jc w:val="both"/>
            </w:pPr>
            <w:r>
              <w:rPr>
                <w:rFonts w:ascii="Times New Roman"/>
                <w:b w:val="false"/>
                <w:i w:val="false"/>
                <w:color w:val="000000"/>
                <w:sz w:val="20"/>
              </w:rPr>
              <w:t>
3,9</w:t>
            </w:r>
          </w:p>
          <w:bookmarkEnd w:id="1975"/>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976"/>
          <w:p>
            <w:pPr>
              <w:spacing w:after="20"/>
              <w:ind w:left="20"/>
              <w:jc w:val="both"/>
            </w:pPr>
            <w:r>
              <w:rPr>
                <w:rFonts w:ascii="Times New Roman"/>
                <w:b w:val="false"/>
                <w:i w:val="false"/>
                <w:color w:val="000000"/>
                <w:sz w:val="20"/>
              </w:rPr>
              <w:t>
2,8</w:t>
            </w:r>
          </w:p>
          <w:bookmarkEnd w:id="1976"/>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977"/>
          <w:p>
            <w:pPr>
              <w:spacing w:after="20"/>
              <w:ind w:left="20"/>
              <w:jc w:val="both"/>
            </w:pPr>
            <w:r>
              <w:rPr>
                <w:rFonts w:ascii="Times New Roman"/>
                <w:b w:val="false"/>
                <w:i w:val="false"/>
                <w:color w:val="000000"/>
                <w:sz w:val="20"/>
              </w:rPr>
              <w:t>
2,5</w:t>
            </w:r>
          </w:p>
          <w:bookmarkEnd w:id="1977"/>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 никовые болота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 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978"/>
          <w:p>
            <w:pPr>
              <w:spacing w:after="20"/>
              <w:ind w:left="20"/>
              <w:jc w:val="both"/>
            </w:pPr>
            <w:r>
              <w:rPr>
                <w:rFonts w:ascii="Times New Roman"/>
                <w:b w:val="false"/>
                <w:i w:val="false"/>
                <w:color w:val="000000"/>
                <w:sz w:val="20"/>
              </w:rPr>
              <w:t>
33</w:t>
            </w:r>
          </w:p>
          <w:bookmarkEnd w:id="1978"/>
          <w:p>
            <w:pPr>
              <w:spacing w:after="20"/>
              <w:ind w:left="20"/>
              <w:jc w:val="both"/>
            </w:pPr>
            <w:r>
              <w:rPr>
                <w:rFonts w:ascii="Times New Roman"/>
                <w:b w:val="false"/>
                <w:i w:val="false"/>
                <w:color w:val="000000"/>
                <w:sz w:val="20"/>
              </w:rPr>
              <w:t>
Пр-3г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1.Қоңыр сазды сазды топырақтарда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979"/>
          <w:p>
            <w:pPr>
              <w:spacing w:after="20"/>
              <w:ind w:left="20"/>
              <w:jc w:val="both"/>
            </w:pPr>
            <w:r>
              <w:rPr>
                <w:rFonts w:ascii="Times New Roman"/>
                <w:b w:val="false"/>
                <w:i w:val="false"/>
                <w:color w:val="000000"/>
                <w:sz w:val="20"/>
              </w:rPr>
              <w:t>
3,6</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980"/>
          <w:p>
            <w:pPr>
              <w:spacing w:after="20"/>
              <w:ind w:left="20"/>
              <w:jc w:val="both"/>
            </w:pPr>
            <w:r>
              <w:rPr>
                <w:rFonts w:ascii="Times New Roman"/>
                <w:b w:val="false"/>
                <w:i w:val="false"/>
                <w:color w:val="000000"/>
                <w:sz w:val="20"/>
              </w:rPr>
              <w:t>
4,3</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981"/>
          <w:p>
            <w:pPr>
              <w:spacing w:after="20"/>
              <w:ind w:left="20"/>
              <w:jc w:val="both"/>
            </w:pPr>
            <w:r>
              <w:rPr>
                <w:rFonts w:ascii="Times New Roman"/>
                <w:b w:val="false"/>
                <w:i w:val="false"/>
                <w:color w:val="000000"/>
                <w:sz w:val="20"/>
              </w:rPr>
              <w:t>
5,7</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982"/>
          <w:p>
            <w:pPr>
              <w:spacing w:after="20"/>
              <w:ind w:left="20"/>
              <w:jc w:val="both"/>
            </w:pPr>
            <w:r>
              <w:rPr>
                <w:rFonts w:ascii="Times New Roman"/>
                <w:b w:val="false"/>
                <w:i w:val="false"/>
                <w:color w:val="000000"/>
                <w:sz w:val="20"/>
              </w:rPr>
              <w:t>
4,3</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 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 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 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1983"/>
          <w:p>
            <w:pPr>
              <w:spacing w:after="20"/>
              <w:ind w:left="20"/>
              <w:jc w:val="both"/>
            </w:pPr>
            <w:r>
              <w:rPr>
                <w:rFonts w:ascii="Times New Roman"/>
                <w:b w:val="false"/>
                <w:i w:val="false"/>
                <w:color w:val="000000"/>
                <w:sz w:val="20"/>
              </w:rPr>
              <w:t>
Приозерное төмендеу</w:t>
            </w:r>
          </w:p>
          <w:bookmarkEnd w:id="1983"/>
          <w:p>
            <w:pPr>
              <w:spacing w:after="20"/>
              <w:ind w:left="20"/>
              <w:jc w:val="both"/>
            </w:pPr>
            <w:r>
              <w:rPr>
                <w:rFonts w:ascii="Times New Roman"/>
                <w:b w:val="false"/>
                <w:i w:val="false"/>
                <w:color w:val="000000"/>
                <w:sz w:val="20"/>
              </w:rPr>
              <w:t>
Погр. бірге Елтай. С. О. (уч. Сартерек) к.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984"/>
          <w:p>
            <w:pPr>
              <w:spacing w:after="20"/>
              <w:ind w:left="20"/>
              <w:jc w:val="both"/>
            </w:pPr>
            <w:r>
              <w:rPr>
                <w:rFonts w:ascii="Times New Roman"/>
                <w:b w:val="false"/>
                <w:i w:val="false"/>
                <w:color w:val="000000"/>
                <w:sz w:val="20"/>
              </w:rPr>
              <w:t>
52Б</w:t>
            </w:r>
          </w:p>
          <w:bookmarkEnd w:id="1984"/>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қоңыр тұзды батпақтардағы дәнді-түйнек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985"/>
          <w:p>
            <w:pPr>
              <w:spacing w:after="20"/>
              <w:ind w:left="20"/>
              <w:jc w:val="both"/>
            </w:pPr>
            <w:r>
              <w:rPr>
                <w:rFonts w:ascii="Times New Roman"/>
                <w:b w:val="false"/>
                <w:i w:val="false"/>
                <w:color w:val="000000"/>
                <w:sz w:val="20"/>
              </w:rPr>
              <w:t>
4,1</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986"/>
          <w:p>
            <w:pPr>
              <w:spacing w:after="20"/>
              <w:ind w:left="20"/>
              <w:jc w:val="both"/>
            </w:pPr>
            <w:r>
              <w:rPr>
                <w:rFonts w:ascii="Times New Roman"/>
                <w:b w:val="false"/>
                <w:i w:val="false"/>
                <w:color w:val="000000"/>
                <w:sz w:val="20"/>
              </w:rPr>
              <w:t>
5,5</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987"/>
          <w:p>
            <w:pPr>
              <w:spacing w:after="20"/>
              <w:ind w:left="20"/>
              <w:jc w:val="both"/>
            </w:pPr>
            <w:r>
              <w:rPr>
                <w:rFonts w:ascii="Times New Roman"/>
                <w:b w:val="false"/>
                <w:i w:val="false"/>
                <w:color w:val="000000"/>
                <w:sz w:val="20"/>
              </w:rPr>
              <w:t>
4,0</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1988"/>
          <w:p>
            <w:pPr>
              <w:spacing w:after="20"/>
              <w:ind w:left="20"/>
              <w:jc w:val="both"/>
            </w:pPr>
            <w:r>
              <w:rPr>
                <w:rFonts w:ascii="Times New Roman"/>
                <w:b w:val="false"/>
                <w:i w:val="false"/>
                <w:color w:val="000000"/>
                <w:sz w:val="20"/>
              </w:rPr>
              <w:t>
3,5</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989"/>
          <w:p>
            <w:pPr>
              <w:spacing w:after="20"/>
              <w:ind w:left="20"/>
              <w:jc w:val="both"/>
            </w:pPr>
            <w:r>
              <w:rPr>
                <w:rFonts w:ascii="Times New Roman"/>
                <w:b w:val="false"/>
                <w:i w:val="false"/>
                <w:color w:val="000000"/>
                <w:sz w:val="20"/>
              </w:rPr>
              <w:t>
Приозерное төмендеу</w:t>
            </w:r>
          </w:p>
          <w:bookmarkEnd w:id="1989"/>
          <w:p>
            <w:pPr>
              <w:spacing w:after="20"/>
              <w:ind w:left="20"/>
              <w:jc w:val="both"/>
            </w:pPr>
            <w:r>
              <w:rPr>
                <w:rFonts w:ascii="Times New Roman"/>
                <w:b w:val="false"/>
                <w:i w:val="false"/>
                <w:color w:val="000000"/>
                <w:sz w:val="20"/>
              </w:rPr>
              <w:t>
Погр. бірге Елтай. С. О. (уч. Сартерек) к.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990"/>
          <w:p>
            <w:pPr>
              <w:spacing w:after="20"/>
              <w:ind w:left="20"/>
              <w:jc w:val="both"/>
            </w:pPr>
            <w:r>
              <w:rPr>
                <w:rFonts w:ascii="Times New Roman"/>
                <w:b w:val="false"/>
                <w:i w:val="false"/>
                <w:color w:val="000000"/>
                <w:sz w:val="20"/>
              </w:rPr>
              <w:t>
52А</w:t>
            </w:r>
          </w:p>
          <w:bookmarkEnd w:id="1990"/>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1.Шалғынды-қоңыр сазды сазды топырақтардағы дәнді-түйнек-тышқан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1991"/>
          <w:p>
            <w:pPr>
              <w:spacing w:after="20"/>
              <w:ind w:left="20"/>
              <w:jc w:val="both"/>
            </w:pPr>
            <w:r>
              <w:rPr>
                <w:rFonts w:ascii="Times New Roman"/>
                <w:b w:val="false"/>
                <w:i w:val="false"/>
                <w:color w:val="000000"/>
                <w:sz w:val="20"/>
              </w:rPr>
              <w:t>
2,3</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992"/>
          <w:p>
            <w:pPr>
              <w:spacing w:after="20"/>
              <w:ind w:left="20"/>
              <w:jc w:val="both"/>
            </w:pPr>
            <w:r>
              <w:rPr>
                <w:rFonts w:ascii="Times New Roman"/>
                <w:b w:val="false"/>
                <w:i w:val="false"/>
                <w:color w:val="000000"/>
                <w:sz w:val="20"/>
              </w:rPr>
              <w:t>
3,9</w:t>
            </w:r>
          </w:p>
          <w:bookmarkEnd w:id="199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1993"/>
          <w:p>
            <w:pPr>
              <w:spacing w:after="20"/>
              <w:ind w:left="20"/>
              <w:jc w:val="both"/>
            </w:pPr>
            <w:r>
              <w:rPr>
                <w:rFonts w:ascii="Times New Roman"/>
                <w:b w:val="false"/>
                <w:i w:val="false"/>
                <w:color w:val="000000"/>
                <w:sz w:val="20"/>
              </w:rPr>
              <w:t>
2,3</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994"/>
          <w:p>
            <w:pPr>
              <w:spacing w:after="20"/>
              <w:ind w:left="20"/>
              <w:jc w:val="both"/>
            </w:pPr>
            <w:r>
              <w:rPr>
                <w:rFonts w:ascii="Times New Roman"/>
                <w:b w:val="false"/>
                <w:i w:val="false"/>
                <w:color w:val="000000"/>
                <w:sz w:val="20"/>
              </w:rPr>
              <w:t>
2,0</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995"/>
          <w:p>
            <w:pPr>
              <w:spacing w:after="20"/>
              <w:ind w:left="20"/>
              <w:jc w:val="both"/>
            </w:pPr>
            <w:r>
              <w:rPr>
                <w:rFonts w:ascii="Times New Roman"/>
                <w:b w:val="false"/>
                <w:i w:val="false"/>
                <w:color w:val="000000"/>
                <w:sz w:val="20"/>
              </w:rPr>
              <w:t>
Приозерное төмендеу</w:t>
            </w:r>
          </w:p>
          <w:bookmarkEnd w:id="1995"/>
          <w:p>
            <w:pPr>
              <w:spacing w:after="20"/>
              <w:ind w:left="20"/>
              <w:jc w:val="both"/>
            </w:pPr>
            <w:r>
              <w:rPr>
                <w:rFonts w:ascii="Times New Roman"/>
                <w:b w:val="false"/>
                <w:i w:val="false"/>
                <w:color w:val="000000"/>
                <w:sz w:val="20"/>
              </w:rPr>
              <w:t>
Погр. бірге Елтай. С. О. (уч. Сартерек) к.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996"/>
          <w:p>
            <w:pPr>
              <w:spacing w:after="20"/>
              <w:ind w:left="20"/>
              <w:jc w:val="both"/>
            </w:pPr>
            <w:r>
              <w:rPr>
                <w:rFonts w:ascii="Times New Roman"/>
                <w:b w:val="false"/>
                <w:i w:val="false"/>
                <w:color w:val="000000"/>
                <w:sz w:val="20"/>
              </w:rPr>
              <w:t>
52А</w:t>
            </w:r>
          </w:p>
          <w:bookmarkEnd w:id="1996"/>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1.Шалғынды-қоңыр сазды сазды топырақтардағы дәнді-түйнек-тышқан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997"/>
          <w:p>
            <w:pPr>
              <w:spacing w:after="20"/>
              <w:ind w:left="20"/>
              <w:jc w:val="both"/>
            </w:pPr>
            <w:r>
              <w:rPr>
                <w:rFonts w:ascii="Times New Roman"/>
                <w:b w:val="false"/>
                <w:i w:val="false"/>
                <w:color w:val="000000"/>
                <w:sz w:val="20"/>
              </w:rPr>
              <w:t>
2,3</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998"/>
          <w:p>
            <w:pPr>
              <w:spacing w:after="20"/>
              <w:ind w:left="20"/>
              <w:jc w:val="both"/>
            </w:pPr>
            <w:r>
              <w:rPr>
                <w:rFonts w:ascii="Times New Roman"/>
                <w:b w:val="false"/>
                <w:i w:val="false"/>
                <w:color w:val="000000"/>
                <w:sz w:val="20"/>
              </w:rPr>
              <w:t>
3,9</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1999"/>
          <w:p>
            <w:pPr>
              <w:spacing w:after="20"/>
              <w:ind w:left="20"/>
              <w:jc w:val="both"/>
            </w:pPr>
            <w:r>
              <w:rPr>
                <w:rFonts w:ascii="Times New Roman"/>
                <w:b w:val="false"/>
                <w:i w:val="false"/>
                <w:color w:val="000000"/>
                <w:sz w:val="20"/>
              </w:rPr>
              <w:t>
2,3</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000"/>
          <w:p>
            <w:pPr>
              <w:spacing w:after="20"/>
              <w:ind w:left="20"/>
              <w:jc w:val="both"/>
            </w:pPr>
            <w:r>
              <w:rPr>
                <w:rFonts w:ascii="Times New Roman"/>
                <w:b w:val="false"/>
                <w:i w:val="false"/>
                <w:color w:val="000000"/>
                <w:sz w:val="20"/>
              </w:rPr>
              <w:t>
2,0</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001"/>
          <w:p>
            <w:pPr>
              <w:spacing w:after="20"/>
              <w:ind w:left="20"/>
              <w:jc w:val="both"/>
            </w:pPr>
            <w:r>
              <w:rPr>
                <w:rFonts w:ascii="Times New Roman"/>
                <w:b w:val="false"/>
                <w:i w:val="false"/>
                <w:color w:val="000000"/>
                <w:sz w:val="20"/>
              </w:rPr>
              <w:t>
Приозерное төмендеу</w:t>
            </w:r>
          </w:p>
          <w:bookmarkEnd w:id="2001"/>
          <w:p>
            <w:pPr>
              <w:spacing w:after="20"/>
              <w:ind w:left="20"/>
              <w:jc w:val="both"/>
            </w:pPr>
            <w:r>
              <w:rPr>
                <w:rFonts w:ascii="Times New Roman"/>
                <w:b w:val="false"/>
                <w:i w:val="false"/>
                <w:color w:val="000000"/>
                <w:sz w:val="20"/>
              </w:rPr>
              <w:t>
Погр. бірге Елтай. С. О. (уч. Сартерек) к.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002"/>
          <w:p>
            <w:pPr>
              <w:spacing w:after="20"/>
              <w:ind w:left="20"/>
              <w:jc w:val="both"/>
            </w:pPr>
            <w:r>
              <w:rPr>
                <w:rFonts w:ascii="Times New Roman"/>
                <w:b w:val="false"/>
                <w:i w:val="false"/>
                <w:color w:val="000000"/>
                <w:sz w:val="20"/>
              </w:rPr>
              <w:t>
51Ва</w:t>
            </w:r>
          </w:p>
          <w:bookmarkEnd w:id="2002"/>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тұзды батпақтардағы дәнді-солянковы-кермек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003"/>
          <w:p>
            <w:pPr>
              <w:spacing w:after="20"/>
              <w:ind w:left="20"/>
              <w:jc w:val="both"/>
            </w:pPr>
            <w:r>
              <w:rPr>
                <w:rFonts w:ascii="Times New Roman"/>
                <w:b w:val="false"/>
                <w:i w:val="false"/>
                <w:color w:val="000000"/>
                <w:sz w:val="20"/>
              </w:rPr>
              <w:t>
2,2</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004"/>
          <w:p>
            <w:pPr>
              <w:spacing w:after="20"/>
              <w:ind w:left="20"/>
              <w:jc w:val="both"/>
            </w:pPr>
            <w:r>
              <w:rPr>
                <w:rFonts w:ascii="Times New Roman"/>
                <w:b w:val="false"/>
                <w:i w:val="false"/>
                <w:color w:val="000000"/>
                <w:sz w:val="20"/>
              </w:rPr>
              <w:t>
3,0</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005"/>
          <w:p>
            <w:pPr>
              <w:spacing w:after="20"/>
              <w:ind w:left="20"/>
              <w:jc w:val="both"/>
            </w:pPr>
            <w:r>
              <w:rPr>
                <w:rFonts w:ascii="Times New Roman"/>
                <w:b w:val="false"/>
                <w:i w:val="false"/>
                <w:color w:val="000000"/>
                <w:sz w:val="20"/>
              </w:rPr>
              <w:t>
3,2</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006"/>
          <w:p>
            <w:pPr>
              <w:spacing w:after="20"/>
              <w:ind w:left="20"/>
              <w:jc w:val="both"/>
            </w:pPr>
            <w:r>
              <w:rPr>
                <w:rFonts w:ascii="Times New Roman"/>
                <w:b w:val="false"/>
                <w:i w:val="false"/>
                <w:color w:val="000000"/>
                <w:sz w:val="20"/>
              </w:rPr>
              <w:t>
2,5</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 хность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1.Үлкен Жиішкесу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 хность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2007"/>
          <w:p>
            <w:pPr>
              <w:spacing w:after="20"/>
              <w:ind w:left="20"/>
              <w:jc w:val="both"/>
            </w:pPr>
            <w:r>
              <w:rPr>
                <w:rFonts w:ascii="Times New Roman"/>
                <w:b w:val="false"/>
                <w:i w:val="false"/>
                <w:color w:val="000000"/>
                <w:sz w:val="20"/>
              </w:rPr>
              <w:t>
Приозерное төмендеу</w:t>
            </w:r>
          </w:p>
          <w:bookmarkEnd w:id="2007"/>
          <w:p>
            <w:pPr>
              <w:spacing w:after="20"/>
              <w:ind w:left="20"/>
              <w:jc w:val="both"/>
            </w:pPr>
            <w:r>
              <w:rPr>
                <w:rFonts w:ascii="Times New Roman"/>
                <w:b w:val="false"/>
                <w:i w:val="false"/>
                <w:color w:val="000000"/>
                <w:sz w:val="20"/>
              </w:rPr>
              <w:t>
Погр. бірге Елтай. С. О. (уч. Сартерек) к.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008"/>
          <w:p>
            <w:pPr>
              <w:spacing w:after="20"/>
              <w:ind w:left="20"/>
              <w:jc w:val="both"/>
            </w:pPr>
            <w:r>
              <w:rPr>
                <w:rFonts w:ascii="Times New Roman"/>
                <w:b w:val="false"/>
                <w:i w:val="false"/>
                <w:color w:val="000000"/>
                <w:sz w:val="20"/>
              </w:rPr>
              <w:t>
40</w:t>
            </w:r>
          </w:p>
          <w:bookmarkEnd w:id="2008"/>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тұзды батпақтардағы түйнек-дәнді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009"/>
          <w:p>
            <w:pPr>
              <w:spacing w:after="20"/>
              <w:ind w:left="20"/>
              <w:jc w:val="both"/>
            </w:pPr>
            <w:r>
              <w:rPr>
                <w:rFonts w:ascii="Times New Roman"/>
                <w:b w:val="false"/>
                <w:i w:val="false"/>
                <w:color w:val="000000"/>
                <w:sz w:val="20"/>
              </w:rPr>
              <w:t>
2,8</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010"/>
          <w:p>
            <w:pPr>
              <w:spacing w:after="20"/>
              <w:ind w:left="20"/>
              <w:jc w:val="both"/>
            </w:pPr>
            <w:r>
              <w:rPr>
                <w:rFonts w:ascii="Times New Roman"/>
                <w:b w:val="false"/>
                <w:i w:val="false"/>
                <w:color w:val="000000"/>
                <w:sz w:val="20"/>
              </w:rPr>
              <w:t>
3,8</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011"/>
          <w:p>
            <w:pPr>
              <w:spacing w:after="20"/>
              <w:ind w:left="20"/>
              <w:jc w:val="both"/>
            </w:pPr>
            <w:r>
              <w:rPr>
                <w:rFonts w:ascii="Times New Roman"/>
                <w:b w:val="false"/>
                <w:i w:val="false"/>
                <w:color w:val="000000"/>
                <w:sz w:val="20"/>
              </w:rPr>
              <w:t>
1,7</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012"/>
          <w:p>
            <w:pPr>
              <w:spacing w:after="20"/>
              <w:ind w:left="20"/>
              <w:jc w:val="both"/>
            </w:pPr>
            <w:r>
              <w:rPr>
                <w:rFonts w:ascii="Times New Roman"/>
                <w:b w:val="false"/>
                <w:i w:val="false"/>
                <w:color w:val="000000"/>
                <w:sz w:val="20"/>
              </w:rPr>
              <w:t>
1,4</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013"/>
          <w:p>
            <w:pPr>
              <w:spacing w:after="20"/>
              <w:ind w:left="20"/>
              <w:jc w:val="both"/>
            </w:pPr>
            <w:r>
              <w:rPr>
                <w:rFonts w:ascii="Times New Roman"/>
                <w:b w:val="false"/>
                <w:i w:val="false"/>
                <w:color w:val="000000"/>
                <w:sz w:val="20"/>
              </w:rPr>
              <w:t>
Приозерное төмендеу</w:t>
            </w:r>
          </w:p>
          <w:bookmarkEnd w:id="2013"/>
          <w:p>
            <w:pPr>
              <w:spacing w:after="20"/>
              <w:ind w:left="20"/>
              <w:jc w:val="both"/>
            </w:pPr>
            <w:r>
              <w:rPr>
                <w:rFonts w:ascii="Times New Roman"/>
                <w:b w:val="false"/>
                <w:i w:val="false"/>
                <w:color w:val="000000"/>
                <w:sz w:val="20"/>
              </w:rPr>
              <w:t>
Погр. бірге Елтай. С. О. (уч. Сартерек) к.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2014"/>
          <w:p>
            <w:pPr>
              <w:spacing w:after="20"/>
              <w:ind w:left="20"/>
              <w:jc w:val="both"/>
            </w:pPr>
            <w:r>
              <w:rPr>
                <w:rFonts w:ascii="Times New Roman"/>
                <w:b w:val="false"/>
                <w:i w:val="false"/>
                <w:color w:val="000000"/>
                <w:sz w:val="20"/>
              </w:rPr>
              <w:t>
51Ва</w:t>
            </w:r>
          </w:p>
          <w:bookmarkEnd w:id="2014"/>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тұзды батпақтардағы дәнді-солянковы-кермек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2015"/>
          <w:p>
            <w:pPr>
              <w:spacing w:after="20"/>
              <w:ind w:left="20"/>
              <w:jc w:val="both"/>
            </w:pPr>
            <w:r>
              <w:rPr>
                <w:rFonts w:ascii="Times New Roman"/>
                <w:b w:val="false"/>
                <w:i w:val="false"/>
                <w:color w:val="000000"/>
                <w:sz w:val="20"/>
              </w:rPr>
              <w:t>
2,2</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016"/>
          <w:p>
            <w:pPr>
              <w:spacing w:after="20"/>
              <w:ind w:left="20"/>
              <w:jc w:val="both"/>
            </w:pPr>
            <w:r>
              <w:rPr>
                <w:rFonts w:ascii="Times New Roman"/>
                <w:b w:val="false"/>
                <w:i w:val="false"/>
                <w:color w:val="000000"/>
                <w:sz w:val="20"/>
              </w:rPr>
              <w:t>
3,0</w:t>
            </w:r>
          </w:p>
          <w:bookmarkEnd w:id="201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2017"/>
          <w:p>
            <w:pPr>
              <w:spacing w:after="20"/>
              <w:ind w:left="20"/>
              <w:jc w:val="both"/>
            </w:pPr>
            <w:r>
              <w:rPr>
                <w:rFonts w:ascii="Times New Roman"/>
                <w:b w:val="false"/>
                <w:i w:val="false"/>
                <w:color w:val="000000"/>
                <w:sz w:val="20"/>
              </w:rPr>
              <w:t>
3,2</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018"/>
          <w:p>
            <w:pPr>
              <w:spacing w:after="20"/>
              <w:ind w:left="20"/>
              <w:jc w:val="both"/>
            </w:pPr>
            <w:r>
              <w:rPr>
                <w:rFonts w:ascii="Times New Roman"/>
                <w:b w:val="false"/>
                <w:i w:val="false"/>
                <w:color w:val="000000"/>
                <w:sz w:val="20"/>
              </w:rPr>
              <w:t>
2,5</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019"/>
          <w:p>
            <w:pPr>
              <w:spacing w:after="20"/>
              <w:ind w:left="20"/>
              <w:jc w:val="both"/>
            </w:pPr>
            <w:r>
              <w:rPr>
                <w:rFonts w:ascii="Times New Roman"/>
                <w:b w:val="false"/>
                <w:i w:val="false"/>
                <w:color w:val="000000"/>
                <w:sz w:val="20"/>
              </w:rPr>
              <w:t>
52Аа</w:t>
            </w:r>
          </w:p>
          <w:bookmarkEnd w:id="2019"/>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2.Шалғынды-қоңыр сазды сазды топырақтардағы қарабарак-дәнді-солянкалы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020"/>
          <w:p>
            <w:pPr>
              <w:spacing w:after="20"/>
              <w:ind w:left="20"/>
              <w:jc w:val="both"/>
            </w:pPr>
            <w:r>
              <w:rPr>
                <w:rFonts w:ascii="Times New Roman"/>
                <w:b w:val="false"/>
                <w:i w:val="false"/>
                <w:color w:val="000000"/>
                <w:sz w:val="20"/>
              </w:rPr>
              <w:t>
1,7</w:t>
            </w:r>
          </w:p>
          <w:bookmarkEnd w:id="202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021"/>
          <w:p>
            <w:pPr>
              <w:spacing w:after="20"/>
              <w:ind w:left="20"/>
              <w:jc w:val="both"/>
            </w:pPr>
            <w:r>
              <w:rPr>
                <w:rFonts w:ascii="Times New Roman"/>
                <w:b w:val="false"/>
                <w:i w:val="false"/>
                <w:color w:val="000000"/>
                <w:sz w:val="20"/>
              </w:rPr>
              <w:t>
2,1</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2022"/>
          <w:p>
            <w:pPr>
              <w:spacing w:after="20"/>
              <w:ind w:left="20"/>
              <w:jc w:val="both"/>
            </w:pPr>
            <w:r>
              <w:rPr>
                <w:rFonts w:ascii="Times New Roman"/>
                <w:b w:val="false"/>
                <w:i w:val="false"/>
                <w:color w:val="000000"/>
                <w:sz w:val="20"/>
              </w:rPr>
              <w:t>
2,8</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023"/>
          <w:p>
            <w:pPr>
              <w:spacing w:after="20"/>
              <w:ind w:left="20"/>
              <w:jc w:val="both"/>
            </w:pPr>
            <w:r>
              <w:rPr>
                <w:rFonts w:ascii="Times New Roman"/>
                <w:b w:val="false"/>
                <w:i w:val="false"/>
                <w:color w:val="000000"/>
                <w:sz w:val="20"/>
              </w:rPr>
              <w:t>
2,2</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024"/>
          <w:p>
            <w:pPr>
              <w:spacing w:after="20"/>
              <w:ind w:left="20"/>
              <w:jc w:val="both"/>
            </w:pPr>
            <w:r>
              <w:rPr>
                <w:rFonts w:ascii="Times New Roman"/>
                <w:b w:val="false"/>
                <w:i w:val="false"/>
                <w:color w:val="000000"/>
                <w:sz w:val="20"/>
              </w:rPr>
              <w:t>
2,1</w:t>
            </w:r>
          </w:p>
          <w:bookmarkEnd w:id="2024"/>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025"/>
          <w:p>
            <w:pPr>
              <w:spacing w:after="20"/>
              <w:ind w:left="20"/>
              <w:jc w:val="both"/>
            </w:pPr>
            <w:r>
              <w:rPr>
                <w:rFonts w:ascii="Times New Roman"/>
                <w:b w:val="false"/>
                <w:i w:val="false"/>
                <w:color w:val="000000"/>
                <w:sz w:val="20"/>
              </w:rPr>
              <w:t>
2,7</w:t>
            </w:r>
          </w:p>
          <w:bookmarkEnd w:id="2025"/>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026"/>
          <w:p>
            <w:pPr>
              <w:spacing w:after="20"/>
              <w:ind w:left="20"/>
              <w:jc w:val="both"/>
            </w:pPr>
            <w:r>
              <w:rPr>
                <w:rFonts w:ascii="Times New Roman"/>
                <w:b w:val="false"/>
                <w:i w:val="false"/>
                <w:color w:val="000000"/>
                <w:sz w:val="20"/>
              </w:rPr>
              <w:t>
3,1</w:t>
            </w:r>
          </w:p>
          <w:bookmarkEnd w:id="2026"/>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027"/>
          <w:p>
            <w:pPr>
              <w:spacing w:after="20"/>
              <w:ind w:left="20"/>
              <w:jc w:val="both"/>
            </w:pPr>
            <w:r>
              <w:rPr>
                <w:rFonts w:ascii="Times New Roman"/>
                <w:b w:val="false"/>
                <w:i w:val="false"/>
                <w:color w:val="000000"/>
                <w:sz w:val="20"/>
              </w:rPr>
              <w:t>
2,4</w:t>
            </w:r>
          </w:p>
          <w:bookmarkEnd w:id="2027"/>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2028"/>
          <w:p>
            <w:pPr>
              <w:spacing w:after="20"/>
              <w:ind w:left="20"/>
              <w:jc w:val="both"/>
            </w:pPr>
            <w:r>
              <w:rPr>
                <w:rFonts w:ascii="Times New Roman"/>
                <w:b w:val="false"/>
                <w:i w:val="false"/>
                <w:color w:val="000000"/>
                <w:sz w:val="20"/>
              </w:rPr>
              <w:t>
Приозерное төмендеу</w:t>
            </w:r>
          </w:p>
          <w:bookmarkEnd w:id="2028"/>
          <w:p>
            <w:pPr>
              <w:spacing w:after="20"/>
              <w:ind w:left="20"/>
              <w:jc w:val="both"/>
            </w:pPr>
            <w:r>
              <w:rPr>
                <w:rFonts w:ascii="Times New Roman"/>
                <w:b w:val="false"/>
                <w:i w:val="false"/>
                <w:color w:val="000000"/>
                <w:sz w:val="20"/>
              </w:rPr>
              <w:t>
Погр. бірге Елтай. С. О. (уч. Сартерек) к.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029"/>
          <w:p>
            <w:pPr>
              <w:spacing w:after="20"/>
              <w:ind w:left="20"/>
              <w:jc w:val="both"/>
            </w:pPr>
            <w:r>
              <w:rPr>
                <w:rFonts w:ascii="Times New Roman"/>
                <w:b w:val="false"/>
                <w:i w:val="false"/>
                <w:color w:val="000000"/>
                <w:sz w:val="20"/>
              </w:rPr>
              <w:t>
51Ва</w:t>
            </w:r>
          </w:p>
          <w:bookmarkEnd w:id="2029"/>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тұзды батпақтардағы дәнді-солянковы-кермек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030"/>
          <w:p>
            <w:pPr>
              <w:spacing w:after="20"/>
              <w:ind w:left="20"/>
              <w:jc w:val="both"/>
            </w:pPr>
            <w:r>
              <w:rPr>
                <w:rFonts w:ascii="Times New Roman"/>
                <w:b w:val="false"/>
                <w:i w:val="false"/>
                <w:color w:val="000000"/>
                <w:sz w:val="20"/>
              </w:rPr>
              <w:t>
2,2</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031"/>
          <w:p>
            <w:pPr>
              <w:spacing w:after="20"/>
              <w:ind w:left="20"/>
              <w:jc w:val="both"/>
            </w:pPr>
            <w:r>
              <w:rPr>
                <w:rFonts w:ascii="Times New Roman"/>
                <w:b w:val="false"/>
                <w:i w:val="false"/>
                <w:color w:val="000000"/>
                <w:sz w:val="20"/>
              </w:rPr>
              <w:t>
3,0</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032"/>
          <w:p>
            <w:pPr>
              <w:spacing w:after="20"/>
              <w:ind w:left="20"/>
              <w:jc w:val="both"/>
            </w:pPr>
            <w:r>
              <w:rPr>
                <w:rFonts w:ascii="Times New Roman"/>
                <w:b w:val="false"/>
                <w:i w:val="false"/>
                <w:color w:val="000000"/>
                <w:sz w:val="20"/>
              </w:rPr>
              <w:t>
3,2</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033"/>
          <w:p>
            <w:pPr>
              <w:spacing w:after="20"/>
              <w:ind w:left="20"/>
              <w:jc w:val="both"/>
            </w:pPr>
            <w:r>
              <w:rPr>
                <w:rFonts w:ascii="Times New Roman"/>
                <w:b w:val="false"/>
                <w:i w:val="false"/>
                <w:color w:val="000000"/>
                <w:sz w:val="20"/>
              </w:rPr>
              <w:t>
2,5</w:t>
            </w:r>
          </w:p>
          <w:bookmarkEnd w:id="203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034"/>
          <w:p>
            <w:pPr>
              <w:spacing w:after="20"/>
              <w:ind w:left="20"/>
              <w:jc w:val="both"/>
            </w:pPr>
            <w:r>
              <w:rPr>
                <w:rFonts w:ascii="Times New Roman"/>
                <w:b w:val="false"/>
                <w:i w:val="false"/>
                <w:color w:val="000000"/>
                <w:sz w:val="20"/>
              </w:rPr>
              <w:t>
Тау етегіндегі сәл толқынды жазық</w:t>
            </w:r>
          </w:p>
          <w:bookmarkEnd w:id="2034"/>
          <w:p>
            <w:pPr>
              <w:spacing w:after="20"/>
              <w:ind w:left="20"/>
              <w:jc w:val="both"/>
            </w:pPr>
            <w:r>
              <w:rPr>
                <w:rFonts w:ascii="Times New Roman"/>
                <w:b w:val="false"/>
                <w:i w:val="false"/>
                <w:color w:val="000000"/>
                <w:sz w:val="20"/>
              </w:rPr>
              <w:t>
Погр. бірге ЖОЖ.Егінсу. С. О. (уч. Сартерек) к.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035"/>
          <w:p>
            <w:pPr>
              <w:spacing w:after="20"/>
              <w:ind w:left="20"/>
              <w:jc w:val="both"/>
            </w:pPr>
            <w:r>
              <w:rPr>
                <w:rFonts w:ascii="Times New Roman"/>
                <w:b w:val="false"/>
                <w:i w:val="false"/>
                <w:color w:val="000000"/>
                <w:sz w:val="20"/>
              </w:rPr>
              <w:t>
39</w:t>
            </w:r>
          </w:p>
          <w:bookmarkEnd w:id="2035"/>
          <w:p>
            <w:pPr>
              <w:spacing w:after="20"/>
              <w:ind w:left="20"/>
              <w:jc w:val="both"/>
            </w:pPr>
            <w:r>
              <w:rPr>
                <w:rFonts w:ascii="Times New Roman"/>
                <w:b w:val="false"/>
                <w:i w:val="false"/>
                <w:color w:val="000000"/>
                <w:sz w:val="20"/>
              </w:rPr>
              <w:t>
Пр-4д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1.Шалғынды-қоңыр кәдімгі құмды топырақтарда эфемерлері бар шымтезек-көп шөпті-тар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036"/>
          <w:p>
            <w:pPr>
              <w:spacing w:after="20"/>
              <w:ind w:left="20"/>
              <w:jc w:val="both"/>
            </w:pPr>
            <w:r>
              <w:rPr>
                <w:rFonts w:ascii="Times New Roman"/>
                <w:b w:val="false"/>
                <w:i w:val="false"/>
                <w:color w:val="000000"/>
                <w:sz w:val="20"/>
              </w:rPr>
              <w:t>
3,4</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037"/>
          <w:p>
            <w:pPr>
              <w:spacing w:after="20"/>
              <w:ind w:left="20"/>
              <w:jc w:val="both"/>
            </w:pPr>
            <w:r>
              <w:rPr>
                <w:rFonts w:ascii="Times New Roman"/>
                <w:b w:val="false"/>
                <w:i w:val="false"/>
                <w:color w:val="000000"/>
                <w:sz w:val="20"/>
              </w:rPr>
              <w:t>
5,1</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038"/>
          <w:p>
            <w:pPr>
              <w:spacing w:after="20"/>
              <w:ind w:left="20"/>
              <w:jc w:val="both"/>
            </w:pPr>
            <w:r>
              <w:rPr>
                <w:rFonts w:ascii="Times New Roman"/>
                <w:b w:val="false"/>
                <w:i w:val="false"/>
                <w:color w:val="000000"/>
                <w:sz w:val="20"/>
              </w:rPr>
              <w:t>
3,5</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039"/>
          <w:p>
            <w:pPr>
              <w:spacing w:after="20"/>
              <w:ind w:left="20"/>
              <w:jc w:val="both"/>
            </w:pPr>
            <w:r>
              <w:rPr>
                <w:rFonts w:ascii="Times New Roman"/>
                <w:b w:val="false"/>
                <w:i w:val="false"/>
                <w:color w:val="000000"/>
                <w:sz w:val="20"/>
              </w:rPr>
              <w:t>
2,9</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040"/>
          <w:p>
            <w:pPr>
              <w:spacing w:after="20"/>
              <w:ind w:left="20"/>
              <w:jc w:val="both"/>
            </w:pPr>
            <w:r>
              <w:rPr>
                <w:rFonts w:ascii="Times New Roman"/>
                <w:b w:val="false"/>
                <w:i w:val="false"/>
                <w:color w:val="000000"/>
                <w:sz w:val="20"/>
              </w:rPr>
              <w:t>
16Ва</w:t>
            </w:r>
          </w:p>
          <w:bookmarkEnd w:id="2040"/>
          <w:p>
            <w:pPr>
              <w:spacing w:after="20"/>
              <w:ind w:left="20"/>
              <w:jc w:val="both"/>
            </w:pPr>
            <w:r>
              <w:rPr>
                <w:rFonts w:ascii="Times New Roman"/>
                <w:b w:val="false"/>
                <w:i w:val="false"/>
                <w:color w:val="000000"/>
                <w:sz w:val="20"/>
              </w:rPr>
              <w:t>
Пр-3е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2.Қоңыр қарапайым құмды топырақтарда шөптері бар жусан-арамшөп-изен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041"/>
          <w:p>
            <w:pPr>
              <w:spacing w:after="20"/>
              <w:ind w:left="20"/>
              <w:jc w:val="both"/>
            </w:pPr>
            <w:r>
              <w:rPr>
                <w:rFonts w:ascii="Times New Roman"/>
                <w:b w:val="false"/>
                <w:i w:val="false"/>
                <w:color w:val="000000"/>
                <w:sz w:val="20"/>
              </w:rPr>
              <w:t>
1,2</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042"/>
          <w:p>
            <w:pPr>
              <w:spacing w:after="20"/>
              <w:ind w:left="20"/>
              <w:jc w:val="both"/>
            </w:pPr>
            <w:r>
              <w:rPr>
                <w:rFonts w:ascii="Times New Roman"/>
                <w:b w:val="false"/>
                <w:i w:val="false"/>
                <w:color w:val="000000"/>
                <w:sz w:val="20"/>
              </w:rPr>
              <w:t>
2,0</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043"/>
          <w:p>
            <w:pPr>
              <w:spacing w:after="20"/>
              <w:ind w:left="20"/>
              <w:jc w:val="both"/>
            </w:pPr>
            <w:r>
              <w:rPr>
                <w:rFonts w:ascii="Times New Roman"/>
                <w:b w:val="false"/>
                <w:i w:val="false"/>
                <w:color w:val="000000"/>
                <w:sz w:val="20"/>
              </w:rPr>
              <w:t>
3,0</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044"/>
          <w:p>
            <w:pPr>
              <w:spacing w:after="20"/>
              <w:ind w:left="20"/>
              <w:jc w:val="both"/>
            </w:pPr>
            <w:r>
              <w:rPr>
                <w:rFonts w:ascii="Times New Roman"/>
                <w:b w:val="false"/>
                <w:i w:val="false"/>
                <w:color w:val="000000"/>
                <w:sz w:val="20"/>
              </w:rPr>
              <w:t>
2,4</w:t>
            </w:r>
          </w:p>
          <w:bookmarkEnd w:id="204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045"/>
          <w:p>
            <w:pPr>
              <w:spacing w:after="20"/>
              <w:ind w:left="20"/>
              <w:jc w:val="both"/>
            </w:pPr>
            <w:r>
              <w:rPr>
                <w:rFonts w:ascii="Times New Roman"/>
                <w:b w:val="false"/>
                <w:i w:val="false"/>
                <w:color w:val="000000"/>
                <w:sz w:val="20"/>
              </w:rPr>
              <w:t>
2,5</w:t>
            </w:r>
          </w:p>
          <w:bookmarkEnd w:id="2045"/>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046"/>
          <w:p>
            <w:pPr>
              <w:spacing w:after="20"/>
              <w:ind w:left="20"/>
              <w:jc w:val="both"/>
            </w:pPr>
            <w:r>
              <w:rPr>
                <w:rFonts w:ascii="Times New Roman"/>
                <w:b w:val="false"/>
                <w:i w:val="false"/>
                <w:color w:val="000000"/>
                <w:sz w:val="20"/>
              </w:rPr>
              <w:t>
3,9</w:t>
            </w:r>
          </w:p>
          <w:bookmarkEnd w:id="2046"/>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047"/>
          <w:p>
            <w:pPr>
              <w:spacing w:after="20"/>
              <w:ind w:left="20"/>
              <w:jc w:val="both"/>
            </w:pPr>
            <w:r>
              <w:rPr>
                <w:rFonts w:ascii="Times New Roman"/>
                <w:b w:val="false"/>
                <w:i w:val="false"/>
                <w:color w:val="000000"/>
                <w:sz w:val="20"/>
              </w:rPr>
              <w:t>
3,3</w:t>
            </w:r>
          </w:p>
          <w:bookmarkEnd w:id="2047"/>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048"/>
          <w:p>
            <w:pPr>
              <w:spacing w:after="20"/>
              <w:ind w:left="20"/>
              <w:jc w:val="both"/>
            </w:pPr>
            <w:r>
              <w:rPr>
                <w:rFonts w:ascii="Times New Roman"/>
                <w:b w:val="false"/>
                <w:i w:val="false"/>
                <w:color w:val="000000"/>
                <w:sz w:val="20"/>
              </w:rPr>
              <w:t>
2,7</w:t>
            </w:r>
          </w:p>
          <w:bookmarkEnd w:id="2048"/>
          <w:p>
            <w:pPr>
              <w:spacing w:after="20"/>
              <w:ind w:left="20"/>
              <w:jc w:val="both"/>
            </w:pPr>
            <w:r>
              <w:rPr>
                <w:rFonts w:ascii="Times New Roman"/>
                <w:b w:val="false"/>
                <w:i w:val="false"/>
                <w:color w:val="000000"/>
                <w:sz w:val="20"/>
              </w:rPr>
              <w:t>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049"/>
          <w:p>
            <w:pPr>
              <w:spacing w:after="20"/>
              <w:ind w:left="20"/>
              <w:jc w:val="both"/>
            </w:pPr>
            <w:r>
              <w:rPr>
                <w:rFonts w:ascii="Times New Roman"/>
                <w:b w:val="false"/>
                <w:i w:val="false"/>
                <w:color w:val="000000"/>
                <w:sz w:val="20"/>
              </w:rPr>
              <w:t>
Төмендету</w:t>
            </w:r>
          </w:p>
          <w:bookmarkEnd w:id="2049"/>
          <w:p>
            <w:pPr>
              <w:spacing w:after="20"/>
              <w:ind w:left="20"/>
              <w:jc w:val="both"/>
            </w:pPr>
            <w:r>
              <w:rPr>
                <w:rFonts w:ascii="Times New Roman"/>
                <w:b w:val="false"/>
                <w:i w:val="false"/>
                <w:color w:val="000000"/>
                <w:sz w:val="20"/>
              </w:rPr>
              <w:t>
Погр. бірге ЖОЖ.Егінсу. С. О. (уч. Сартерек) к. 20 және Егінсу С. О. (уч. Сартерек) к.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050"/>
          <w:p>
            <w:pPr>
              <w:spacing w:after="20"/>
              <w:ind w:left="20"/>
              <w:jc w:val="both"/>
            </w:pPr>
            <w:r>
              <w:rPr>
                <w:rFonts w:ascii="Times New Roman"/>
                <w:b w:val="false"/>
                <w:i w:val="false"/>
                <w:color w:val="000000"/>
                <w:sz w:val="20"/>
              </w:rPr>
              <w:t>
35</w:t>
            </w:r>
          </w:p>
          <w:bookmarkEnd w:id="2050"/>
          <w:p>
            <w:pPr>
              <w:spacing w:after="20"/>
              <w:ind w:left="20"/>
              <w:jc w:val="both"/>
            </w:pPr>
            <w:r>
              <w:rPr>
                <w:rFonts w:ascii="Times New Roman"/>
                <w:b w:val="false"/>
                <w:i w:val="false"/>
                <w:color w:val="000000"/>
                <w:sz w:val="20"/>
              </w:rPr>
              <w:t>
Пр-3д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1.Қоңыр тұзды батпақтардағы жусан-солянк-эфемер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051"/>
          <w:p>
            <w:pPr>
              <w:spacing w:after="20"/>
              <w:ind w:left="20"/>
              <w:jc w:val="both"/>
            </w:pPr>
            <w:r>
              <w:rPr>
                <w:rFonts w:ascii="Times New Roman"/>
                <w:b w:val="false"/>
                <w:i w:val="false"/>
                <w:color w:val="000000"/>
                <w:sz w:val="20"/>
              </w:rPr>
              <w:t>
0,4</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052"/>
          <w:p>
            <w:pPr>
              <w:spacing w:after="20"/>
              <w:ind w:left="20"/>
              <w:jc w:val="both"/>
            </w:pPr>
            <w:r>
              <w:rPr>
                <w:rFonts w:ascii="Times New Roman"/>
                <w:b w:val="false"/>
                <w:i w:val="false"/>
                <w:color w:val="000000"/>
                <w:sz w:val="20"/>
              </w:rPr>
              <w:t>
0,2</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053"/>
          <w:p>
            <w:pPr>
              <w:spacing w:after="20"/>
              <w:ind w:left="20"/>
              <w:jc w:val="both"/>
            </w:pPr>
            <w:r>
              <w:rPr>
                <w:rFonts w:ascii="Times New Roman"/>
                <w:b w:val="false"/>
                <w:i w:val="false"/>
                <w:color w:val="000000"/>
                <w:sz w:val="20"/>
              </w:rPr>
              <w:t>
4,0</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054"/>
          <w:p>
            <w:pPr>
              <w:spacing w:after="20"/>
              <w:ind w:left="20"/>
              <w:jc w:val="both"/>
            </w:pPr>
            <w:r>
              <w:rPr>
                <w:rFonts w:ascii="Times New Roman"/>
                <w:b w:val="false"/>
                <w:i w:val="false"/>
                <w:color w:val="000000"/>
                <w:sz w:val="20"/>
              </w:rPr>
              <w:t>
2,7</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055"/>
          <w:p>
            <w:pPr>
              <w:spacing w:after="20"/>
              <w:ind w:left="20"/>
              <w:jc w:val="both"/>
            </w:pPr>
            <w:r>
              <w:rPr>
                <w:rFonts w:ascii="Times New Roman"/>
                <w:b w:val="false"/>
                <w:i w:val="false"/>
                <w:color w:val="000000"/>
                <w:sz w:val="20"/>
              </w:rPr>
              <w:t>
38</w:t>
            </w:r>
          </w:p>
          <w:bookmarkEnd w:id="2055"/>
          <w:p>
            <w:pPr>
              <w:spacing w:after="20"/>
              <w:ind w:left="20"/>
              <w:jc w:val="both"/>
            </w:pPr>
            <w:r>
              <w:rPr>
                <w:rFonts w:ascii="Times New Roman"/>
                <w:b w:val="false"/>
                <w:i w:val="false"/>
                <w:color w:val="000000"/>
                <w:sz w:val="20"/>
              </w:rPr>
              <w:t>
Пр-3д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056"/>
          <w:p>
            <w:pPr>
              <w:spacing w:after="20"/>
              <w:ind w:left="20"/>
              <w:jc w:val="both"/>
            </w:pPr>
            <w:r>
              <w:rPr>
                <w:rFonts w:ascii="Times New Roman"/>
                <w:b w:val="false"/>
                <w:i w:val="false"/>
                <w:color w:val="000000"/>
                <w:sz w:val="20"/>
              </w:rPr>
              <w:t>
(691)</w:t>
            </w:r>
          </w:p>
          <w:bookmarkEnd w:id="2056"/>
          <w:p>
            <w:pPr>
              <w:spacing w:after="20"/>
              <w:ind w:left="20"/>
              <w:jc w:val="both"/>
            </w:pPr>
            <w:r>
              <w:rPr>
                <w:rFonts w:ascii="Times New Roman"/>
                <w:b w:val="false"/>
                <w:i w:val="false"/>
                <w:color w:val="000000"/>
                <w:sz w:val="20"/>
              </w:rPr>
              <w:t>
(692)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2.Қоңыр тұзды батпақтардағы 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057"/>
          <w:p>
            <w:pPr>
              <w:spacing w:after="20"/>
              <w:ind w:left="20"/>
              <w:jc w:val="both"/>
            </w:pPr>
            <w:r>
              <w:rPr>
                <w:rFonts w:ascii="Times New Roman"/>
                <w:b w:val="false"/>
                <w:i w:val="false"/>
                <w:color w:val="000000"/>
                <w:sz w:val="20"/>
              </w:rPr>
              <w:t>
3,5</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058"/>
          <w:p>
            <w:pPr>
              <w:spacing w:after="20"/>
              <w:ind w:left="20"/>
              <w:jc w:val="both"/>
            </w:pPr>
            <w:r>
              <w:rPr>
                <w:rFonts w:ascii="Times New Roman"/>
                <w:b w:val="false"/>
                <w:i w:val="false"/>
                <w:color w:val="000000"/>
                <w:sz w:val="20"/>
              </w:rPr>
              <w:t>
2,4</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059"/>
          <w:p>
            <w:pPr>
              <w:spacing w:after="20"/>
              <w:ind w:left="20"/>
              <w:jc w:val="both"/>
            </w:pPr>
            <w:r>
              <w:rPr>
                <w:rFonts w:ascii="Times New Roman"/>
                <w:b w:val="false"/>
                <w:i w:val="false"/>
                <w:color w:val="000000"/>
                <w:sz w:val="20"/>
              </w:rPr>
              <w:t>
22</w:t>
            </w:r>
          </w:p>
          <w:bookmarkEnd w:id="2059"/>
          <w:p>
            <w:pPr>
              <w:spacing w:after="20"/>
              <w:ind w:left="20"/>
              <w:jc w:val="both"/>
            </w:pPr>
            <w:r>
              <w:rPr>
                <w:rFonts w:ascii="Times New Roman"/>
                <w:b w:val="false"/>
                <w:i w:val="false"/>
                <w:color w:val="000000"/>
                <w:sz w:val="20"/>
              </w:rPr>
              <w:t>
Пр-3д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3.Қоңыр тұзды батпақтардағы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060"/>
          <w:p>
            <w:pPr>
              <w:spacing w:after="20"/>
              <w:ind w:left="20"/>
              <w:jc w:val="both"/>
            </w:pPr>
            <w:r>
              <w:rPr>
                <w:rFonts w:ascii="Times New Roman"/>
                <w:b w:val="false"/>
                <w:i w:val="false"/>
                <w:color w:val="000000"/>
                <w:sz w:val="20"/>
              </w:rPr>
              <w:t>
0,2</w:t>
            </w:r>
          </w:p>
          <w:bookmarkEnd w:id="2060"/>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061"/>
          <w:p>
            <w:pPr>
              <w:spacing w:after="20"/>
              <w:ind w:left="20"/>
              <w:jc w:val="both"/>
            </w:pPr>
            <w:r>
              <w:rPr>
                <w:rFonts w:ascii="Times New Roman"/>
                <w:b w:val="false"/>
                <w:i w:val="false"/>
                <w:color w:val="000000"/>
                <w:sz w:val="20"/>
              </w:rPr>
              <w:t>
0,3</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062"/>
          <w:p>
            <w:pPr>
              <w:spacing w:after="20"/>
              <w:ind w:left="20"/>
              <w:jc w:val="both"/>
            </w:pPr>
            <w:r>
              <w:rPr>
                <w:rFonts w:ascii="Times New Roman"/>
                <w:b w:val="false"/>
                <w:i w:val="false"/>
                <w:color w:val="000000"/>
                <w:sz w:val="20"/>
              </w:rPr>
              <w:t>
2,1</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063"/>
          <w:p>
            <w:pPr>
              <w:spacing w:after="20"/>
              <w:ind w:left="20"/>
              <w:jc w:val="both"/>
            </w:pPr>
            <w:r>
              <w:rPr>
                <w:rFonts w:ascii="Times New Roman"/>
                <w:b w:val="false"/>
                <w:i w:val="false"/>
                <w:color w:val="000000"/>
                <w:sz w:val="20"/>
              </w:rPr>
              <w:t>
1,4</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4.Сирек өсімдіктері бар Такыр 5-ке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064"/>
          <w:p>
            <w:pPr>
              <w:spacing w:after="20"/>
              <w:ind w:left="20"/>
              <w:jc w:val="both"/>
            </w:pPr>
            <w:r>
              <w:rPr>
                <w:rFonts w:ascii="Times New Roman"/>
                <w:b w:val="false"/>
                <w:i w:val="false"/>
                <w:color w:val="000000"/>
                <w:sz w:val="20"/>
              </w:rPr>
              <w:t>
0,2</w:t>
            </w:r>
          </w:p>
          <w:bookmarkEnd w:id="2064"/>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065"/>
          <w:p>
            <w:pPr>
              <w:spacing w:after="20"/>
              <w:ind w:left="20"/>
              <w:jc w:val="both"/>
            </w:pPr>
            <w:r>
              <w:rPr>
                <w:rFonts w:ascii="Times New Roman"/>
                <w:b w:val="false"/>
                <w:i w:val="false"/>
                <w:color w:val="000000"/>
                <w:sz w:val="20"/>
              </w:rPr>
              <w:t>
0,1</w:t>
            </w:r>
          </w:p>
          <w:bookmarkEnd w:id="2065"/>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066"/>
          <w:p>
            <w:pPr>
              <w:spacing w:after="20"/>
              <w:ind w:left="20"/>
              <w:jc w:val="both"/>
            </w:pPr>
            <w:r>
              <w:rPr>
                <w:rFonts w:ascii="Times New Roman"/>
                <w:b w:val="false"/>
                <w:i w:val="false"/>
                <w:color w:val="000000"/>
                <w:sz w:val="20"/>
              </w:rPr>
              <w:t>
3,6</w:t>
            </w:r>
          </w:p>
          <w:bookmarkEnd w:id="2066"/>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067"/>
          <w:p>
            <w:pPr>
              <w:spacing w:after="20"/>
              <w:ind w:left="20"/>
              <w:jc w:val="both"/>
            </w:pPr>
            <w:r>
              <w:rPr>
                <w:rFonts w:ascii="Times New Roman"/>
                <w:b w:val="false"/>
                <w:i w:val="false"/>
                <w:color w:val="000000"/>
                <w:sz w:val="20"/>
              </w:rPr>
              <w:t>
2,5</w:t>
            </w:r>
          </w:p>
          <w:bookmarkEnd w:id="2067"/>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поверх 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068"/>
          <w:p>
            <w:pPr>
              <w:spacing w:after="20"/>
              <w:ind w:left="20"/>
              <w:jc w:val="both"/>
            </w:pPr>
            <w:r>
              <w:rPr>
                <w:rFonts w:ascii="Times New Roman"/>
                <w:b w:val="false"/>
                <w:i w:val="false"/>
                <w:color w:val="000000"/>
                <w:sz w:val="20"/>
              </w:rPr>
              <w:t>
Тау етегіндегі сәл толқынды жазық</w:t>
            </w:r>
          </w:p>
          <w:bookmarkEnd w:id="2068"/>
          <w:p>
            <w:pPr>
              <w:spacing w:after="20"/>
              <w:ind w:left="20"/>
              <w:jc w:val="both"/>
            </w:pPr>
            <w:r>
              <w:rPr>
                <w:rFonts w:ascii="Times New Roman"/>
                <w:b w:val="false"/>
                <w:i w:val="false"/>
                <w:color w:val="000000"/>
                <w:sz w:val="20"/>
              </w:rPr>
              <w:t>
Погр. с Егінсу С. О. (уч. Сартерек) к.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069"/>
          <w:p>
            <w:pPr>
              <w:spacing w:after="20"/>
              <w:ind w:left="20"/>
              <w:jc w:val="both"/>
            </w:pPr>
            <w:r>
              <w:rPr>
                <w:rFonts w:ascii="Times New Roman"/>
                <w:b w:val="false"/>
                <w:i w:val="false"/>
                <w:color w:val="000000"/>
                <w:sz w:val="20"/>
              </w:rPr>
              <w:t>
34</w:t>
            </w:r>
          </w:p>
          <w:bookmarkEnd w:id="2069"/>
          <w:p>
            <w:pPr>
              <w:spacing w:after="20"/>
              <w:ind w:left="20"/>
              <w:jc w:val="both"/>
            </w:pPr>
            <w:r>
              <w:rPr>
                <w:rFonts w:ascii="Times New Roman"/>
                <w:b w:val="false"/>
                <w:i w:val="false"/>
                <w:color w:val="000000"/>
                <w:sz w:val="20"/>
              </w:rPr>
              <w:t>
Пр-3е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1.Қоңыр қарапайым құмды топырақтардағы жусан-дәнді-изен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070"/>
          <w:p>
            <w:pPr>
              <w:spacing w:after="20"/>
              <w:ind w:left="20"/>
              <w:jc w:val="both"/>
            </w:pPr>
            <w:r>
              <w:rPr>
                <w:rFonts w:ascii="Times New Roman"/>
                <w:b w:val="false"/>
                <w:i w:val="false"/>
                <w:color w:val="000000"/>
                <w:sz w:val="20"/>
              </w:rPr>
              <w:t>
2,3</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071"/>
          <w:p>
            <w:pPr>
              <w:spacing w:after="20"/>
              <w:ind w:left="20"/>
              <w:jc w:val="both"/>
            </w:pPr>
            <w:r>
              <w:rPr>
                <w:rFonts w:ascii="Times New Roman"/>
                <w:b w:val="false"/>
                <w:i w:val="false"/>
                <w:color w:val="000000"/>
                <w:sz w:val="20"/>
              </w:rPr>
              <w:t>
3,8</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072"/>
          <w:p>
            <w:pPr>
              <w:spacing w:after="20"/>
              <w:ind w:left="20"/>
              <w:jc w:val="both"/>
            </w:pPr>
            <w:r>
              <w:rPr>
                <w:rFonts w:ascii="Times New Roman"/>
                <w:b w:val="false"/>
                <w:i w:val="false"/>
                <w:color w:val="000000"/>
                <w:sz w:val="20"/>
              </w:rPr>
              <w:t>
3,6</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073"/>
          <w:p>
            <w:pPr>
              <w:spacing w:after="20"/>
              <w:ind w:left="20"/>
              <w:jc w:val="both"/>
            </w:pPr>
            <w:r>
              <w:rPr>
                <w:rFonts w:ascii="Times New Roman"/>
                <w:b w:val="false"/>
                <w:i w:val="false"/>
                <w:color w:val="000000"/>
                <w:sz w:val="20"/>
              </w:rPr>
              <w:t>
2,6</w:t>
            </w:r>
          </w:p>
          <w:bookmarkEnd w:id="207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074"/>
          <w:p>
            <w:pPr>
              <w:spacing w:after="20"/>
              <w:ind w:left="20"/>
              <w:jc w:val="both"/>
            </w:pPr>
            <w:r>
              <w:rPr>
                <w:rFonts w:ascii="Times New Roman"/>
                <w:b w:val="false"/>
                <w:i w:val="false"/>
                <w:color w:val="000000"/>
                <w:sz w:val="20"/>
              </w:rPr>
              <w:t>
51В</w:t>
            </w:r>
          </w:p>
          <w:bookmarkEnd w:id="2074"/>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075"/>
          <w:p>
            <w:pPr>
              <w:spacing w:after="20"/>
              <w:ind w:left="20"/>
              <w:jc w:val="both"/>
            </w:pPr>
            <w:r>
              <w:rPr>
                <w:rFonts w:ascii="Times New Roman"/>
                <w:b w:val="false"/>
                <w:i w:val="false"/>
                <w:color w:val="000000"/>
                <w:sz w:val="20"/>
              </w:rPr>
              <w:t>
(694)</w:t>
            </w:r>
          </w:p>
          <w:bookmarkEnd w:id="2075"/>
          <w:p>
            <w:pPr>
              <w:spacing w:after="20"/>
              <w:ind w:left="20"/>
              <w:jc w:val="both"/>
            </w:pPr>
            <w:r>
              <w:rPr>
                <w:rFonts w:ascii="Times New Roman"/>
                <w:b w:val="false"/>
                <w:i w:val="false"/>
                <w:color w:val="000000"/>
                <w:sz w:val="20"/>
              </w:rPr>
              <w:t>
(695)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сортаңдарда ажрек бар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076"/>
          <w:p>
            <w:pPr>
              <w:spacing w:after="20"/>
              <w:ind w:left="20"/>
              <w:jc w:val="both"/>
            </w:pPr>
            <w:r>
              <w:rPr>
                <w:rFonts w:ascii="Times New Roman"/>
                <w:b w:val="false"/>
                <w:i w:val="false"/>
                <w:color w:val="000000"/>
                <w:sz w:val="20"/>
              </w:rPr>
              <w:t>
0,4</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077"/>
          <w:p>
            <w:pPr>
              <w:spacing w:after="20"/>
              <w:ind w:left="20"/>
              <w:jc w:val="both"/>
            </w:pPr>
            <w:r>
              <w:rPr>
                <w:rFonts w:ascii="Times New Roman"/>
                <w:b w:val="false"/>
                <w:i w:val="false"/>
                <w:color w:val="000000"/>
                <w:sz w:val="20"/>
              </w:rPr>
              <w:t>
0,5</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2078"/>
          <w:p>
            <w:pPr>
              <w:spacing w:after="20"/>
              <w:ind w:left="20"/>
              <w:jc w:val="both"/>
            </w:pPr>
            <w:r>
              <w:rPr>
                <w:rFonts w:ascii="Times New Roman"/>
                <w:b w:val="false"/>
                <w:i w:val="false"/>
                <w:color w:val="000000"/>
                <w:sz w:val="20"/>
              </w:rPr>
              <w:t>
0,9</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079"/>
          <w:p>
            <w:pPr>
              <w:spacing w:after="20"/>
              <w:ind w:left="20"/>
              <w:jc w:val="both"/>
            </w:pPr>
            <w:r>
              <w:rPr>
                <w:rFonts w:ascii="Times New Roman"/>
                <w:b w:val="false"/>
                <w:i w:val="false"/>
                <w:color w:val="000000"/>
                <w:sz w:val="20"/>
              </w:rPr>
              <w:t>
0,8</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080"/>
          <w:p>
            <w:pPr>
              <w:spacing w:after="20"/>
              <w:ind w:left="20"/>
              <w:jc w:val="both"/>
            </w:pPr>
            <w:r>
              <w:rPr>
                <w:rFonts w:ascii="Times New Roman"/>
                <w:b w:val="false"/>
                <w:i w:val="false"/>
                <w:color w:val="000000"/>
                <w:sz w:val="20"/>
              </w:rPr>
              <w:t>
60</w:t>
            </w:r>
          </w:p>
          <w:bookmarkEnd w:id="2080"/>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 сортаңдарда жыл сайынғы солянково-сарсазановые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081"/>
          <w:p>
            <w:pPr>
              <w:spacing w:after="20"/>
              <w:ind w:left="20"/>
              <w:jc w:val="both"/>
            </w:pPr>
            <w:r>
              <w:rPr>
                <w:rFonts w:ascii="Times New Roman"/>
                <w:b w:val="false"/>
                <w:i w:val="false"/>
                <w:color w:val="000000"/>
                <w:sz w:val="20"/>
              </w:rPr>
              <w:t>
2,3</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082"/>
          <w:p>
            <w:pPr>
              <w:spacing w:after="20"/>
              <w:ind w:left="20"/>
              <w:jc w:val="both"/>
            </w:pPr>
            <w:r>
              <w:rPr>
                <w:rFonts w:ascii="Times New Roman"/>
                <w:b w:val="false"/>
                <w:i w:val="false"/>
                <w:color w:val="000000"/>
                <w:sz w:val="20"/>
              </w:rPr>
              <w:t>
1,7</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083"/>
          <w:p>
            <w:pPr>
              <w:spacing w:after="20"/>
              <w:ind w:left="20"/>
              <w:jc w:val="both"/>
            </w:pPr>
            <w:r>
              <w:rPr>
                <w:rFonts w:ascii="Times New Roman"/>
                <w:b w:val="false"/>
                <w:i w:val="false"/>
                <w:color w:val="000000"/>
                <w:sz w:val="20"/>
              </w:rPr>
              <w:t>
54</w:t>
            </w:r>
          </w:p>
          <w:bookmarkEnd w:id="2083"/>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3.Сарсазановтар, кейде шалғынды тұзды батпақтарда түйнек құрттары 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084"/>
          <w:p>
            <w:pPr>
              <w:spacing w:after="20"/>
              <w:ind w:left="20"/>
              <w:jc w:val="both"/>
            </w:pPr>
            <w:r>
              <w:rPr>
                <w:rFonts w:ascii="Times New Roman"/>
                <w:b w:val="false"/>
                <w:i w:val="false"/>
                <w:color w:val="000000"/>
                <w:sz w:val="20"/>
              </w:rPr>
              <w:t>
1,9</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085"/>
          <w:p>
            <w:pPr>
              <w:spacing w:after="20"/>
              <w:ind w:left="20"/>
              <w:jc w:val="both"/>
            </w:pPr>
            <w:r>
              <w:rPr>
                <w:rFonts w:ascii="Times New Roman"/>
                <w:b w:val="false"/>
                <w:i w:val="false"/>
                <w:color w:val="000000"/>
                <w:sz w:val="20"/>
              </w:rPr>
              <w:t>
1,1</w:t>
            </w:r>
          </w:p>
          <w:bookmarkEnd w:id="2085"/>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086"/>
          <w:p>
            <w:pPr>
              <w:spacing w:after="20"/>
              <w:ind w:left="20"/>
              <w:jc w:val="both"/>
            </w:pPr>
            <w:r>
              <w:rPr>
                <w:rFonts w:ascii="Times New Roman"/>
                <w:b w:val="false"/>
                <w:i w:val="false"/>
                <w:color w:val="000000"/>
                <w:sz w:val="20"/>
              </w:rPr>
              <w:t>
0,2</w:t>
            </w:r>
          </w:p>
          <w:bookmarkEnd w:id="2086"/>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087"/>
          <w:p>
            <w:pPr>
              <w:spacing w:after="20"/>
              <w:ind w:left="20"/>
              <w:jc w:val="both"/>
            </w:pPr>
            <w:r>
              <w:rPr>
                <w:rFonts w:ascii="Times New Roman"/>
                <w:b w:val="false"/>
                <w:i w:val="false"/>
                <w:color w:val="000000"/>
                <w:sz w:val="20"/>
              </w:rPr>
              <w:t>
0,2</w:t>
            </w:r>
          </w:p>
          <w:bookmarkEnd w:id="2087"/>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088"/>
          <w:p>
            <w:pPr>
              <w:spacing w:after="20"/>
              <w:ind w:left="20"/>
              <w:jc w:val="both"/>
            </w:pPr>
            <w:r>
              <w:rPr>
                <w:rFonts w:ascii="Times New Roman"/>
                <w:b w:val="false"/>
                <w:i w:val="false"/>
                <w:color w:val="000000"/>
                <w:sz w:val="20"/>
              </w:rPr>
              <w:t>
1,6</w:t>
            </w:r>
          </w:p>
          <w:bookmarkEnd w:id="2088"/>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089"/>
          <w:p>
            <w:pPr>
              <w:spacing w:after="20"/>
              <w:ind w:left="20"/>
              <w:jc w:val="both"/>
            </w:pPr>
            <w:r>
              <w:rPr>
                <w:rFonts w:ascii="Times New Roman"/>
                <w:b w:val="false"/>
                <w:i w:val="false"/>
                <w:color w:val="000000"/>
                <w:sz w:val="20"/>
              </w:rPr>
              <w:t>
1,2</w:t>
            </w:r>
          </w:p>
          <w:bookmarkEnd w:id="2089"/>
          <w:p>
            <w:pPr>
              <w:spacing w:after="20"/>
              <w:ind w:left="20"/>
              <w:jc w:val="both"/>
            </w:pPr>
            <w:r>
              <w:rPr>
                <w:rFonts w:ascii="Times New Roman"/>
                <w:b w:val="false"/>
                <w:i w:val="false"/>
                <w:color w:val="000000"/>
                <w:sz w:val="20"/>
              </w:rPr>
              <w:t>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090"/>
          <w:p>
            <w:pPr>
              <w:spacing w:after="20"/>
              <w:ind w:left="20"/>
              <w:jc w:val="both"/>
            </w:pPr>
            <w:r>
              <w:rPr>
                <w:rFonts w:ascii="Times New Roman"/>
                <w:b w:val="false"/>
                <w:i w:val="false"/>
                <w:color w:val="000000"/>
                <w:sz w:val="20"/>
              </w:rPr>
              <w:t>
51Бб</w:t>
            </w:r>
          </w:p>
          <w:bookmarkEnd w:id="2090"/>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091"/>
          <w:p>
            <w:pPr>
              <w:spacing w:after="20"/>
              <w:ind w:left="20"/>
              <w:jc w:val="both"/>
            </w:pPr>
            <w:r>
              <w:rPr>
                <w:rFonts w:ascii="Times New Roman"/>
                <w:b w:val="false"/>
                <w:i w:val="false"/>
                <w:color w:val="000000"/>
                <w:sz w:val="20"/>
              </w:rPr>
              <w:t>
(710)</w:t>
            </w:r>
          </w:p>
          <w:bookmarkEnd w:id="2091"/>
          <w:p>
            <w:pPr>
              <w:spacing w:after="20"/>
              <w:ind w:left="20"/>
              <w:jc w:val="both"/>
            </w:pPr>
            <w:r>
              <w:rPr>
                <w:rFonts w:ascii="Times New Roman"/>
                <w:b w:val="false"/>
                <w:i w:val="false"/>
                <w:color w:val="000000"/>
                <w:sz w:val="20"/>
              </w:rPr>
              <w:t>
(711)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1.Бургунова-шалғынды-қоңыр сортаңдағы бескильницево-солянковые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092"/>
          <w:p>
            <w:pPr>
              <w:spacing w:after="20"/>
              <w:ind w:left="20"/>
              <w:jc w:val="both"/>
            </w:pPr>
            <w:r>
              <w:rPr>
                <w:rFonts w:ascii="Times New Roman"/>
                <w:b w:val="false"/>
                <w:i w:val="false"/>
                <w:color w:val="000000"/>
                <w:sz w:val="20"/>
              </w:rPr>
              <w:t>
0,5</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093"/>
          <w:p>
            <w:pPr>
              <w:spacing w:after="20"/>
              <w:ind w:left="20"/>
              <w:jc w:val="both"/>
            </w:pPr>
            <w:r>
              <w:rPr>
                <w:rFonts w:ascii="Times New Roman"/>
                <w:b w:val="false"/>
                <w:i w:val="false"/>
                <w:color w:val="000000"/>
                <w:sz w:val="20"/>
              </w:rPr>
              <w:t>
0,8</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094"/>
          <w:p>
            <w:pPr>
              <w:spacing w:after="20"/>
              <w:ind w:left="20"/>
              <w:jc w:val="both"/>
            </w:pPr>
            <w:r>
              <w:rPr>
                <w:rFonts w:ascii="Times New Roman"/>
                <w:b w:val="false"/>
                <w:i w:val="false"/>
                <w:color w:val="000000"/>
                <w:sz w:val="20"/>
              </w:rPr>
              <w:t>
3,3</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095"/>
          <w:p>
            <w:pPr>
              <w:spacing w:after="20"/>
              <w:ind w:left="20"/>
              <w:jc w:val="both"/>
            </w:pPr>
            <w:r>
              <w:rPr>
                <w:rFonts w:ascii="Times New Roman"/>
                <w:b w:val="false"/>
                <w:i w:val="false"/>
                <w:color w:val="000000"/>
                <w:sz w:val="20"/>
              </w:rPr>
              <w:t>
2,5</w:t>
            </w:r>
          </w:p>
          <w:bookmarkEnd w:id="209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096"/>
          <w:p>
            <w:pPr>
              <w:spacing w:after="20"/>
              <w:ind w:left="20"/>
              <w:jc w:val="both"/>
            </w:pPr>
            <w:r>
              <w:rPr>
                <w:rFonts w:ascii="Times New Roman"/>
                <w:b w:val="false"/>
                <w:i w:val="false"/>
                <w:color w:val="000000"/>
                <w:sz w:val="20"/>
              </w:rPr>
              <w:t>
55</w:t>
            </w:r>
          </w:p>
          <w:bookmarkEnd w:id="2096"/>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 қоңыр тұзды батпақтардағы 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097"/>
          <w:p>
            <w:pPr>
              <w:spacing w:after="20"/>
              <w:ind w:left="20"/>
              <w:jc w:val="both"/>
            </w:pPr>
            <w:r>
              <w:rPr>
                <w:rFonts w:ascii="Times New Roman"/>
                <w:b w:val="false"/>
                <w:i w:val="false"/>
                <w:color w:val="000000"/>
                <w:sz w:val="20"/>
              </w:rPr>
              <w:t>
2,1</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098"/>
          <w:p>
            <w:pPr>
              <w:spacing w:after="20"/>
              <w:ind w:left="20"/>
              <w:jc w:val="both"/>
            </w:pPr>
            <w:r>
              <w:rPr>
                <w:rFonts w:ascii="Times New Roman"/>
                <w:b w:val="false"/>
                <w:i w:val="false"/>
                <w:color w:val="000000"/>
                <w:sz w:val="20"/>
              </w:rPr>
              <w:t>
1,4</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2099"/>
          <w:p>
            <w:pPr>
              <w:spacing w:after="20"/>
              <w:ind w:left="20"/>
              <w:jc w:val="both"/>
            </w:pPr>
            <w:r>
              <w:rPr>
                <w:rFonts w:ascii="Times New Roman"/>
                <w:b w:val="false"/>
                <w:i w:val="false"/>
                <w:color w:val="000000"/>
                <w:sz w:val="20"/>
              </w:rPr>
              <w:t>
54</w:t>
            </w:r>
          </w:p>
          <w:bookmarkEnd w:id="2099"/>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сортаңдарда сарсазановтар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2100"/>
          <w:p>
            <w:pPr>
              <w:spacing w:after="20"/>
              <w:ind w:left="20"/>
              <w:jc w:val="both"/>
            </w:pPr>
            <w:r>
              <w:rPr>
                <w:rFonts w:ascii="Times New Roman"/>
                <w:b w:val="false"/>
                <w:i w:val="false"/>
                <w:color w:val="000000"/>
                <w:sz w:val="20"/>
              </w:rPr>
              <w:t>
1,9</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101"/>
          <w:p>
            <w:pPr>
              <w:spacing w:after="20"/>
              <w:ind w:left="20"/>
              <w:jc w:val="both"/>
            </w:pPr>
            <w:r>
              <w:rPr>
                <w:rFonts w:ascii="Times New Roman"/>
                <w:b w:val="false"/>
                <w:i w:val="false"/>
                <w:color w:val="000000"/>
                <w:sz w:val="20"/>
              </w:rPr>
              <w:t>
1,1</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102"/>
          <w:p>
            <w:pPr>
              <w:spacing w:after="20"/>
              <w:ind w:left="20"/>
              <w:jc w:val="both"/>
            </w:pPr>
            <w:r>
              <w:rPr>
                <w:rFonts w:ascii="Times New Roman"/>
                <w:b w:val="false"/>
                <w:i w:val="false"/>
                <w:color w:val="000000"/>
                <w:sz w:val="20"/>
              </w:rPr>
              <w:t>
0,3</w:t>
            </w:r>
          </w:p>
          <w:bookmarkEnd w:id="2102"/>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103"/>
          <w:p>
            <w:pPr>
              <w:spacing w:after="20"/>
              <w:ind w:left="20"/>
              <w:jc w:val="both"/>
            </w:pPr>
            <w:r>
              <w:rPr>
                <w:rFonts w:ascii="Times New Roman"/>
                <w:b w:val="false"/>
                <w:i w:val="false"/>
                <w:color w:val="000000"/>
                <w:sz w:val="20"/>
              </w:rPr>
              <w:t>
0,5</w:t>
            </w:r>
          </w:p>
          <w:bookmarkEnd w:id="2103"/>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104"/>
          <w:p>
            <w:pPr>
              <w:spacing w:after="20"/>
              <w:ind w:left="20"/>
              <w:jc w:val="both"/>
            </w:pPr>
            <w:r>
              <w:rPr>
                <w:rFonts w:ascii="Times New Roman"/>
                <w:b w:val="false"/>
                <w:i w:val="false"/>
                <w:color w:val="000000"/>
                <w:sz w:val="20"/>
              </w:rPr>
              <w:t>
2,8</w:t>
            </w:r>
          </w:p>
          <w:bookmarkEnd w:id="2104"/>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105"/>
          <w:p>
            <w:pPr>
              <w:spacing w:after="20"/>
              <w:ind w:left="20"/>
              <w:jc w:val="both"/>
            </w:pPr>
            <w:r>
              <w:rPr>
                <w:rFonts w:ascii="Times New Roman"/>
                <w:b w:val="false"/>
                <w:i w:val="false"/>
                <w:color w:val="000000"/>
                <w:sz w:val="20"/>
              </w:rPr>
              <w:t>
2,0</w:t>
            </w:r>
          </w:p>
          <w:bookmarkEnd w:id="2105"/>
          <w:p>
            <w:pPr>
              <w:spacing w:after="20"/>
              <w:ind w:left="20"/>
              <w:jc w:val="both"/>
            </w:pPr>
            <w:r>
              <w:rPr>
                <w:rFonts w:ascii="Times New Roman"/>
                <w:b w:val="false"/>
                <w:i w:val="false"/>
                <w:color w:val="000000"/>
                <w:sz w:val="20"/>
              </w:rPr>
              <w:t>
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106"/>
          <w:p>
            <w:pPr>
              <w:spacing w:after="20"/>
              <w:ind w:left="20"/>
              <w:jc w:val="both"/>
            </w:pPr>
            <w:r>
              <w:rPr>
                <w:rFonts w:ascii="Times New Roman"/>
                <w:b w:val="false"/>
                <w:i w:val="false"/>
                <w:color w:val="000000"/>
                <w:sz w:val="20"/>
              </w:rPr>
              <w:t>
49</w:t>
            </w:r>
          </w:p>
          <w:bookmarkEnd w:id="2106"/>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сортаңдарда кильницево-ажрековые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107"/>
          <w:p>
            <w:pPr>
              <w:spacing w:after="20"/>
              <w:ind w:left="20"/>
              <w:jc w:val="both"/>
            </w:pPr>
            <w:r>
              <w:rPr>
                <w:rFonts w:ascii="Times New Roman"/>
                <w:b w:val="false"/>
                <w:i w:val="false"/>
                <w:color w:val="000000"/>
                <w:sz w:val="20"/>
              </w:rPr>
              <w:t>
1,5</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108"/>
          <w:p>
            <w:pPr>
              <w:spacing w:after="20"/>
              <w:ind w:left="20"/>
              <w:jc w:val="both"/>
            </w:pPr>
            <w:r>
              <w:rPr>
                <w:rFonts w:ascii="Times New Roman"/>
                <w:b w:val="false"/>
                <w:i w:val="false"/>
                <w:color w:val="000000"/>
                <w:sz w:val="20"/>
              </w:rPr>
              <w:t>
1,9</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109"/>
          <w:p>
            <w:pPr>
              <w:spacing w:after="20"/>
              <w:ind w:left="20"/>
              <w:jc w:val="both"/>
            </w:pPr>
            <w:r>
              <w:rPr>
                <w:rFonts w:ascii="Times New Roman"/>
                <w:b w:val="false"/>
                <w:i w:val="false"/>
                <w:color w:val="000000"/>
                <w:sz w:val="20"/>
              </w:rPr>
              <w:t>
1,1</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110"/>
          <w:p>
            <w:pPr>
              <w:spacing w:after="20"/>
              <w:ind w:left="20"/>
              <w:jc w:val="both"/>
            </w:pPr>
            <w:r>
              <w:rPr>
                <w:rFonts w:ascii="Times New Roman"/>
                <w:b w:val="false"/>
                <w:i w:val="false"/>
                <w:color w:val="000000"/>
                <w:sz w:val="20"/>
              </w:rPr>
              <w:t>
1,0</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111"/>
          <w:p>
            <w:pPr>
              <w:spacing w:after="20"/>
              <w:ind w:left="20"/>
              <w:jc w:val="both"/>
            </w:pPr>
            <w:r>
              <w:rPr>
                <w:rFonts w:ascii="Times New Roman"/>
                <w:b w:val="false"/>
                <w:i w:val="false"/>
                <w:color w:val="000000"/>
                <w:sz w:val="20"/>
              </w:rPr>
              <w:t>
54</w:t>
            </w:r>
          </w:p>
          <w:bookmarkEnd w:id="2111"/>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112"/>
          <w:p>
            <w:pPr>
              <w:spacing w:after="20"/>
              <w:ind w:left="20"/>
              <w:jc w:val="both"/>
            </w:pPr>
            <w:r>
              <w:rPr>
                <w:rFonts w:ascii="Times New Roman"/>
                <w:b w:val="false"/>
                <w:i w:val="false"/>
                <w:color w:val="000000"/>
                <w:sz w:val="20"/>
              </w:rPr>
              <w:t>
(696)</w:t>
            </w:r>
          </w:p>
          <w:bookmarkEnd w:id="2112"/>
          <w:p>
            <w:pPr>
              <w:spacing w:after="20"/>
              <w:ind w:left="20"/>
              <w:jc w:val="both"/>
            </w:pPr>
            <w:r>
              <w:rPr>
                <w:rFonts w:ascii="Times New Roman"/>
                <w:b w:val="false"/>
                <w:i w:val="false"/>
                <w:color w:val="000000"/>
                <w:sz w:val="20"/>
              </w:rPr>
              <w:t>
(697)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 сортаңдарда сарсазановтар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113"/>
          <w:p>
            <w:pPr>
              <w:spacing w:after="20"/>
              <w:ind w:left="20"/>
              <w:jc w:val="both"/>
            </w:pPr>
            <w:r>
              <w:rPr>
                <w:rFonts w:ascii="Times New Roman"/>
                <w:b w:val="false"/>
                <w:i w:val="false"/>
                <w:color w:val="000000"/>
                <w:sz w:val="20"/>
              </w:rPr>
              <w:t>
1,9</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114"/>
          <w:p>
            <w:pPr>
              <w:spacing w:after="20"/>
              <w:ind w:left="20"/>
              <w:jc w:val="both"/>
            </w:pPr>
            <w:r>
              <w:rPr>
                <w:rFonts w:ascii="Times New Roman"/>
                <w:b w:val="false"/>
                <w:i w:val="false"/>
                <w:color w:val="000000"/>
                <w:sz w:val="20"/>
              </w:rPr>
              <w:t>
1,1</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115"/>
          <w:p>
            <w:pPr>
              <w:spacing w:after="20"/>
              <w:ind w:left="20"/>
              <w:jc w:val="both"/>
            </w:pPr>
            <w:r>
              <w:rPr>
                <w:rFonts w:ascii="Times New Roman"/>
                <w:b w:val="false"/>
                <w:i w:val="false"/>
                <w:color w:val="000000"/>
                <w:sz w:val="20"/>
              </w:rPr>
              <w:t>
60</w:t>
            </w:r>
          </w:p>
          <w:bookmarkEnd w:id="2115"/>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сортаңдарда жыл сайынғы солянково-сарсазановые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116"/>
          <w:p>
            <w:pPr>
              <w:spacing w:after="20"/>
              <w:ind w:left="20"/>
              <w:jc w:val="both"/>
            </w:pPr>
            <w:r>
              <w:rPr>
                <w:rFonts w:ascii="Times New Roman"/>
                <w:b w:val="false"/>
                <w:i w:val="false"/>
                <w:color w:val="000000"/>
                <w:sz w:val="20"/>
              </w:rPr>
              <w:t>
2,3</w:t>
            </w:r>
          </w:p>
          <w:bookmarkEnd w:id="211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117"/>
          <w:p>
            <w:pPr>
              <w:spacing w:after="20"/>
              <w:ind w:left="20"/>
              <w:jc w:val="both"/>
            </w:pPr>
            <w:r>
              <w:rPr>
                <w:rFonts w:ascii="Times New Roman"/>
                <w:b w:val="false"/>
                <w:i w:val="false"/>
                <w:color w:val="000000"/>
                <w:sz w:val="20"/>
              </w:rPr>
              <w:t>
1,7</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 сортаңдарда 5-ке дейін кильницево-торгайотовые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5.Шалғынды-қоңыр сазды сазды топырақтардағы түйнектер 5-ке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118"/>
          <w:p>
            <w:pPr>
              <w:spacing w:after="20"/>
              <w:ind w:left="20"/>
              <w:jc w:val="both"/>
            </w:pPr>
            <w:r>
              <w:rPr>
                <w:rFonts w:ascii="Times New Roman"/>
                <w:b w:val="false"/>
                <w:i w:val="false"/>
                <w:color w:val="000000"/>
                <w:sz w:val="20"/>
              </w:rPr>
              <w:t>
0,6</w:t>
            </w:r>
          </w:p>
          <w:bookmarkEnd w:id="2118"/>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119"/>
          <w:p>
            <w:pPr>
              <w:spacing w:after="20"/>
              <w:ind w:left="20"/>
              <w:jc w:val="both"/>
            </w:pPr>
            <w:r>
              <w:rPr>
                <w:rFonts w:ascii="Times New Roman"/>
                <w:b w:val="false"/>
                <w:i w:val="false"/>
                <w:color w:val="000000"/>
                <w:sz w:val="20"/>
              </w:rPr>
              <w:t>
0,8</w:t>
            </w:r>
          </w:p>
          <w:bookmarkEnd w:id="2119"/>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2120"/>
          <w:p>
            <w:pPr>
              <w:spacing w:after="20"/>
              <w:ind w:left="20"/>
              <w:jc w:val="both"/>
            </w:pPr>
            <w:r>
              <w:rPr>
                <w:rFonts w:ascii="Times New Roman"/>
                <w:b w:val="false"/>
                <w:i w:val="false"/>
                <w:color w:val="000000"/>
                <w:sz w:val="20"/>
              </w:rPr>
              <w:t>
1,7</w:t>
            </w:r>
          </w:p>
          <w:bookmarkEnd w:id="2120"/>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121"/>
          <w:p>
            <w:pPr>
              <w:spacing w:after="20"/>
              <w:ind w:left="20"/>
              <w:jc w:val="both"/>
            </w:pPr>
            <w:r>
              <w:rPr>
                <w:rFonts w:ascii="Times New Roman"/>
                <w:b w:val="false"/>
                <w:i w:val="false"/>
                <w:color w:val="000000"/>
                <w:sz w:val="20"/>
              </w:rPr>
              <w:t>
1,2</w:t>
            </w:r>
          </w:p>
          <w:bookmarkEnd w:id="2121"/>
          <w:p>
            <w:pPr>
              <w:spacing w:after="20"/>
              <w:ind w:left="20"/>
              <w:jc w:val="both"/>
            </w:pPr>
            <w:r>
              <w:rPr>
                <w:rFonts w:ascii="Times New Roman"/>
                <w:b w:val="false"/>
                <w:i w:val="false"/>
                <w:color w:val="000000"/>
                <w:sz w:val="20"/>
              </w:rPr>
              <w:t>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122"/>
          <w:p>
            <w:pPr>
              <w:spacing w:after="20"/>
              <w:ind w:left="20"/>
              <w:jc w:val="both"/>
            </w:pPr>
            <w:r>
              <w:rPr>
                <w:rFonts w:ascii="Times New Roman"/>
                <w:b w:val="false"/>
                <w:i w:val="false"/>
                <w:color w:val="000000"/>
                <w:sz w:val="20"/>
              </w:rPr>
              <w:t>
51В</w:t>
            </w:r>
          </w:p>
          <w:bookmarkEnd w:id="2122"/>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сортаңдарда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123"/>
          <w:p>
            <w:pPr>
              <w:spacing w:after="20"/>
              <w:ind w:left="20"/>
              <w:jc w:val="both"/>
            </w:pPr>
            <w:r>
              <w:rPr>
                <w:rFonts w:ascii="Times New Roman"/>
                <w:b w:val="false"/>
                <w:i w:val="false"/>
                <w:color w:val="000000"/>
                <w:sz w:val="20"/>
              </w:rPr>
              <w:t>
0,4</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124"/>
          <w:p>
            <w:pPr>
              <w:spacing w:after="20"/>
              <w:ind w:left="20"/>
              <w:jc w:val="both"/>
            </w:pPr>
            <w:r>
              <w:rPr>
                <w:rFonts w:ascii="Times New Roman"/>
                <w:b w:val="false"/>
                <w:i w:val="false"/>
                <w:color w:val="000000"/>
                <w:sz w:val="20"/>
              </w:rPr>
              <w:t>
0,5</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2125"/>
          <w:p>
            <w:pPr>
              <w:spacing w:after="20"/>
              <w:ind w:left="20"/>
              <w:jc w:val="both"/>
            </w:pPr>
            <w:r>
              <w:rPr>
                <w:rFonts w:ascii="Times New Roman"/>
                <w:b w:val="false"/>
                <w:i w:val="false"/>
                <w:color w:val="000000"/>
                <w:sz w:val="20"/>
              </w:rPr>
              <w:t>
0,9</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126"/>
          <w:p>
            <w:pPr>
              <w:spacing w:after="20"/>
              <w:ind w:left="20"/>
              <w:jc w:val="both"/>
            </w:pPr>
            <w:r>
              <w:rPr>
                <w:rFonts w:ascii="Times New Roman"/>
                <w:b w:val="false"/>
                <w:i w:val="false"/>
                <w:color w:val="000000"/>
                <w:sz w:val="20"/>
              </w:rPr>
              <w:t>
0,8</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127"/>
          <w:p>
            <w:pPr>
              <w:spacing w:after="20"/>
              <w:ind w:left="20"/>
              <w:jc w:val="both"/>
            </w:pPr>
            <w:r>
              <w:rPr>
                <w:rFonts w:ascii="Times New Roman"/>
                <w:b w:val="false"/>
                <w:i w:val="false"/>
                <w:color w:val="000000"/>
                <w:sz w:val="20"/>
              </w:rPr>
              <w:t>
60</w:t>
            </w:r>
          </w:p>
          <w:bookmarkEnd w:id="2127"/>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 сортаңдарда жыл сайынғы солянково-сарсазановые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128"/>
          <w:p>
            <w:pPr>
              <w:spacing w:after="20"/>
              <w:ind w:left="20"/>
              <w:jc w:val="both"/>
            </w:pPr>
            <w:r>
              <w:rPr>
                <w:rFonts w:ascii="Times New Roman"/>
                <w:b w:val="false"/>
                <w:i w:val="false"/>
                <w:color w:val="000000"/>
                <w:sz w:val="20"/>
              </w:rPr>
              <w:t>
2,3</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129"/>
          <w:p>
            <w:pPr>
              <w:spacing w:after="20"/>
              <w:ind w:left="20"/>
              <w:jc w:val="both"/>
            </w:pPr>
            <w:r>
              <w:rPr>
                <w:rFonts w:ascii="Times New Roman"/>
                <w:b w:val="false"/>
                <w:i w:val="false"/>
                <w:color w:val="000000"/>
                <w:sz w:val="20"/>
              </w:rPr>
              <w:t>
1,7</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130"/>
          <w:p>
            <w:pPr>
              <w:spacing w:after="20"/>
              <w:ind w:left="20"/>
              <w:jc w:val="both"/>
            </w:pPr>
            <w:r>
              <w:rPr>
                <w:rFonts w:ascii="Times New Roman"/>
                <w:b w:val="false"/>
                <w:i w:val="false"/>
                <w:color w:val="000000"/>
                <w:sz w:val="20"/>
              </w:rPr>
              <w:t>
49</w:t>
            </w:r>
          </w:p>
          <w:bookmarkEnd w:id="2130"/>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сортаңдарда кильницево-ажрековые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131"/>
          <w:p>
            <w:pPr>
              <w:spacing w:after="20"/>
              <w:ind w:left="20"/>
              <w:jc w:val="both"/>
            </w:pPr>
            <w:r>
              <w:rPr>
                <w:rFonts w:ascii="Times New Roman"/>
                <w:b w:val="false"/>
                <w:i w:val="false"/>
                <w:color w:val="000000"/>
                <w:sz w:val="20"/>
              </w:rPr>
              <w:t>
1,5</w:t>
            </w:r>
          </w:p>
          <w:bookmarkEnd w:id="2131"/>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132"/>
          <w:p>
            <w:pPr>
              <w:spacing w:after="20"/>
              <w:ind w:left="20"/>
              <w:jc w:val="both"/>
            </w:pPr>
            <w:r>
              <w:rPr>
                <w:rFonts w:ascii="Times New Roman"/>
                <w:b w:val="false"/>
                <w:i w:val="false"/>
                <w:color w:val="000000"/>
                <w:sz w:val="20"/>
              </w:rPr>
              <w:t>
1,9</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133"/>
          <w:p>
            <w:pPr>
              <w:spacing w:after="20"/>
              <w:ind w:left="20"/>
              <w:jc w:val="both"/>
            </w:pPr>
            <w:r>
              <w:rPr>
                <w:rFonts w:ascii="Times New Roman"/>
                <w:b w:val="false"/>
                <w:i w:val="false"/>
                <w:color w:val="000000"/>
                <w:sz w:val="20"/>
              </w:rPr>
              <w:t>
1,1</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134"/>
          <w:p>
            <w:pPr>
              <w:spacing w:after="20"/>
              <w:ind w:left="20"/>
              <w:jc w:val="both"/>
            </w:pPr>
            <w:r>
              <w:rPr>
                <w:rFonts w:ascii="Times New Roman"/>
                <w:b w:val="false"/>
                <w:i w:val="false"/>
                <w:color w:val="000000"/>
                <w:sz w:val="20"/>
              </w:rPr>
              <w:t>
1,0</w:t>
            </w:r>
          </w:p>
          <w:bookmarkEnd w:id="213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135"/>
          <w:p>
            <w:pPr>
              <w:spacing w:after="20"/>
              <w:ind w:left="20"/>
              <w:jc w:val="both"/>
            </w:pPr>
            <w:r>
              <w:rPr>
                <w:rFonts w:ascii="Times New Roman"/>
                <w:b w:val="false"/>
                <w:i w:val="false"/>
                <w:color w:val="000000"/>
                <w:sz w:val="20"/>
              </w:rPr>
              <w:t>
0,5</w:t>
            </w:r>
          </w:p>
          <w:bookmarkEnd w:id="2135"/>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136"/>
          <w:p>
            <w:pPr>
              <w:spacing w:after="20"/>
              <w:ind w:left="20"/>
              <w:jc w:val="both"/>
            </w:pPr>
            <w:r>
              <w:rPr>
                <w:rFonts w:ascii="Times New Roman"/>
                <w:b w:val="false"/>
                <w:i w:val="false"/>
                <w:color w:val="000000"/>
                <w:sz w:val="20"/>
              </w:rPr>
              <w:t>
0,6</w:t>
            </w:r>
          </w:p>
          <w:bookmarkEnd w:id="2136"/>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137"/>
          <w:p>
            <w:pPr>
              <w:spacing w:after="20"/>
              <w:ind w:left="20"/>
              <w:jc w:val="both"/>
            </w:pPr>
            <w:r>
              <w:rPr>
                <w:rFonts w:ascii="Times New Roman"/>
                <w:b w:val="false"/>
                <w:i w:val="false"/>
                <w:color w:val="000000"/>
                <w:sz w:val="20"/>
              </w:rPr>
              <w:t>
1,4</w:t>
            </w:r>
          </w:p>
          <w:bookmarkEnd w:id="2137"/>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138"/>
          <w:p>
            <w:pPr>
              <w:spacing w:after="20"/>
              <w:ind w:left="20"/>
              <w:jc w:val="both"/>
            </w:pPr>
            <w:r>
              <w:rPr>
                <w:rFonts w:ascii="Times New Roman"/>
                <w:b w:val="false"/>
                <w:i w:val="false"/>
                <w:color w:val="000000"/>
                <w:sz w:val="20"/>
              </w:rPr>
              <w:t>
1,1</w:t>
            </w:r>
          </w:p>
          <w:bookmarkEnd w:id="2138"/>
          <w:p>
            <w:pPr>
              <w:spacing w:after="20"/>
              <w:ind w:left="20"/>
              <w:jc w:val="both"/>
            </w:pPr>
            <w:r>
              <w:rPr>
                <w:rFonts w:ascii="Times New Roman"/>
                <w:b w:val="false"/>
                <w:i w:val="false"/>
                <w:color w:val="000000"/>
                <w:sz w:val="20"/>
              </w:rPr>
              <w:t>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139"/>
          <w:p>
            <w:pPr>
              <w:spacing w:after="20"/>
              <w:ind w:left="20"/>
              <w:jc w:val="both"/>
            </w:pPr>
            <w:r>
              <w:rPr>
                <w:rFonts w:ascii="Times New Roman"/>
                <w:b w:val="false"/>
                <w:i w:val="false"/>
                <w:color w:val="000000"/>
                <w:sz w:val="20"/>
              </w:rPr>
              <w:t>
51В</w:t>
            </w:r>
          </w:p>
          <w:bookmarkEnd w:id="2139"/>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сортаңдарда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140"/>
          <w:p>
            <w:pPr>
              <w:spacing w:after="20"/>
              <w:ind w:left="20"/>
              <w:jc w:val="both"/>
            </w:pPr>
            <w:r>
              <w:rPr>
                <w:rFonts w:ascii="Times New Roman"/>
                <w:b w:val="false"/>
                <w:i w:val="false"/>
                <w:color w:val="000000"/>
                <w:sz w:val="20"/>
              </w:rPr>
              <w:t>
0,4</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141"/>
          <w:p>
            <w:pPr>
              <w:spacing w:after="20"/>
              <w:ind w:left="20"/>
              <w:jc w:val="both"/>
            </w:pPr>
            <w:r>
              <w:rPr>
                <w:rFonts w:ascii="Times New Roman"/>
                <w:b w:val="false"/>
                <w:i w:val="false"/>
                <w:color w:val="000000"/>
                <w:sz w:val="20"/>
              </w:rPr>
              <w:t>
0,5</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142"/>
          <w:p>
            <w:pPr>
              <w:spacing w:after="20"/>
              <w:ind w:left="20"/>
              <w:jc w:val="both"/>
            </w:pPr>
            <w:r>
              <w:rPr>
                <w:rFonts w:ascii="Times New Roman"/>
                <w:b w:val="false"/>
                <w:i w:val="false"/>
                <w:color w:val="000000"/>
                <w:sz w:val="20"/>
              </w:rPr>
              <w:t>
0,9</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143"/>
          <w:p>
            <w:pPr>
              <w:spacing w:after="20"/>
              <w:ind w:left="20"/>
              <w:jc w:val="both"/>
            </w:pPr>
            <w:r>
              <w:rPr>
                <w:rFonts w:ascii="Times New Roman"/>
                <w:b w:val="false"/>
                <w:i w:val="false"/>
                <w:color w:val="000000"/>
                <w:sz w:val="20"/>
              </w:rPr>
              <w:t>
0,8</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144"/>
          <w:p>
            <w:pPr>
              <w:spacing w:after="20"/>
              <w:ind w:left="20"/>
              <w:jc w:val="both"/>
            </w:pPr>
            <w:r>
              <w:rPr>
                <w:rFonts w:ascii="Times New Roman"/>
                <w:b w:val="false"/>
                <w:i w:val="false"/>
                <w:color w:val="000000"/>
                <w:sz w:val="20"/>
              </w:rPr>
              <w:t>
58</w:t>
            </w:r>
          </w:p>
          <w:bookmarkEnd w:id="2144"/>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 тұзды батпақтардағы Жарық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145"/>
          <w:p>
            <w:pPr>
              <w:spacing w:after="20"/>
              <w:ind w:left="20"/>
              <w:jc w:val="both"/>
            </w:pPr>
            <w:r>
              <w:rPr>
                <w:rFonts w:ascii="Times New Roman"/>
                <w:b w:val="false"/>
                <w:i w:val="false"/>
                <w:color w:val="000000"/>
                <w:sz w:val="20"/>
              </w:rPr>
              <w:t>
1,2</w:t>
            </w:r>
          </w:p>
          <w:bookmarkEnd w:id="214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146"/>
          <w:p>
            <w:pPr>
              <w:spacing w:after="20"/>
              <w:ind w:left="20"/>
              <w:jc w:val="both"/>
            </w:pPr>
            <w:r>
              <w:rPr>
                <w:rFonts w:ascii="Times New Roman"/>
                <w:b w:val="false"/>
                <w:i w:val="false"/>
                <w:color w:val="000000"/>
                <w:sz w:val="20"/>
              </w:rPr>
              <w:t>
1,1</w:t>
            </w:r>
          </w:p>
          <w:bookmarkEnd w:id="214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147"/>
          <w:p>
            <w:pPr>
              <w:spacing w:after="20"/>
              <w:ind w:left="20"/>
              <w:jc w:val="both"/>
            </w:pPr>
            <w:r>
              <w:rPr>
                <w:rFonts w:ascii="Times New Roman"/>
                <w:b w:val="false"/>
                <w:i w:val="false"/>
                <w:color w:val="000000"/>
                <w:sz w:val="20"/>
              </w:rPr>
              <w:t>
50</w:t>
            </w:r>
          </w:p>
          <w:bookmarkEnd w:id="2147"/>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сортаңдарда кильницево-камфоросмое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148"/>
          <w:p>
            <w:pPr>
              <w:spacing w:after="20"/>
              <w:ind w:left="20"/>
              <w:jc w:val="both"/>
            </w:pPr>
            <w:r>
              <w:rPr>
                <w:rFonts w:ascii="Times New Roman"/>
                <w:b w:val="false"/>
                <w:i w:val="false"/>
                <w:color w:val="000000"/>
                <w:sz w:val="20"/>
              </w:rPr>
              <w:t>
0,7</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2149"/>
          <w:p>
            <w:pPr>
              <w:spacing w:after="20"/>
              <w:ind w:left="20"/>
              <w:jc w:val="both"/>
            </w:pPr>
            <w:r>
              <w:rPr>
                <w:rFonts w:ascii="Times New Roman"/>
                <w:b w:val="false"/>
                <w:i w:val="false"/>
                <w:color w:val="000000"/>
                <w:sz w:val="20"/>
              </w:rPr>
              <w:t>
0,9</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150"/>
          <w:p>
            <w:pPr>
              <w:spacing w:after="20"/>
              <w:ind w:left="20"/>
              <w:jc w:val="both"/>
            </w:pPr>
            <w:r>
              <w:rPr>
                <w:rFonts w:ascii="Times New Roman"/>
                <w:b w:val="false"/>
                <w:i w:val="false"/>
                <w:color w:val="000000"/>
                <w:sz w:val="20"/>
              </w:rPr>
              <w:t>
1,9</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2151"/>
          <w:p>
            <w:pPr>
              <w:spacing w:after="20"/>
              <w:ind w:left="20"/>
              <w:jc w:val="both"/>
            </w:pPr>
            <w:r>
              <w:rPr>
                <w:rFonts w:ascii="Times New Roman"/>
                <w:b w:val="false"/>
                <w:i w:val="false"/>
                <w:color w:val="000000"/>
                <w:sz w:val="20"/>
              </w:rPr>
              <w:t>
1,4</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 тұзды батпақтардағы бір жылдық тұздық 5 ке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152"/>
          <w:p>
            <w:pPr>
              <w:spacing w:after="20"/>
              <w:ind w:left="20"/>
              <w:jc w:val="both"/>
            </w:pPr>
            <w:r>
              <w:rPr>
                <w:rFonts w:ascii="Times New Roman"/>
                <w:b w:val="false"/>
                <w:i w:val="false"/>
                <w:color w:val="000000"/>
                <w:sz w:val="20"/>
              </w:rPr>
              <w:t>
0,3</w:t>
            </w:r>
          </w:p>
          <w:bookmarkEnd w:id="2152"/>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153"/>
          <w:p>
            <w:pPr>
              <w:spacing w:after="20"/>
              <w:ind w:left="20"/>
              <w:jc w:val="both"/>
            </w:pPr>
            <w:r>
              <w:rPr>
                <w:rFonts w:ascii="Times New Roman"/>
                <w:b w:val="false"/>
                <w:i w:val="false"/>
                <w:color w:val="000000"/>
                <w:sz w:val="20"/>
              </w:rPr>
              <w:t>
0,3</w:t>
            </w:r>
          </w:p>
          <w:bookmarkEnd w:id="2153"/>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2154"/>
          <w:p>
            <w:pPr>
              <w:spacing w:after="20"/>
              <w:ind w:left="20"/>
              <w:jc w:val="both"/>
            </w:pPr>
            <w:r>
              <w:rPr>
                <w:rFonts w:ascii="Times New Roman"/>
                <w:b w:val="false"/>
                <w:i w:val="false"/>
                <w:color w:val="000000"/>
                <w:sz w:val="20"/>
              </w:rPr>
              <w:t>
1,1</w:t>
            </w:r>
          </w:p>
          <w:bookmarkEnd w:id="2154"/>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2155"/>
          <w:p>
            <w:pPr>
              <w:spacing w:after="20"/>
              <w:ind w:left="20"/>
              <w:jc w:val="both"/>
            </w:pPr>
            <w:r>
              <w:rPr>
                <w:rFonts w:ascii="Times New Roman"/>
                <w:b w:val="false"/>
                <w:i w:val="false"/>
                <w:color w:val="000000"/>
                <w:sz w:val="20"/>
              </w:rPr>
              <w:t>
1,0</w:t>
            </w:r>
          </w:p>
          <w:bookmarkEnd w:id="2155"/>
          <w:p>
            <w:pPr>
              <w:spacing w:after="20"/>
              <w:ind w:left="20"/>
              <w:jc w:val="both"/>
            </w:pPr>
            <w:r>
              <w:rPr>
                <w:rFonts w:ascii="Times New Roman"/>
                <w:b w:val="false"/>
                <w:i w:val="false"/>
                <w:color w:val="000000"/>
                <w:sz w:val="20"/>
              </w:rPr>
              <w:t>
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156"/>
          <w:p>
            <w:pPr>
              <w:spacing w:after="20"/>
              <w:ind w:left="20"/>
              <w:jc w:val="both"/>
            </w:pPr>
            <w:r>
              <w:rPr>
                <w:rFonts w:ascii="Times New Roman"/>
                <w:b w:val="false"/>
                <w:i w:val="false"/>
                <w:color w:val="000000"/>
                <w:sz w:val="20"/>
              </w:rPr>
              <w:t>
51В</w:t>
            </w:r>
          </w:p>
          <w:bookmarkEnd w:id="2156"/>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сортаңдарда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157"/>
          <w:p>
            <w:pPr>
              <w:spacing w:after="20"/>
              <w:ind w:left="20"/>
              <w:jc w:val="both"/>
            </w:pPr>
            <w:r>
              <w:rPr>
                <w:rFonts w:ascii="Times New Roman"/>
                <w:b w:val="false"/>
                <w:i w:val="false"/>
                <w:color w:val="000000"/>
                <w:sz w:val="20"/>
              </w:rPr>
              <w:t>
0,4</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158"/>
          <w:p>
            <w:pPr>
              <w:spacing w:after="20"/>
              <w:ind w:left="20"/>
              <w:jc w:val="both"/>
            </w:pPr>
            <w:r>
              <w:rPr>
                <w:rFonts w:ascii="Times New Roman"/>
                <w:b w:val="false"/>
                <w:i w:val="false"/>
                <w:color w:val="000000"/>
                <w:sz w:val="20"/>
              </w:rPr>
              <w:t>
0,5</w:t>
            </w:r>
          </w:p>
          <w:bookmarkEnd w:id="2158"/>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2159"/>
          <w:p>
            <w:pPr>
              <w:spacing w:after="20"/>
              <w:ind w:left="20"/>
              <w:jc w:val="both"/>
            </w:pPr>
            <w:r>
              <w:rPr>
                <w:rFonts w:ascii="Times New Roman"/>
                <w:b w:val="false"/>
                <w:i w:val="false"/>
                <w:color w:val="000000"/>
                <w:sz w:val="20"/>
              </w:rPr>
              <w:t>
0,9</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160"/>
          <w:p>
            <w:pPr>
              <w:spacing w:after="20"/>
              <w:ind w:left="20"/>
              <w:jc w:val="both"/>
            </w:pPr>
            <w:r>
              <w:rPr>
                <w:rFonts w:ascii="Times New Roman"/>
                <w:b w:val="false"/>
                <w:i w:val="false"/>
                <w:color w:val="000000"/>
                <w:sz w:val="20"/>
              </w:rPr>
              <w:t>
0,8</w:t>
            </w:r>
          </w:p>
          <w:bookmarkEnd w:id="2160"/>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2161"/>
          <w:p>
            <w:pPr>
              <w:spacing w:after="20"/>
              <w:ind w:left="20"/>
              <w:jc w:val="both"/>
            </w:pPr>
            <w:r>
              <w:rPr>
                <w:rFonts w:ascii="Times New Roman"/>
                <w:b w:val="false"/>
                <w:i w:val="false"/>
                <w:color w:val="000000"/>
                <w:sz w:val="20"/>
              </w:rPr>
              <w:t>
58</w:t>
            </w:r>
          </w:p>
          <w:bookmarkEnd w:id="2161"/>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 тұзды батпақтардағы Жарық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2162"/>
          <w:p>
            <w:pPr>
              <w:spacing w:after="20"/>
              <w:ind w:left="20"/>
              <w:jc w:val="both"/>
            </w:pPr>
            <w:r>
              <w:rPr>
                <w:rFonts w:ascii="Times New Roman"/>
                <w:b w:val="false"/>
                <w:i w:val="false"/>
                <w:color w:val="000000"/>
                <w:sz w:val="20"/>
              </w:rPr>
              <w:t>
1,2</w:t>
            </w:r>
          </w:p>
          <w:bookmarkEnd w:id="2162"/>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163"/>
          <w:p>
            <w:pPr>
              <w:spacing w:after="20"/>
              <w:ind w:left="20"/>
              <w:jc w:val="both"/>
            </w:pPr>
            <w:r>
              <w:rPr>
                <w:rFonts w:ascii="Times New Roman"/>
                <w:b w:val="false"/>
                <w:i w:val="false"/>
                <w:color w:val="000000"/>
                <w:sz w:val="20"/>
              </w:rPr>
              <w:t>
1,1</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2164"/>
          <w:p>
            <w:pPr>
              <w:spacing w:after="20"/>
              <w:ind w:left="20"/>
              <w:jc w:val="both"/>
            </w:pPr>
            <w:r>
              <w:rPr>
                <w:rFonts w:ascii="Times New Roman"/>
                <w:b w:val="false"/>
                <w:i w:val="false"/>
                <w:color w:val="000000"/>
                <w:sz w:val="20"/>
              </w:rPr>
              <w:t>
50</w:t>
            </w:r>
          </w:p>
          <w:bookmarkEnd w:id="2164"/>
          <w:p>
            <w:pPr>
              <w:spacing w:after="20"/>
              <w:ind w:left="20"/>
              <w:jc w:val="both"/>
            </w:pPr>
            <w:r>
              <w:rPr>
                <w:rFonts w:ascii="Times New Roman"/>
                <w:b w:val="false"/>
                <w:i w:val="false"/>
                <w:color w:val="000000"/>
                <w:sz w:val="20"/>
              </w:rPr>
              <w:t>
Пр-6а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сортаңдарда кильницево-камфоросмое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165"/>
          <w:p>
            <w:pPr>
              <w:spacing w:after="20"/>
              <w:ind w:left="20"/>
              <w:jc w:val="both"/>
            </w:pPr>
            <w:r>
              <w:rPr>
                <w:rFonts w:ascii="Times New Roman"/>
                <w:b w:val="false"/>
                <w:i w:val="false"/>
                <w:color w:val="000000"/>
                <w:sz w:val="20"/>
              </w:rPr>
              <w:t>
0,7</w:t>
            </w:r>
          </w:p>
          <w:bookmarkEnd w:id="216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166"/>
          <w:p>
            <w:pPr>
              <w:spacing w:after="20"/>
              <w:ind w:left="20"/>
              <w:jc w:val="both"/>
            </w:pPr>
            <w:r>
              <w:rPr>
                <w:rFonts w:ascii="Times New Roman"/>
                <w:b w:val="false"/>
                <w:i w:val="false"/>
                <w:color w:val="000000"/>
                <w:sz w:val="20"/>
              </w:rPr>
              <w:t>
0,9</w:t>
            </w:r>
          </w:p>
          <w:bookmarkEnd w:id="2166"/>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167"/>
          <w:p>
            <w:pPr>
              <w:spacing w:after="20"/>
              <w:ind w:left="20"/>
              <w:jc w:val="both"/>
            </w:pPr>
            <w:r>
              <w:rPr>
                <w:rFonts w:ascii="Times New Roman"/>
                <w:b w:val="false"/>
                <w:i w:val="false"/>
                <w:color w:val="000000"/>
                <w:sz w:val="20"/>
              </w:rPr>
              <w:t>
1,9</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168"/>
          <w:p>
            <w:pPr>
              <w:spacing w:after="20"/>
              <w:ind w:left="20"/>
              <w:jc w:val="both"/>
            </w:pPr>
            <w:r>
              <w:rPr>
                <w:rFonts w:ascii="Times New Roman"/>
                <w:b w:val="false"/>
                <w:i w:val="false"/>
                <w:color w:val="000000"/>
                <w:sz w:val="20"/>
              </w:rPr>
              <w:t>
1,4</w:t>
            </w:r>
          </w:p>
          <w:bookmarkEnd w:id="2168"/>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2169"/>
          <w:p>
            <w:pPr>
              <w:spacing w:after="20"/>
              <w:ind w:left="20"/>
              <w:jc w:val="both"/>
            </w:pPr>
            <w:r>
              <w:rPr>
                <w:rFonts w:ascii="Times New Roman"/>
                <w:b w:val="false"/>
                <w:i w:val="false"/>
                <w:color w:val="000000"/>
                <w:sz w:val="20"/>
              </w:rPr>
              <w:t>
56</w:t>
            </w:r>
          </w:p>
          <w:bookmarkEnd w:id="2169"/>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 қоңыр тұзды батпақтардағы квиноа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170"/>
          <w:p>
            <w:pPr>
              <w:spacing w:after="20"/>
              <w:ind w:left="20"/>
              <w:jc w:val="both"/>
            </w:pPr>
            <w:r>
              <w:rPr>
                <w:rFonts w:ascii="Times New Roman"/>
                <w:b w:val="false"/>
                <w:i w:val="false"/>
                <w:color w:val="000000"/>
                <w:sz w:val="20"/>
              </w:rPr>
              <w:t>
3,0</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2171"/>
          <w:p>
            <w:pPr>
              <w:spacing w:after="20"/>
              <w:ind w:left="20"/>
              <w:jc w:val="both"/>
            </w:pPr>
            <w:r>
              <w:rPr>
                <w:rFonts w:ascii="Times New Roman"/>
                <w:b w:val="false"/>
                <w:i w:val="false"/>
                <w:color w:val="000000"/>
                <w:sz w:val="20"/>
              </w:rPr>
              <w:t>
1,8</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5.Жусан-солянковые шалғынды-қоңыр сортаңдарда 5-ке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172"/>
          <w:p>
            <w:pPr>
              <w:spacing w:after="20"/>
              <w:ind w:left="20"/>
              <w:jc w:val="both"/>
            </w:pPr>
            <w:r>
              <w:rPr>
                <w:rFonts w:ascii="Times New Roman"/>
                <w:b w:val="false"/>
                <w:i w:val="false"/>
                <w:color w:val="000000"/>
                <w:sz w:val="20"/>
              </w:rPr>
              <w:t>
0,4</w:t>
            </w:r>
          </w:p>
          <w:bookmarkEnd w:id="2172"/>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173"/>
          <w:p>
            <w:pPr>
              <w:spacing w:after="20"/>
              <w:ind w:left="20"/>
              <w:jc w:val="both"/>
            </w:pPr>
            <w:r>
              <w:rPr>
                <w:rFonts w:ascii="Times New Roman"/>
                <w:b w:val="false"/>
                <w:i w:val="false"/>
                <w:color w:val="000000"/>
                <w:sz w:val="20"/>
              </w:rPr>
              <w:t>
0,4</w:t>
            </w:r>
          </w:p>
          <w:bookmarkEnd w:id="2173"/>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174"/>
          <w:p>
            <w:pPr>
              <w:spacing w:after="20"/>
              <w:ind w:left="20"/>
              <w:jc w:val="both"/>
            </w:pPr>
            <w:r>
              <w:rPr>
                <w:rFonts w:ascii="Times New Roman"/>
                <w:b w:val="false"/>
                <w:i w:val="false"/>
                <w:color w:val="000000"/>
                <w:sz w:val="20"/>
              </w:rPr>
              <w:t>
1,2</w:t>
            </w:r>
          </w:p>
          <w:bookmarkEnd w:id="2174"/>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175"/>
          <w:p>
            <w:pPr>
              <w:spacing w:after="20"/>
              <w:ind w:left="20"/>
              <w:jc w:val="both"/>
            </w:pPr>
            <w:r>
              <w:rPr>
                <w:rFonts w:ascii="Times New Roman"/>
                <w:b w:val="false"/>
                <w:i w:val="false"/>
                <w:color w:val="000000"/>
                <w:sz w:val="20"/>
              </w:rPr>
              <w:t>
1,0</w:t>
            </w:r>
          </w:p>
          <w:bookmarkEnd w:id="2175"/>
          <w:p>
            <w:pPr>
              <w:spacing w:after="20"/>
              <w:ind w:left="20"/>
              <w:jc w:val="both"/>
            </w:pPr>
            <w:r>
              <w:rPr>
                <w:rFonts w:ascii="Times New Roman"/>
                <w:b w:val="false"/>
                <w:i w:val="false"/>
                <w:color w:val="000000"/>
                <w:sz w:val="20"/>
              </w:rPr>
              <w:t>
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176"/>
          <w:p>
            <w:pPr>
              <w:spacing w:after="20"/>
              <w:ind w:left="20"/>
              <w:jc w:val="both"/>
            </w:pPr>
            <w:r>
              <w:rPr>
                <w:rFonts w:ascii="Times New Roman"/>
                <w:b w:val="false"/>
                <w:i w:val="false"/>
                <w:color w:val="000000"/>
                <w:sz w:val="20"/>
              </w:rPr>
              <w:t>
51Ба</w:t>
            </w:r>
          </w:p>
          <w:bookmarkEnd w:id="2176"/>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1.Бескильницево-бургунов о - солянковые шалғынды-қоңыр сортаңдарда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177"/>
          <w:p>
            <w:pPr>
              <w:spacing w:after="20"/>
              <w:ind w:left="20"/>
              <w:jc w:val="both"/>
            </w:pPr>
            <w:r>
              <w:rPr>
                <w:rFonts w:ascii="Times New Roman"/>
                <w:b w:val="false"/>
                <w:i w:val="false"/>
                <w:color w:val="000000"/>
                <w:sz w:val="20"/>
              </w:rPr>
              <w:t>
0,7</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178"/>
          <w:p>
            <w:pPr>
              <w:spacing w:after="20"/>
              <w:ind w:left="20"/>
              <w:jc w:val="both"/>
            </w:pPr>
            <w:r>
              <w:rPr>
                <w:rFonts w:ascii="Times New Roman"/>
                <w:b w:val="false"/>
                <w:i w:val="false"/>
                <w:color w:val="000000"/>
                <w:sz w:val="20"/>
              </w:rPr>
              <w:t>
0,9</w:t>
            </w:r>
          </w:p>
          <w:bookmarkEnd w:id="2178"/>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179"/>
          <w:p>
            <w:pPr>
              <w:spacing w:after="20"/>
              <w:ind w:left="20"/>
              <w:jc w:val="both"/>
            </w:pPr>
            <w:r>
              <w:rPr>
                <w:rFonts w:ascii="Times New Roman"/>
                <w:b w:val="false"/>
                <w:i w:val="false"/>
                <w:color w:val="000000"/>
                <w:sz w:val="20"/>
              </w:rPr>
              <w:t>
3,2</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180"/>
          <w:p>
            <w:pPr>
              <w:spacing w:after="20"/>
              <w:ind w:left="20"/>
              <w:jc w:val="both"/>
            </w:pPr>
            <w:r>
              <w:rPr>
                <w:rFonts w:ascii="Times New Roman"/>
                <w:b w:val="false"/>
                <w:i w:val="false"/>
                <w:color w:val="000000"/>
                <w:sz w:val="20"/>
              </w:rPr>
              <w:t>
2,3</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2181"/>
          <w:p>
            <w:pPr>
              <w:spacing w:after="20"/>
              <w:ind w:left="20"/>
              <w:jc w:val="both"/>
            </w:pPr>
            <w:r>
              <w:rPr>
                <w:rFonts w:ascii="Times New Roman"/>
                <w:b w:val="false"/>
                <w:i w:val="false"/>
                <w:color w:val="000000"/>
                <w:sz w:val="20"/>
              </w:rPr>
              <w:t>
51Б</w:t>
            </w:r>
          </w:p>
          <w:bookmarkEnd w:id="2181"/>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2.Шалғынды-қоңыр сортаңдарда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2182"/>
          <w:p>
            <w:pPr>
              <w:spacing w:after="20"/>
              <w:ind w:left="20"/>
              <w:jc w:val="both"/>
            </w:pPr>
            <w:r>
              <w:rPr>
                <w:rFonts w:ascii="Times New Roman"/>
                <w:b w:val="false"/>
                <w:i w:val="false"/>
                <w:color w:val="000000"/>
                <w:sz w:val="20"/>
              </w:rPr>
              <w:t>
0,8</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183"/>
          <w:p>
            <w:pPr>
              <w:spacing w:after="20"/>
              <w:ind w:left="20"/>
              <w:jc w:val="both"/>
            </w:pPr>
            <w:r>
              <w:rPr>
                <w:rFonts w:ascii="Times New Roman"/>
                <w:b w:val="false"/>
                <w:i w:val="false"/>
                <w:color w:val="000000"/>
                <w:sz w:val="20"/>
              </w:rPr>
              <w:t>
1,0</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184"/>
          <w:p>
            <w:pPr>
              <w:spacing w:after="20"/>
              <w:ind w:left="20"/>
              <w:jc w:val="both"/>
            </w:pPr>
            <w:r>
              <w:rPr>
                <w:rFonts w:ascii="Times New Roman"/>
                <w:b w:val="false"/>
                <w:i w:val="false"/>
                <w:color w:val="000000"/>
                <w:sz w:val="20"/>
              </w:rPr>
              <w:t>
4,3</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185"/>
          <w:p>
            <w:pPr>
              <w:spacing w:after="20"/>
              <w:ind w:left="20"/>
              <w:jc w:val="both"/>
            </w:pPr>
            <w:r>
              <w:rPr>
                <w:rFonts w:ascii="Times New Roman"/>
                <w:b w:val="false"/>
                <w:i w:val="false"/>
                <w:color w:val="000000"/>
                <w:sz w:val="20"/>
              </w:rPr>
              <w:t>
3,0</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2186"/>
          <w:p>
            <w:pPr>
              <w:spacing w:after="20"/>
              <w:ind w:left="20"/>
              <w:jc w:val="both"/>
            </w:pPr>
            <w:r>
              <w:rPr>
                <w:rFonts w:ascii="Times New Roman"/>
                <w:b w:val="false"/>
                <w:i w:val="false"/>
                <w:color w:val="000000"/>
                <w:sz w:val="20"/>
              </w:rPr>
              <w:t>
55</w:t>
            </w:r>
          </w:p>
          <w:bookmarkEnd w:id="2186"/>
          <w:p>
            <w:pPr>
              <w:spacing w:after="20"/>
              <w:ind w:left="20"/>
              <w:jc w:val="both"/>
            </w:pPr>
            <w:r>
              <w:rPr>
                <w:rFonts w:ascii="Times New Roman"/>
                <w:b w:val="false"/>
                <w:i w:val="false"/>
                <w:color w:val="000000"/>
                <w:sz w:val="20"/>
              </w:rPr>
              <w:t>
Пр-4с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қоңыр тұзды батпақтардағы 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2187"/>
          <w:p>
            <w:pPr>
              <w:spacing w:after="20"/>
              <w:ind w:left="20"/>
              <w:jc w:val="both"/>
            </w:pPr>
            <w:r>
              <w:rPr>
                <w:rFonts w:ascii="Times New Roman"/>
                <w:b w:val="false"/>
                <w:i w:val="false"/>
                <w:color w:val="000000"/>
                <w:sz w:val="20"/>
              </w:rPr>
              <w:t>
2,1</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188"/>
          <w:p>
            <w:pPr>
              <w:spacing w:after="20"/>
              <w:ind w:left="20"/>
              <w:jc w:val="both"/>
            </w:pPr>
            <w:r>
              <w:rPr>
                <w:rFonts w:ascii="Times New Roman"/>
                <w:b w:val="false"/>
                <w:i w:val="false"/>
                <w:color w:val="000000"/>
                <w:sz w:val="20"/>
              </w:rPr>
              <w:t>
1,4</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189"/>
          <w:p>
            <w:pPr>
              <w:spacing w:after="20"/>
              <w:ind w:left="20"/>
              <w:jc w:val="both"/>
            </w:pPr>
            <w:r>
              <w:rPr>
                <w:rFonts w:ascii="Times New Roman"/>
                <w:b w:val="false"/>
                <w:i w:val="false"/>
                <w:color w:val="000000"/>
                <w:sz w:val="20"/>
              </w:rPr>
              <w:t>
54</w:t>
            </w:r>
          </w:p>
          <w:bookmarkEnd w:id="2189"/>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 сортаңдарда сарсазановтар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2190"/>
          <w:p>
            <w:pPr>
              <w:spacing w:after="20"/>
              <w:ind w:left="20"/>
              <w:jc w:val="both"/>
            </w:pPr>
            <w:r>
              <w:rPr>
                <w:rFonts w:ascii="Times New Roman"/>
                <w:b w:val="false"/>
                <w:i w:val="false"/>
                <w:color w:val="000000"/>
                <w:sz w:val="20"/>
              </w:rPr>
              <w:t>
1,9</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191"/>
          <w:p>
            <w:pPr>
              <w:spacing w:after="20"/>
              <w:ind w:left="20"/>
              <w:jc w:val="both"/>
            </w:pPr>
            <w:r>
              <w:rPr>
                <w:rFonts w:ascii="Times New Roman"/>
                <w:b w:val="false"/>
                <w:i w:val="false"/>
                <w:color w:val="000000"/>
                <w:sz w:val="20"/>
              </w:rPr>
              <w:t>
1,1</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5.5-ке дейін шалғынды-қоңыр сазды сазды топырақтардағы қамыс-селитралық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192"/>
          <w:p>
            <w:pPr>
              <w:spacing w:after="20"/>
              <w:ind w:left="20"/>
              <w:jc w:val="both"/>
            </w:pPr>
            <w:r>
              <w:rPr>
                <w:rFonts w:ascii="Times New Roman"/>
                <w:b w:val="false"/>
                <w:i w:val="false"/>
                <w:color w:val="000000"/>
                <w:sz w:val="20"/>
              </w:rPr>
              <w:t>
0,5</w:t>
            </w:r>
          </w:p>
          <w:bookmarkEnd w:id="2192"/>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2193"/>
          <w:p>
            <w:pPr>
              <w:spacing w:after="20"/>
              <w:ind w:left="20"/>
              <w:jc w:val="both"/>
            </w:pPr>
            <w:r>
              <w:rPr>
                <w:rFonts w:ascii="Times New Roman"/>
                <w:b w:val="false"/>
                <w:i w:val="false"/>
                <w:color w:val="000000"/>
                <w:sz w:val="20"/>
              </w:rPr>
              <w:t>
0,7</w:t>
            </w:r>
          </w:p>
          <w:bookmarkEnd w:id="2193"/>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2194"/>
          <w:p>
            <w:pPr>
              <w:spacing w:after="20"/>
              <w:ind w:left="20"/>
              <w:jc w:val="both"/>
            </w:pPr>
            <w:r>
              <w:rPr>
                <w:rFonts w:ascii="Times New Roman"/>
                <w:b w:val="false"/>
                <w:i w:val="false"/>
                <w:color w:val="000000"/>
                <w:sz w:val="20"/>
              </w:rPr>
              <w:t>
3,2</w:t>
            </w:r>
          </w:p>
          <w:bookmarkEnd w:id="2194"/>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2195"/>
          <w:p>
            <w:pPr>
              <w:spacing w:after="20"/>
              <w:ind w:left="20"/>
              <w:jc w:val="both"/>
            </w:pPr>
            <w:r>
              <w:rPr>
                <w:rFonts w:ascii="Times New Roman"/>
                <w:b w:val="false"/>
                <w:i w:val="false"/>
                <w:color w:val="000000"/>
                <w:sz w:val="20"/>
              </w:rPr>
              <w:t>
2,2</w:t>
            </w:r>
          </w:p>
          <w:bookmarkEnd w:id="2195"/>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196"/>
          <w:p>
            <w:pPr>
              <w:spacing w:after="20"/>
              <w:ind w:left="20"/>
              <w:jc w:val="both"/>
            </w:pPr>
            <w:r>
              <w:rPr>
                <w:rFonts w:ascii="Times New Roman"/>
                <w:b w:val="false"/>
                <w:i w:val="false"/>
                <w:color w:val="000000"/>
                <w:sz w:val="20"/>
              </w:rPr>
              <w:t>
33</w:t>
            </w:r>
          </w:p>
          <w:bookmarkEnd w:id="2196"/>
          <w:p>
            <w:pPr>
              <w:spacing w:after="20"/>
              <w:ind w:left="20"/>
              <w:jc w:val="both"/>
            </w:pPr>
            <w:r>
              <w:rPr>
                <w:rFonts w:ascii="Times New Roman"/>
                <w:b w:val="false"/>
                <w:i w:val="false"/>
                <w:color w:val="000000"/>
                <w:sz w:val="20"/>
              </w:rPr>
              <w:t>
Пр-3г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197"/>
          <w:p>
            <w:pPr>
              <w:spacing w:after="20"/>
              <w:ind w:left="20"/>
              <w:jc w:val="both"/>
            </w:pPr>
            <w:r>
              <w:rPr>
                <w:rFonts w:ascii="Times New Roman"/>
                <w:b w:val="false"/>
                <w:i w:val="false"/>
                <w:color w:val="000000"/>
                <w:sz w:val="20"/>
              </w:rPr>
              <w:t>
(704)</w:t>
            </w:r>
          </w:p>
          <w:bookmarkEnd w:id="2197"/>
          <w:p>
            <w:pPr>
              <w:spacing w:after="20"/>
              <w:ind w:left="20"/>
              <w:jc w:val="both"/>
            </w:pPr>
            <w:r>
              <w:rPr>
                <w:rFonts w:ascii="Times New Roman"/>
                <w:b w:val="false"/>
                <w:i w:val="false"/>
                <w:color w:val="000000"/>
                <w:sz w:val="20"/>
              </w:rPr>
              <w:t>
(705)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1.Қоңыр сазды сазды топырақтарда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2198"/>
          <w:p>
            <w:pPr>
              <w:spacing w:after="20"/>
              <w:ind w:left="20"/>
              <w:jc w:val="both"/>
            </w:pPr>
            <w:r>
              <w:rPr>
                <w:rFonts w:ascii="Times New Roman"/>
                <w:b w:val="false"/>
                <w:i w:val="false"/>
                <w:color w:val="000000"/>
                <w:sz w:val="20"/>
              </w:rPr>
              <w:t>
3,6</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2199"/>
          <w:p>
            <w:pPr>
              <w:spacing w:after="20"/>
              <w:ind w:left="20"/>
              <w:jc w:val="both"/>
            </w:pPr>
            <w:r>
              <w:rPr>
                <w:rFonts w:ascii="Times New Roman"/>
                <w:b w:val="false"/>
                <w:i w:val="false"/>
                <w:color w:val="000000"/>
                <w:sz w:val="20"/>
              </w:rPr>
              <w:t>
4,3</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200"/>
          <w:p>
            <w:pPr>
              <w:spacing w:after="20"/>
              <w:ind w:left="20"/>
              <w:jc w:val="both"/>
            </w:pPr>
            <w:r>
              <w:rPr>
                <w:rFonts w:ascii="Times New Roman"/>
                <w:b w:val="false"/>
                <w:i w:val="false"/>
                <w:color w:val="000000"/>
                <w:sz w:val="20"/>
              </w:rPr>
              <w:t>
5,7</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201"/>
          <w:p>
            <w:pPr>
              <w:spacing w:after="20"/>
              <w:ind w:left="20"/>
              <w:jc w:val="both"/>
            </w:pPr>
            <w:r>
              <w:rPr>
                <w:rFonts w:ascii="Times New Roman"/>
                <w:b w:val="false"/>
                <w:i w:val="false"/>
                <w:color w:val="000000"/>
                <w:sz w:val="20"/>
              </w:rPr>
              <w:t>
4,3</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202"/>
          <w:p>
            <w:pPr>
              <w:spacing w:after="20"/>
              <w:ind w:left="20"/>
              <w:jc w:val="both"/>
            </w:pPr>
            <w:r>
              <w:rPr>
                <w:rFonts w:ascii="Times New Roman"/>
                <w:b w:val="false"/>
                <w:i w:val="false"/>
                <w:color w:val="000000"/>
                <w:sz w:val="20"/>
              </w:rPr>
              <w:t>
12</w:t>
            </w:r>
          </w:p>
          <w:bookmarkEnd w:id="2202"/>
          <w:p>
            <w:pPr>
              <w:spacing w:after="20"/>
              <w:ind w:left="20"/>
              <w:jc w:val="both"/>
            </w:pPr>
            <w:r>
              <w:rPr>
                <w:rFonts w:ascii="Times New Roman"/>
                <w:b w:val="false"/>
                <w:i w:val="false"/>
                <w:color w:val="000000"/>
                <w:sz w:val="20"/>
              </w:rPr>
              <w:t>
Пр-3г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топырақтағы қауырсынды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203"/>
          <w:p>
            <w:pPr>
              <w:spacing w:after="20"/>
              <w:ind w:left="20"/>
              <w:jc w:val="both"/>
            </w:pPr>
            <w:r>
              <w:rPr>
                <w:rFonts w:ascii="Times New Roman"/>
                <w:b w:val="false"/>
                <w:i w:val="false"/>
                <w:color w:val="000000"/>
                <w:sz w:val="20"/>
              </w:rPr>
              <w:t>
3,5</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2204"/>
          <w:p>
            <w:pPr>
              <w:spacing w:after="20"/>
              <w:ind w:left="20"/>
              <w:jc w:val="both"/>
            </w:pPr>
            <w:r>
              <w:rPr>
                <w:rFonts w:ascii="Times New Roman"/>
                <w:b w:val="false"/>
                <w:i w:val="false"/>
                <w:color w:val="000000"/>
                <w:sz w:val="20"/>
              </w:rPr>
              <w:t>
4,5</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205"/>
          <w:p>
            <w:pPr>
              <w:spacing w:after="20"/>
              <w:ind w:left="20"/>
              <w:jc w:val="both"/>
            </w:pPr>
            <w:r>
              <w:rPr>
                <w:rFonts w:ascii="Times New Roman"/>
                <w:b w:val="false"/>
                <w:i w:val="false"/>
                <w:color w:val="000000"/>
                <w:sz w:val="20"/>
              </w:rPr>
              <w:t>
3,3</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2206"/>
          <w:p>
            <w:pPr>
              <w:spacing w:after="20"/>
              <w:ind w:left="20"/>
              <w:jc w:val="both"/>
            </w:pPr>
            <w:r>
              <w:rPr>
                <w:rFonts w:ascii="Times New Roman"/>
                <w:b w:val="false"/>
                <w:i w:val="false"/>
                <w:color w:val="000000"/>
                <w:sz w:val="20"/>
              </w:rPr>
              <w:t>
2,7</w:t>
            </w:r>
          </w:p>
          <w:bookmarkEnd w:id="220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2207"/>
          <w:p>
            <w:pPr>
              <w:spacing w:after="20"/>
              <w:ind w:left="20"/>
              <w:jc w:val="both"/>
            </w:pPr>
            <w:r>
              <w:rPr>
                <w:rFonts w:ascii="Times New Roman"/>
                <w:b w:val="false"/>
                <w:i w:val="false"/>
                <w:color w:val="000000"/>
                <w:sz w:val="20"/>
              </w:rPr>
              <w:t>
42</w:t>
            </w:r>
          </w:p>
          <w:bookmarkEnd w:id="2207"/>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3.Шалғынды-қоңыр сазды сазды топырақтардағы бидай-ажрек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2208"/>
          <w:p>
            <w:pPr>
              <w:spacing w:after="20"/>
              <w:ind w:left="20"/>
              <w:jc w:val="both"/>
            </w:pPr>
            <w:r>
              <w:rPr>
                <w:rFonts w:ascii="Times New Roman"/>
                <w:b w:val="false"/>
                <w:i w:val="false"/>
                <w:color w:val="000000"/>
                <w:sz w:val="20"/>
              </w:rPr>
              <w:t>
2,3</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2209"/>
          <w:p>
            <w:pPr>
              <w:spacing w:after="20"/>
              <w:ind w:left="20"/>
              <w:jc w:val="both"/>
            </w:pPr>
            <w:r>
              <w:rPr>
                <w:rFonts w:ascii="Times New Roman"/>
                <w:b w:val="false"/>
                <w:i w:val="false"/>
                <w:color w:val="000000"/>
                <w:sz w:val="20"/>
              </w:rPr>
              <w:t>
3,5</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2210"/>
          <w:p>
            <w:pPr>
              <w:spacing w:after="20"/>
              <w:ind w:left="20"/>
              <w:jc w:val="both"/>
            </w:pPr>
            <w:r>
              <w:rPr>
                <w:rFonts w:ascii="Times New Roman"/>
                <w:b w:val="false"/>
                <w:i w:val="false"/>
                <w:color w:val="000000"/>
                <w:sz w:val="20"/>
              </w:rPr>
              <w:t>
2,6</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2211"/>
          <w:p>
            <w:pPr>
              <w:spacing w:after="20"/>
              <w:ind w:left="20"/>
              <w:jc w:val="both"/>
            </w:pPr>
            <w:r>
              <w:rPr>
                <w:rFonts w:ascii="Times New Roman"/>
                <w:b w:val="false"/>
                <w:i w:val="false"/>
                <w:color w:val="000000"/>
                <w:sz w:val="20"/>
              </w:rPr>
              <w:t>
1,8</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2212"/>
          <w:p>
            <w:pPr>
              <w:spacing w:after="20"/>
              <w:ind w:left="20"/>
              <w:jc w:val="both"/>
            </w:pPr>
            <w:r>
              <w:rPr>
                <w:rFonts w:ascii="Times New Roman"/>
                <w:b w:val="false"/>
                <w:i w:val="false"/>
                <w:color w:val="000000"/>
                <w:sz w:val="20"/>
              </w:rPr>
              <w:t>
3,5</w:t>
            </w:r>
          </w:p>
          <w:bookmarkEnd w:id="2212"/>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2213"/>
          <w:p>
            <w:pPr>
              <w:spacing w:after="20"/>
              <w:ind w:left="20"/>
              <w:jc w:val="both"/>
            </w:pPr>
            <w:r>
              <w:rPr>
                <w:rFonts w:ascii="Times New Roman"/>
                <w:b w:val="false"/>
                <w:i w:val="false"/>
                <w:color w:val="000000"/>
                <w:sz w:val="20"/>
              </w:rPr>
              <w:t>
4,2</w:t>
            </w:r>
          </w:p>
          <w:bookmarkEnd w:id="2213"/>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2214"/>
          <w:p>
            <w:pPr>
              <w:spacing w:after="20"/>
              <w:ind w:left="20"/>
              <w:jc w:val="both"/>
            </w:pPr>
            <w:r>
              <w:rPr>
                <w:rFonts w:ascii="Times New Roman"/>
                <w:b w:val="false"/>
                <w:i w:val="false"/>
                <w:color w:val="000000"/>
                <w:sz w:val="20"/>
              </w:rPr>
              <w:t>
5,2</w:t>
            </w:r>
          </w:p>
          <w:bookmarkEnd w:id="2214"/>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215"/>
          <w:p>
            <w:pPr>
              <w:spacing w:after="20"/>
              <w:ind w:left="20"/>
              <w:jc w:val="both"/>
            </w:pPr>
            <w:r>
              <w:rPr>
                <w:rFonts w:ascii="Times New Roman"/>
                <w:b w:val="false"/>
                <w:i w:val="false"/>
                <w:color w:val="000000"/>
                <w:sz w:val="20"/>
              </w:rPr>
              <w:t>
3,9</w:t>
            </w:r>
          </w:p>
          <w:bookmarkEnd w:id="2215"/>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2216"/>
          <w:p>
            <w:pPr>
              <w:spacing w:after="20"/>
              <w:ind w:left="20"/>
              <w:jc w:val="both"/>
            </w:pPr>
            <w:r>
              <w:rPr>
                <w:rFonts w:ascii="Times New Roman"/>
                <w:b w:val="false"/>
                <w:i w:val="false"/>
                <w:color w:val="000000"/>
                <w:sz w:val="20"/>
              </w:rPr>
              <w:t>
33</w:t>
            </w:r>
          </w:p>
          <w:bookmarkEnd w:id="2216"/>
          <w:p>
            <w:pPr>
              <w:spacing w:after="20"/>
              <w:ind w:left="20"/>
              <w:jc w:val="both"/>
            </w:pPr>
            <w:r>
              <w:rPr>
                <w:rFonts w:ascii="Times New Roman"/>
                <w:b w:val="false"/>
                <w:i w:val="false"/>
                <w:color w:val="000000"/>
                <w:sz w:val="20"/>
              </w:rPr>
              <w:t>
Пр-3г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1.Қоңыр сазды сазды топырақтарда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2217"/>
          <w:p>
            <w:pPr>
              <w:spacing w:after="20"/>
              <w:ind w:left="20"/>
              <w:jc w:val="both"/>
            </w:pPr>
            <w:r>
              <w:rPr>
                <w:rFonts w:ascii="Times New Roman"/>
                <w:b w:val="false"/>
                <w:i w:val="false"/>
                <w:color w:val="000000"/>
                <w:sz w:val="20"/>
              </w:rPr>
              <w:t>
3,6</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218"/>
          <w:p>
            <w:pPr>
              <w:spacing w:after="20"/>
              <w:ind w:left="20"/>
              <w:jc w:val="both"/>
            </w:pPr>
            <w:r>
              <w:rPr>
                <w:rFonts w:ascii="Times New Roman"/>
                <w:b w:val="false"/>
                <w:i w:val="false"/>
                <w:color w:val="000000"/>
                <w:sz w:val="20"/>
              </w:rPr>
              <w:t>
4,3</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2219"/>
          <w:p>
            <w:pPr>
              <w:spacing w:after="20"/>
              <w:ind w:left="20"/>
              <w:jc w:val="both"/>
            </w:pPr>
            <w:r>
              <w:rPr>
                <w:rFonts w:ascii="Times New Roman"/>
                <w:b w:val="false"/>
                <w:i w:val="false"/>
                <w:color w:val="000000"/>
                <w:sz w:val="20"/>
              </w:rPr>
              <w:t>
5,7</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220"/>
          <w:p>
            <w:pPr>
              <w:spacing w:after="20"/>
              <w:ind w:left="20"/>
              <w:jc w:val="both"/>
            </w:pPr>
            <w:r>
              <w:rPr>
                <w:rFonts w:ascii="Times New Roman"/>
                <w:b w:val="false"/>
                <w:i w:val="false"/>
                <w:color w:val="000000"/>
                <w:sz w:val="20"/>
              </w:rPr>
              <w:t>
4,3</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2221"/>
          <w:p>
            <w:pPr>
              <w:spacing w:after="20"/>
              <w:ind w:left="20"/>
              <w:jc w:val="both"/>
            </w:pPr>
            <w:r>
              <w:rPr>
                <w:rFonts w:ascii="Times New Roman"/>
                <w:b w:val="false"/>
                <w:i w:val="false"/>
                <w:color w:val="000000"/>
                <w:sz w:val="20"/>
              </w:rPr>
              <w:t>
51Б</w:t>
            </w:r>
          </w:p>
          <w:bookmarkEnd w:id="2221"/>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2.Шалғынды-қоңыр сортаңдарда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2222"/>
          <w:p>
            <w:pPr>
              <w:spacing w:after="20"/>
              <w:ind w:left="20"/>
              <w:jc w:val="both"/>
            </w:pPr>
            <w:r>
              <w:rPr>
                <w:rFonts w:ascii="Times New Roman"/>
                <w:b w:val="false"/>
                <w:i w:val="false"/>
                <w:color w:val="000000"/>
                <w:sz w:val="20"/>
              </w:rPr>
              <w:t>
0,8</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2223"/>
          <w:p>
            <w:pPr>
              <w:spacing w:after="20"/>
              <w:ind w:left="20"/>
              <w:jc w:val="both"/>
            </w:pPr>
            <w:r>
              <w:rPr>
                <w:rFonts w:ascii="Times New Roman"/>
                <w:b w:val="false"/>
                <w:i w:val="false"/>
                <w:color w:val="000000"/>
                <w:sz w:val="20"/>
              </w:rPr>
              <w:t>
1,0</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224"/>
          <w:p>
            <w:pPr>
              <w:spacing w:after="20"/>
              <w:ind w:left="20"/>
              <w:jc w:val="both"/>
            </w:pPr>
            <w:r>
              <w:rPr>
                <w:rFonts w:ascii="Times New Roman"/>
                <w:b w:val="false"/>
                <w:i w:val="false"/>
                <w:color w:val="000000"/>
                <w:sz w:val="20"/>
              </w:rPr>
              <w:t>
4,3</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2225"/>
          <w:p>
            <w:pPr>
              <w:spacing w:after="20"/>
              <w:ind w:left="20"/>
              <w:jc w:val="both"/>
            </w:pPr>
            <w:r>
              <w:rPr>
                <w:rFonts w:ascii="Times New Roman"/>
                <w:b w:val="false"/>
                <w:i w:val="false"/>
                <w:color w:val="000000"/>
                <w:sz w:val="20"/>
              </w:rPr>
              <w:t>
3,0</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2226"/>
          <w:p>
            <w:pPr>
              <w:spacing w:after="20"/>
              <w:ind w:left="20"/>
              <w:jc w:val="both"/>
            </w:pPr>
            <w:r>
              <w:rPr>
                <w:rFonts w:ascii="Times New Roman"/>
                <w:b w:val="false"/>
                <w:i w:val="false"/>
                <w:color w:val="000000"/>
                <w:sz w:val="20"/>
              </w:rPr>
              <w:t>
59</w:t>
            </w:r>
          </w:p>
          <w:bookmarkEnd w:id="2226"/>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қоңыр тұзды батпақтардағы Торғай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2227"/>
          <w:p>
            <w:pPr>
              <w:spacing w:after="20"/>
              <w:ind w:left="20"/>
              <w:jc w:val="both"/>
            </w:pPr>
            <w:r>
              <w:rPr>
                <w:rFonts w:ascii="Times New Roman"/>
                <w:b w:val="false"/>
                <w:i w:val="false"/>
                <w:color w:val="000000"/>
                <w:sz w:val="20"/>
              </w:rPr>
              <w:t>
1,1</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2228"/>
          <w:p>
            <w:pPr>
              <w:spacing w:after="20"/>
              <w:ind w:left="20"/>
              <w:jc w:val="both"/>
            </w:pPr>
            <w:r>
              <w:rPr>
                <w:rFonts w:ascii="Times New Roman"/>
                <w:b w:val="false"/>
                <w:i w:val="false"/>
                <w:color w:val="000000"/>
                <w:sz w:val="20"/>
              </w:rPr>
              <w:t>
0,8</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229"/>
          <w:p>
            <w:pPr>
              <w:spacing w:after="20"/>
              <w:ind w:left="20"/>
              <w:jc w:val="both"/>
            </w:pPr>
            <w:r>
              <w:rPr>
                <w:rFonts w:ascii="Times New Roman"/>
                <w:b w:val="false"/>
                <w:i w:val="false"/>
                <w:color w:val="000000"/>
                <w:sz w:val="20"/>
              </w:rPr>
              <w:t>
2,1</w:t>
            </w:r>
          </w:p>
          <w:bookmarkEnd w:id="2229"/>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2230"/>
          <w:p>
            <w:pPr>
              <w:spacing w:after="20"/>
              <w:ind w:left="20"/>
              <w:jc w:val="both"/>
            </w:pPr>
            <w:r>
              <w:rPr>
                <w:rFonts w:ascii="Times New Roman"/>
                <w:b w:val="false"/>
                <w:i w:val="false"/>
                <w:color w:val="000000"/>
                <w:sz w:val="20"/>
              </w:rPr>
              <w:t>
2,6</w:t>
            </w:r>
          </w:p>
          <w:bookmarkEnd w:id="2230"/>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231"/>
          <w:p>
            <w:pPr>
              <w:spacing w:after="20"/>
              <w:ind w:left="20"/>
              <w:jc w:val="both"/>
            </w:pPr>
            <w:r>
              <w:rPr>
                <w:rFonts w:ascii="Times New Roman"/>
                <w:b w:val="false"/>
                <w:i w:val="false"/>
                <w:color w:val="000000"/>
                <w:sz w:val="20"/>
              </w:rPr>
              <w:t>
4,7</w:t>
            </w:r>
          </w:p>
          <w:bookmarkEnd w:id="2231"/>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232"/>
          <w:p>
            <w:pPr>
              <w:spacing w:after="20"/>
              <w:ind w:left="20"/>
              <w:jc w:val="both"/>
            </w:pPr>
            <w:r>
              <w:rPr>
                <w:rFonts w:ascii="Times New Roman"/>
                <w:b w:val="false"/>
                <w:i w:val="false"/>
                <w:color w:val="000000"/>
                <w:sz w:val="20"/>
              </w:rPr>
              <w:t>
3,4</w:t>
            </w:r>
          </w:p>
          <w:bookmarkEnd w:id="2232"/>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2233"/>
          <w:p>
            <w:pPr>
              <w:spacing w:after="20"/>
              <w:ind w:left="20"/>
              <w:jc w:val="both"/>
            </w:pPr>
            <w:r>
              <w:rPr>
                <w:rFonts w:ascii="Times New Roman"/>
                <w:b w:val="false"/>
                <w:i w:val="false"/>
                <w:color w:val="000000"/>
                <w:sz w:val="20"/>
              </w:rPr>
              <w:t>
51Бб</w:t>
            </w:r>
          </w:p>
          <w:bookmarkEnd w:id="2233"/>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1.Бургунова-шалғынды-қоңыр сортаңдағы бескильницево-солянковые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2234"/>
          <w:p>
            <w:pPr>
              <w:spacing w:after="20"/>
              <w:ind w:left="20"/>
              <w:jc w:val="both"/>
            </w:pPr>
            <w:r>
              <w:rPr>
                <w:rFonts w:ascii="Times New Roman"/>
                <w:b w:val="false"/>
                <w:i w:val="false"/>
                <w:color w:val="000000"/>
                <w:sz w:val="20"/>
              </w:rPr>
              <w:t>
0,5</w:t>
            </w:r>
          </w:p>
          <w:bookmarkEnd w:id="2234"/>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2235"/>
          <w:p>
            <w:pPr>
              <w:spacing w:after="20"/>
              <w:ind w:left="20"/>
              <w:jc w:val="both"/>
            </w:pPr>
            <w:r>
              <w:rPr>
                <w:rFonts w:ascii="Times New Roman"/>
                <w:b w:val="false"/>
                <w:i w:val="false"/>
                <w:color w:val="000000"/>
                <w:sz w:val="20"/>
              </w:rPr>
              <w:t>
0,8</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236"/>
          <w:p>
            <w:pPr>
              <w:spacing w:after="20"/>
              <w:ind w:left="20"/>
              <w:jc w:val="both"/>
            </w:pPr>
            <w:r>
              <w:rPr>
                <w:rFonts w:ascii="Times New Roman"/>
                <w:b w:val="false"/>
                <w:i w:val="false"/>
                <w:color w:val="000000"/>
                <w:sz w:val="20"/>
              </w:rPr>
              <w:t>
3,3</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2237"/>
          <w:p>
            <w:pPr>
              <w:spacing w:after="20"/>
              <w:ind w:left="20"/>
              <w:jc w:val="both"/>
            </w:pPr>
            <w:r>
              <w:rPr>
                <w:rFonts w:ascii="Times New Roman"/>
                <w:b w:val="false"/>
                <w:i w:val="false"/>
                <w:color w:val="000000"/>
                <w:sz w:val="20"/>
              </w:rPr>
              <w:t>
2,5</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238"/>
          <w:p>
            <w:pPr>
              <w:spacing w:after="20"/>
              <w:ind w:left="20"/>
              <w:jc w:val="both"/>
            </w:pPr>
            <w:r>
              <w:rPr>
                <w:rFonts w:ascii="Times New Roman"/>
                <w:b w:val="false"/>
                <w:i w:val="false"/>
                <w:color w:val="000000"/>
                <w:sz w:val="20"/>
              </w:rPr>
              <w:t>
51Б</w:t>
            </w:r>
          </w:p>
          <w:bookmarkEnd w:id="2238"/>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2.Шалғынды-қоңыр сортаңдарда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239"/>
          <w:p>
            <w:pPr>
              <w:spacing w:after="20"/>
              <w:ind w:left="20"/>
              <w:jc w:val="both"/>
            </w:pPr>
            <w:r>
              <w:rPr>
                <w:rFonts w:ascii="Times New Roman"/>
                <w:b w:val="false"/>
                <w:i w:val="false"/>
                <w:color w:val="000000"/>
                <w:sz w:val="20"/>
              </w:rPr>
              <w:t>
0,8</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2240"/>
          <w:p>
            <w:pPr>
              <w:spacing w:after="20"/>
              <w:ind w:left="20"/>
              <w:jc w:val="both"/>
            </w:pPr>
            <w:r>
              <w:rPr>
                <w:rFonts w:ascii="Times New Roman"/>
                <w:b w:val="false"/>
                <w:i w:val="false"/>
                <w:color w:val="000000"/>
                <w:sz w:val="20"/>
              </w:rPr>
              <w:t>
1,0</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2241"/>
          <w:p>
            <w:pPr>
              <w:spacing w:after="20"/>
              <w:ind w:left="20"/>
              <w:jc w:val="both"/>
            </w:pPr>
            <w:r>
              <w:rPr>
                <w:rFonts w:ascii="Times New Roman"/>
                <w:b w:val="false"/>
                <w:i w:val="false"/>
                <w:color w:val="000000"/>
                <w:sz w:val="20"/>
              </w:rPr>
              <w:t>
4,3</w:t>
            </w:r>
          </w:p>
          <w:bookmarkEnd w:id="224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242"/>
          <w:p>
            <w:pPr>
              <w:spacing w:after="20"/>
              <w:ind w:left="20"/>
              <w:jc w:val="both"/>
            </w:pPr>
            <w:r>
              <w:rPr>
                <w:rFonts w:ascii="Times New Roman"/>
                <w:b w:val="false"/>
                <w:i w:val="false"/>
                <w:color w:val="000000"/>
                <w:sz w:val="20"/>
              </w:rPr>
              <w:t>
3,0</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2243"/>
          <w:p>
            <w:pPr>
              <w:spacing w:after="20"/>
              <w:ind w:left="20"/>
              <w:jc w:val="both"/>
            </w:pPr>
            <w:r>
              <w:rPr>
                <w:rFonts w:ascii="Times New Roman"/>
                <w:b w:val="false"/>
                <w:i w:val="false"/>
                <w:color w:val="000000"/>
                <w:sz w:val="20"/>
              </w:rPr>
              <w:t>
55</w:t>
            </w:r>
          </w:p>
          <w:bookmarkEnd w:id="2243"/>
          <w:p>
            <w:pPr>
              <w:spacing w:after="20"/>
              <w:ind w:left="20"/>
              <w:jc w:val="both"/>
            </w:pPr>
            <w:r>
              <w:rPr>
                <w:rFonts w:ascii="Times New Roman"/>
                <w:b w:val="false"/>
                <w:i w:val="false"/>
                <w:color w:val="000000"/>
                <w:sz w:val="20"/>
              </w:rPr>
              <w:t>
Пр-4с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 қоңыр тұзды батпақтардағы 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2244"/>
          <w:p>
            <w:pPr>
              <w:spacing w:after="20"/>
              <w:ind w:left="20"/>
              <w:jc w:val="both"/>
            </w:pPr>
            <w:r>
              <w:rPr>
                <w:rFonts w:ascii="Times New Roman"/>
                <w:b w:val="false"/>
                <w:i w:val="false"/>
                <w:color w:val="000000"/>
                <w:sz w:val="20"/>
              </w:rPr>
              <w:t>
2,1</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245"/>
          <w:p>
            <w:pPr>
              <w:spacing w:after="20"/>
              <w:ind w:left="20"/>
              <w:jc w:val="both"/>
            </w:pPr>
            <w:r>
              <w:rPr>
                <w:rFonts w:ascii="Times New Roman"/>
                <w:b w:val="false"/>
                <w:i w:val="false"/>
                <w:color w:val="000000"/>
                <w:sz w:val="20"/>
              </w:rPr>
              <w:t>
1,4</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2246"/>
          <w:p>
            <w:pPr>
              <w:spacing w:after="20"/>
              <w:ind w:left="20"/>
              <w:jc w:val="both"/>
            </w:pPr>
            <w:r>
              <w:rPr>
                <w:rFonts w:ascii="Times New Roman"/>
                <w:b w:val="false"/>
                <w:i w:val="false"/>
                <w:color w:val="000000"/>
                <w:sz w:val="20"/>
              </w:rPr>
              <w:t>
56</w:t>
            </w:r>
          </w:p>
          <w:bookmarkEnd w:id="2246"/>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 қоңыр тұзды батпақтардағы квиноа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247"/>
          <w:p>
            <w:pPr>
              <w:spacing w:after="20"/>
              <w:ind w:left="20"/>
              <w:jc w:val="both"/>
            </w:pPr>
            <w:r>
              <w:rPr>
                <w:rFonts w:ascii="Times New Roman"/>
                <w:b w:val="false"/>
                <w:i w:val="false"/>
                <w:color w:val="000000"/>
                <w:sz w:val="20"/>
              </w:rPr>
              <w:t>
3,0</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248"/>
          <w:p>
            <w:pPr>
              <w:spacing w:after="20"/>
              <w:ind w:left="20"/>
              <w:jc w:val="both"/>
            </w:pPr>
            <w:r>
              <w:rPr>
                <w:rFonts w:ascii="Times New Roman"/>
                <w:b w:val="false"/>
                <w:i w:val="false"/>
                <w:color w:val="000000"/>
                <w:sz w:val="20"/>
              </w:rPr>
              <w:t>
1,8</w:t>
            </w:r>
          </w:p>
          <w:bookmarkEnd w:id="2248"/>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2249"/>
          <w:p>
            <w:pPr>
              <w:spacing w:after="20"/>
              <w:ind w:left="20"/>
              <w:jc w:val="both"/>
            </w:pPr>
            <w:r>
              <w:rPr>
                <w:rFonts w:ascii="Times New Roman"/>
                <w:b w:val="false"/>
                <w:i w:val="false"/>
                <w:color w:val="000000"/>
                <w:sz w:val="20"/>
              </w:rPr>
              <w:t>
0,4</w:t>
            </w:r>
          </w:p>
          <w:bookmarkEnd w:id="2249"/>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250"/>
          <w:p>
            <w:pPr>
              <w:spacing w:after="20"/>
              <w:ind w:left="20"/>
              <w:jc w:val="both"/>
            </w:pPr>
            <w:r>
              <w:rPr>
                <w:rFonts w:ascii="Times New Roman"/>
                <w:b w:val="false"/>
                <w:i w:val="false"/>
                <w:color w:val="000000"/>
                <w:sz w:val="20"/>
              </w:rPr>
              <w:t>
0,6</w:t>
            </w:r>
          </w:p>
          <w:bookmarkEnd w:id="2250"/>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251"/>
          <w:p>
            <w:pPr>
              <w:spacing w:after="20"/>
              <w:ind w:left="20"/>
              <w:jc w:val="both"/>
            </w:pPr>
            <w:r>
              <w:rPr>
                <w:rFonts w:ascii="Times New Roman"/>
                <w:b w:val="false"/>
                <w:i w:val="false"/>
                <w:color w:val="000000"/>
                <w:sz w:val="20"/>
              </w:rPr>
              <w:t>
3,3</w:t>
            </w:r>
          </w:p>
          <w:bookmarkEnd w:id="2251"/>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252"/>
          <w:p>
            <w:pPr>
              <w:spacing w:after="20"/>
              <w:ind w:left="20"/>
              <w:jc w:val="both"/>
            </w:pPr>
            <w:r>
              <w:rPr>
                <w:rFonts w:ascii="Times New Roman"/>
                <w:b w:val="false"/>
                <w:i w:val="false"/>
                <w:color w:val="000000"/>
                <w:sz w:val="20"/>
              </w:rPr>
              <w:t>
2,4</w:t>
            </w:r>
          </w:p>
          <w:bookmarkEnd w:id="2252"/>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сәл толқынды жазық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253"/>
          <w:p>
            <w:pPr>
              <w:spacing w:after="20"/>
              <w:ind w:left="20"/>
              <w:jc w:val="both"/>
            </w:pPr>
            <w:r>
              <w:rPr>
                <w:rFonts w:ascii="Times New Roman"/>
                <w:b w:val="false"/>
                <w:i w:val="false"/>
                <w:color w:val="000000"/>
                <w:sz w:val="20"/>
              </w:rPr>
              <w:t>
33</w:t>
            </w:r>
          </w:p>
          <w:bookmarkEnd w:id="2253"/>
          <w:p>
            <w:pPr>
              <w:spacing w:after="20"/>
              <w:ind w:left="20"/>
              <w:jc w:val="both"/>
            </w:pPr>
            <w:r>
              <w:rPr>
                <w:rFonts w:ascii="Times New Roman"/>
                <w:b w:val="false"/>
                <w:i w:val="false"/>
                <w:color w:val="000000"/>
                <w:sz w:val="20"/>
              </w:rPr>
              <w:t>
Пр-3г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1.Қоңыр сазды сазды топырақтарда жусан-қауырсын-эфемерлі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254"/>
          <w:p>
            <w:pPr>
              <w:spacing w:after="20"/>
              <w:ind w:left="20"/>
              <w:jc w:val="both"/>
            </w:pPr>
            <w:r>
              <w:rPr>
                <w:rFonts w:ascii="Times New Roman"/>
                <w:b w:val="false"/>
                <w:i w:val="false"/>
                <w:color w:val="000000"/>
                <w:sz w:val="20"/>
              </w:rPr>
              <w:t>
3,6</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255"/>
          <w:p>
            <w:pPr>
              <w:spacing w:after="20"/>
              <w:ind w:left="20"/>
              <w:jc w:val="both"/>
            </w:pPr>
            <w:r>
              <w:rPr>
                <w:rFonts w:ascii="Times New Roman"/>
                <w:b w:val="false"/>
                <w:i w:val="false"/>
                <w:color w:val="000000"/>
                <w:sz w:val="20"/>
              </w:rPr>
              <w:t>
4,3</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2256"/>
          <w:p>
            <w:pPr>
              <w:spacing w:after="20"/>
              <w:ind w:left="20"/>
              <w:jc w:val="both"/>
            </w:pPr>
            <w:r>
              <w:rPr>
                <w:rFonts w:ascii="Times New Roman"/>
                <w:b w:val="false"/>
                <w:i w:val="false"/>
                <w:color w:val="000000"/>
                <w:sz w:val="20"/>
              </w:rPr>
              <w:t>
5,7</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257"/>
          <w:p>
            <w:pPr>
              <w:spacing w:after="20"/>
              <w:ind w:left="20"/>
              <w:jc w:val="both"/>
            </w:pPr>
            <w:r>
              <w:rPr>
                <w:rFonts w:ascii="Times New Roman"/>
                <w:b w:val="false"/>
                <w:i w:val="false"/>
                <w:color w:val="000000"/>
                <w:sz w:val="20"/>
              </w:rPr>
              <w:t>
4,3</w:t>
            </w:r>
          </w:p>
          <w:bookmarkEnd w:id="225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258"/>
          <w:p>
            <w:pPr>
              <w:spacing w:after="20"/>
              <w:ind w:left="20"/>
              <w:jc w:val="both"/>
            </w:pPr>
            <w:r>
              <w:rPr>
                <w:rFonts w:ascii="Times New Roman"/>
                <w:b w:val="false"/>
                <w:i w:val="false"/>
                <w:color w:val="000000"/>
                <w:sz w:val="20"/>
              </w:rPr>
              <w:t>
42</w:t>
            </w:r>
          </w:p>
          <w:bookmarkEnd w:id="2258"/>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2.Шалғынды-қоңыр сазды сазды топырақтардағы бидай-ажрек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259"/>
          <w:p>
            <w:pPr>
              <w:spacing w:after="20"/>
              <w:ind w:left="20"/>
              <w:jc w:val="both"/>
            </w:pPr>
            <w:r>
              <w:rPr>
                <w:rFonts w:ascii="Times New Roman"/>
                <w:b w:val="false"/>
                <w:i w:val="false"/>
                <w:color w:val="000000"/>
                <w:sz w:val="20"/>
              </w:rPr>
              <w:t>
2,3</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260"/>
          <w:p>
            <w:pPr>
              <w:spacing w:after="20"/>
              <w:ind w:left="20"/>
              <w:jc w:val="both"/>
            </w:pPr>
            <w:r>
              <w:rPr>
                <w:rFonts w:ascii="Times New Roman"/>
                <w:b w:val="false"/>
                <w:i w:val="false"/>
                <w:color w:val="000000"/>
                <w:sz w:val="20"/>
              </w:rPr>
              <w:t>
3,5</w:t>
            </w:r>
          </w:p>
          <w:bookmarkEnd w:id="2260"/>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261"/>
          <w:p>
            <w:pPr>
              <w:spacing w:after="20"/>
              <w:ind w:left="20"/>
              <w:jc w:val="both"/>
            </w:pPr>
            <w:r>
              <w:rPr>
                <w:rFonts w:ascii="Times New Roman"/>
                <w:b w:val="false"/>
                <w:i w:val="false"/>
                <w:color w:val="000000"/>
                <w:sz w:val="20"/>
              </w:rPr>
              <w:t>
2,6</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262"/>
          <w:p>
            <w:pPr>
              <w:spacing w:after="20"/>
              <w:ind w:left="20"/>
              <w:jc w:val="both"/>
            </w:pPr>
            <w:r>
              <w:rPr>
                <w:rFonts w:ascii="Times New Roman"/>
                <w:b w:val="false"/>
                <w:i w:val="false"/>
                <w:color w:val="000000"/>
                <w:sz w:val="20"/>
              </w:rPr>
              <w:t>
1,8</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263"/>
          <w:p>
            <w:pPr>
              <w:spacing w:after="20"/>
              <w:ind w:left="20"/>
              <w:jc w:val="both"/>
            </w:pPr>
            <w:r>
              <w:rPr>
                <w:rFonts w:ascii="Times New Roman"/>
                <w:b w:val="false"/>
                <w:i w:val="false"/>
                <w:color w:val="000000"/>
                <w:sz w:val="20"/>
              </w:rPr>
              <w:t>
12</w:t>
            </w:r>
          </w:p>
          <w:bookmarkEnd w:id="2263"/>
          <w:p>
            <w:pPr>
              <w:spacing w:after="20"/>
              <w:ind w:left="20"/>
              <w:jc w:val="both"/>
            </w:pPr>
            <w:r>
              <w:rPr>
                <w:rFonts w:ascii="Times New Roman"/>
                <w:b w:val="false"/>
                <w:i w:val="false"/>
                <w:color w:val="000000"/>
                <w:sz w:val="20"/>
              </w:rPr>
              <w:t>
Пр-3г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3.Қоңыр сазды сазды топырақтардағы қауырсынды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264"/>
          <w:p>
            <w:pPr>
              <w:spacing w:after="20"/>
              <w:ind w:left="20"/>
              <w:jc w:val="both"/>
            </w:pPr>
            <w:r>
              <w:rPr>
                <w:rFonts w:ascii="Times New Roman"/>
                <w:b w:val="false"/>
                <w:i w:val="false"/>
                <w:color w:val="000000"/>
                <w:sz w:val="20"/>
              </w:rPr>
              <w:t>
3,5</w:t>
            </w:r>
          </w:p>
          <w:bookmarkEnd w:id="2264"/>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265"/>
          <w:p>
            <w:pPr>
              <w:spacing w:after="20"/>
              <w:ind w:left="20"/>
              <w:jc w:val="both"/>
            </w:pPr>
            <w:r>
              <w:rPr>
                <w:rFonts w:ascii="Times New Roman"/>
                <w:b w:val="false"/>
                <w:i w:val="false"/>
                <w:color w:val="000000"/>
                <w:sz w:val="20"/>
              </w:rPr>
              <w:t>
4,5</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266"/>
          <w:p>
            <w:pPr>
              <w:spacing w:after="20"/>
              <w:ind w:left="20"/>
              <w:jc w:val="both"/>
            </w:pPr>
            <w:r>
              <w:rPr>
                <w:rFonts w:ascii="Times New Roman"/>
                <w:b w:val="false"/>
                <w:i w:val="false"/>
                <w:color w:val="000000"/>
                <w:sz w:val="20"/>
              </w:rPr>
              <w:t>
3,3</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267"/>
          <w:p>
            <w:pPr>
              <w:spacing w:after="20"/>
              <w:ind w:left="20"/>
              <w:jc w:val="both"/>
            </w:pPr>
            <w:r>
              <w:rPr>
                <w:rFonts w:ascii="Times New Roman"/>
                <w:b w:val="false"/>
                <w:i w:val="false"/>
                <w:color w:val="000000"/>
                <w:sz w:val="20"/>
              </w:rPr>
              <w:t>
2,7</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268"/>
          <w:p>
            <w:pPr>
              <w:spacing w:after="20"/>
              <w:ind w:left="20"/>
              <w:jc w:val="both"/>
            </w:pPr>
            <w:r>
              <w:rPr>
                <w:rFonts w:ascii="Times New Roman"/>
                <w:b w:val="false"/>
                <w:i w:val="false"/>
                <w:color w:val="000000"/>
                <w:sz w:val="20"/>
              </w:rPr>
              <w:t>
3,2</w:t>
            </w:r>
          </w:p>
          <w:bookmarkEnd w:id="2268"/>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269"/>
          <w:p>
            <w:pPr>
              <w:spacing w:after="20"/>
              <w:ind w:left="20"/>
              <w:jc w:val="both"/>
            </w:pPr>
            <w:r>
              <w:rPr>
                <w:rFonts w:ascii="Times New Roman"/>
                <w:b w:val="false"/>
                <w:i w:val="false"/>
                <w:color w:val="000000"/>
                <w:sz w:val="20"/>
              </w:rPr>
              <w:t>
4,1</w:t>
            </w:r>
          </w:p>
          <w:bookmarkEnd w:id="2269"/>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270"/>
          <w:p>
            <w:pPr>
              <w:spacing w:after="20"/>
              <w:ind w:left="20"/>
              <w:jc w:val="both"/>
            </w:pPr>
            <w:r>
              <w:rPr>
                <w:rFonts w:ascii="Times New Roman"/>
                <w:b w:val="false"/>
                <w:i w:val="false"/>
                <w:color w:val="000000"/>
                <w:sz w:val="20"/>
              </w:rPr>
              <w:t>
4,5</w:t>
            </w:r>
          </w:p>
          <w:bookmarkEnd w:id="2270"/>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271"/>
          <w:p>
            <w:pPr>
              <w:spacing w:after="20"/>
              <w:ind w:left="20"/>
              <w:jc w:val="both"/>
            </w:pPr>
            <w:r>
              <w:rPr>
                <w:rFonts w:ascii="Times New Roman"/>
                <w:b w:val="false"/>
                <w:i w:val="false"/>
                <w:color w:val="000000"/>
                <w:sz w:val="20"/>
              </w:rPr>
              <w:t>
3,4</w:t>
            </w:r>
          </w:p>
          <w:bookmarkEnd w:id="2271"/>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272"/>
          <w:p>
            <w:pPr>
              <w:spacing w:after="20"/>
              <w:ind w:left="20"/>
              <w:jc w:val="both"/>
            </w:pPr>
            <w:r>
              <w:rPr>
                <w:rFonts w:ascii="Times New Roman"/>
                <w:b w:val="false"/>
                <w:i w:val="false"/>
                <w:color w:val="000000"/>
                <w:sz w:val="20"/>
              </w:rPr>
              <w:t>
Су перісінің төмендеуі</w:t>
            </w:r>
          </w:p>
          <w:bookmarkEnd w:id="2272"/>
          <w:p>
            <w:pPr>
              <w:spacing w:after="20"/>
              <w:ind w:left="20"/>
              <w:jc w:val="both"/>
            </w:pPr>
            <w:r>
              <w:rPr>
                <w:rFonts w:ascii="Times New Roman"/>
                <w:b w:val="false"/>
                <w:i w:val="false"/>
                <w:color w:val="000000"/>
                <w:sz w:val="20"/>
              </w:rPr>
              <w:t>
Погр. с Егінсу а.о. (Уч. Сартерек) к.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273"/>
          <w:p>
            <w:pPr>
              <w:spacing w:after="20"/>
              <w:ind w:left="20"/>
              <w:jc w:val="both"/>
            </w:pPr>
            <w:r>
              <w:rPr>
                <w:rFonts w:ascii="Times New Roman"/>
                <w:b w:val="false"/>
                <w:i w:val="false"/>
                <w:color w:val="000000"/>
                <w:sz w:val="20"/>
              </w:rPr>
              <w:t>
46А</w:t>
            </w:r>
          </w:p>
          <w:bookmarkEnd w:id="2273"/>
          <w:p>
            <w:pPr>
              <w:spacing w:after="20"/>
              <w:ind w:left="20"/>
              <w:jc w:val="both"/>
            </w:pPr>
            <w:r>
              <w:rPr>
                <w:rFonts w:ascii="Times New Roman"/>
                <w:b w:val="false"/>
                <w:i w:val="false"/>
                <w:color w:val="000000"/>
                <w:sz w:val="20"/>
              </w:rPr>
              <w:t>
Пр-4г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 Ашық каштан сазды сазды топырақтардағы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274"/>
          <w:p>
            <w:pPr>
              <w:spacing w:after="20"/>
              <w:ind w:left="20"/>
              <w:jc w:val="both"/>
            </w:pPr>
            <w:r>
              <w:rPr>
                <w:rFonts w:ascii="Times New Roman"/>
                <w:b w:val="false"/>
                <w:i w:val="false"/>
                <w:color w:val="000000"/>
                <w:sz w:val="20"/>
              </w:rPr>
              <w:t>
2,6</w:t>
            </w:r>
          </w:p>
          <w:bookmarkEnd w:id="227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275"/>
          <w:p>
            <w:pPr>
              <w:spacing w:after="20"/>
              <w:ind w:left="20"/>
              <w:jc w:val="both"/>
            </w:pPr>
            <w:r>
              <w:rPr>
                <w:rFonts w:ascii="Times New Roman"/>
                <w:b w:val="false"/>
                <w:i w:val="false"/>
                <w:color w:val="000000"/>
                <w:sz w:val="20"/>
              </w:rPr>
              <w:t>
4,4</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276"/>
          <w:p>
            <w:pPr>
              <w:spacing w:after="20"/>
              <w:ind w:left="20"/>
              <w:jc w:val="both"/>
            </w:pPr>
            <w:r>
              <w:rPr>
                <w:rFonts w:ascii="Times New Roman"/>
                <w:b w:val="false"/>
                <w:i w:val="false"/>
                <w:color w:val="000000"/>
                <w:sz w:val="20"/>
              </w:rPr>
              <w:t>
3,5</w:t>
            </w:r>
          </w:p>
          <w:bookmarkEnd w:id="227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277"/>
          <w:p>
            <w:pPr>
              <w:spacing w:after="20"/>
              <w:ind w:left="20"/>
              <w:jc w:val="both"/>
            </w:pPr>
            <w:r>
              <w:rPr>
                <w:rFonts w:ascii="Times New Roman"/>
                <w:b w:val="false"/>
                <w:i w:val="false"/>
                <w:color w:val="000000"/>
                <w:sz w:val="20"/>
              </w:rPr>
              <w:t>
2,9</w:t>
            </w:r>
          </w:p>
          <w:bookmarkEnd w:id="227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278"/>
          <w:p>
            <w:pPr>
              <w:spacing w:after="20"/>
              <w:ind w:left="20"/>
              <w:jc w:val="both"/>
            </w:pPr>
            <w:r>
              <w:rPr>
                <w:rFonts w:ascii="Times New Roman"/>
                <w:b w:val="false"/>
                <w:i w:val="false"/>
                <w:color w:val="000000"/>
                <w:sz w:val="20"/>
              </w:rPr>
              <w:t>
41</w:t>
            </w:r>
          </w:p>
          <w:bookmarkEnd w:id="2278"/>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1.Шалғынды-қоңыр сазды сазды топырақтардағы бидай-түйнекқамыс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279"/>
          <w:p>
            <w:pPr>
              <w:spacing w:after="20"/>
              <w:ind w:left="20"/>
              <w:jc w:val="both"/>
            </w:pPr>
            <w:r>
              <w:rPr>
                <w:rFonts w:ascii="Times New Roman"/>
                <w:b w:val="false"/>
                <w:i w:val="false"/>
                <w:color w:val="000000"/>
                <w:sz w:val="20"/>
              </w:rPr>
              <w:t>
1,9</w:t>
            </w:r>
          </w:p>
          <w:bookmarkEnd w:id="227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280"/>
          <w:p>
            <w:pPr>
              <w:spacing w:after="20"/>
              <w:ind w:left="20"/>
              <w:jc w:val="both"/>
            </w:pPr>
            <w:r>
              <w:rPr>
                <w:rFonts w:ascii="Times New Roman"/>
                <w:b w:val="false"/>
                <w:i w:val="false"/>
                <w:color w:val="000000"/>
                <w:sz w:val="20"/>
              </w:rPr>
              <w:t>
3,1</w:t>
            </w:r>
          </w:p>
          <w:bookmarkEnd w:id="2280"/>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281"/>
          <w:p>
            <w:pPr>
              <w:spacing w:after="20"/>
              <w:ind w:left="20"/>
              <w:jc w:val="both"/>
            </w:pPr>
            <w:r>
              <w:rPr>
                <w:rFonts w:ascii="Times New Roman"/>
                <w:b w:val="false"/>
                <w:i w:val="false"/>
                <w:color w:val="000000"/>
                <w:sz w:val="20"/>
              </w:rPr>
              <w:t>
2,0</w:t>
            </w:r>
          </w:p>
          <w:bookmarkEnd w:id="228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282"/>
          <w:p>
            <w:pPr>
              <w:spacing w:after="20"/>
              <w:ind w:left="20"/>
              <w:jc w:val="both"/>
            </w:pPr>
            <w:r>
              <w:rPr>
                <w:rFonts w:ascii="Times New Roman"/>
                <w:b w:val="false"/>
                <w:i w:val="false"/>
                <w:color w:val="000000"/>
                <w:sz w:val="20"/>
              </w:rPr>
              <w:t>
1,3</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283"/>
          <w:p>
            <w:pPr>
              <w:spacing w:after="20"/>
              <w:ind w:left="20"/>
              <w:jc w:val="both"/>
            </w:pPr>
            <w:r>
              <w:rPr>
                <w:rFonts w:ascii="Times New Roman"/>
                <w:b w:val="false"/>
                <w:i w:val="false"/>
                <w:color w:val="000000"/>
                <w:sz w:val="20"/>
              </w:rPr>
              <w:t>
Тау етегіндегі сәл толқынды жазық</w:t>
            </w:r>
          </w:p>
          <w:bookmarkEnd w:id="2283"/>
          <w:p>
            <w:pPr>
              <w:spacing w:after="20"/>
              <w:ind w:left="20"/>
              <w:jc w:val="both"/>
            </w:pPr>
            <w:r>
              <w:rPr>
                <w:rFonts w:ascii="Times New Roman"/>
                <w:b w:val="false"/>
                <w:i w:val="false"/>
                <w:color w:val="000000"/>
                <w:sz w:val="20"/>
              </w:rPr>
              <w:t>
Погр. с Егінсу С. О. (уч. Сартерек) к.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284"/>
          <w:p>
            <w:pPr>
              <w:spacing w:after="20"/>
              <w:ind w:left="20"/>
              <w:jc w:val="both"/>
            </w:pPr>
            <w:r>
              <w:rPr>
                <w:rFonts w:ascii="Times New Roman"/>
                <w:b w:val="false"/>
                <w:i w:val="false"/>
                <w:color w:val="000000"/>
                <w:sz w:val="20"/>
              </w:rPr>
              <w:t>
35</w:t>
            </w:r>
          </w:p>
          <w:bookmarkEnd w:id="2284"/>
          <w:p>
            <w:pPr>
              <w:spacing w:after="20"/>
              <w:ind w:left="20"/>
              <w:jc w:val="both"/>
            </w:pPr>
            <w:r>
              <w:rPr>
                <w:rFonts w:ascii="Times New Roman"/>
                <w:b w:val="false"/>
                <w:i w:val="false"/>
                <w:color w:val="000000"/>
                <w:sz w:val="20"/>
              </w:rPr>
              <w:t>
Пр-3д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1.Қоңыр тұзды батпақтардағы жусан-солянк-эфемер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285"/>
          <w:p>
            <w:pPr>
              <w:spacing w:after="20"/>
              <w:ind w:left="20"/>
              <w:jc w:val="both"/>
            </w:pPr>
            <w:r>
              <w:rPr>
                <w:rFonts w:ascii="Times New Roman"/>
                <w:b w:val="false"/>
                <w:i w:val="false"/>
                <w:color w:val="000000"/>
                <w:sz w:val="20"/>
              </w:rPr>
              <w:t>
0,4</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286"/>
          <w:p>
            <w:pPr>
              <w:spacing w:after="20"/>
              <w:ind w:left="20"/>
              <w:jc w:val="both"/>
            </w:pPr>
            <w:r>
              <w:rPr>
                <w:rFonts w:ascii="Times New Roman"/>
                <w:b w:val="false"/>
                <w:i w:val="false"/>
                <w:color w:val="000000"/>
                <w:sz w:val="20"/>
              </w:rPr>
              <w:t>
0,2</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287"/>
          <w:p>
            <w:pPr>
              <w:spacing w:after="20"/>
              <w:ind w:left="20"/>
              <w:jc w:val="both"/>
            </w:pPr>
            <w:r>
              <w:rPr>
                <w:rFonts w:ascii="Times New Roman"/>
                <w:b w:val="false"/>
                <w:i w:val="false"/>
                <w:color w:val="000000"/>
                <w:sz w:val="20"/>
              </w:rPr>
              <w:t>
4,0</w:t>
            </w:r>
          </w:p>
          <w:bookmarkEnd w:id="2287"/>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288"/>
          <w:p>
            <w:pPr>
              <w:spacing w:after="20"/>
              <w:ind w:left="20"/>
              <w:jc w:val="both"/>
            </w:pPr>
            <w:r>
              <w:rPr>
                <w:rFonts w:ascii="Times New Roman"/>
                <w:b w:val="false"/>
                <w:i w:val="false"/>
                <w:color w:val="000000"/>
                <w:sz w:val="20"/>
              </w:rPr>
              <w:t>
2,7</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289"/>
          <w:p>
            <w:pPr>
              <w:spacing w:after="20"/>
              <w:ind w:left="20"/>
              <w:jc w:val="both"/>
            </w:pPr>
            <w:r>
              <w:rPr>
                <w:rFonts w:ascii="Times New Roman"/>
                <w:b w:val="false"/>
                <w:i w:val="false"/>
                <w:color w:val="000000"/>
                <w:sz w:val="20"/>
              </w:rPr>
              <w:t>
38</w:t>
            </w:r>
          </w:p>
          <w:bookmarkEnd w:id="2289"/>
          <w:p>
            <w:pPr>
              <w:spacing w:after="20"/>
              <w:ind w:left="20"/>
              <w:jc w:val="both"/>
            </w:pPr>
            <w:r>
              <w:rPr>
                <w:rFonts w:ascii="Times New Roman"/>
                <w:b w:val="false"/>
                <w:i w:val="false"/>
                <w:color w:val="000000"/>
                <w:sz w:val="20"/>
              </w:rPr>
              <w:t>
Пр-3д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2.Қоңыр тұзды батпақтардағы 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290"/>
          <w:p>
            <w:pPr>
              <w:spacing w:after="20"/>
              <w:ind w:left="20"/>
              <w:jc w:val="both"/>
            </w:pPr>
            <w:r>
              <w:rPr>
                <w:rFonts w:ascii="Times New Roman"/>
                <w:b w:val="false"/>
                <w:i w:val="false"/>
                <w:color w:val="000000"/>
                <w:sz w:val="20"/>
              </w:rPr>
              <w:t>
3,5</w:t>
            </w:r>
          </w:p>
          <w:bookmarkEnd w:id="229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291"/>
          <w:p>
            <w:pPr>
              <w:spacing w:after="20"/>
              <w:ind w:left="20"/>
              <w:jc w:val="both"/>
            </w:pPr>
            <w:r>
              <w:rPr>
                <w:rFonts w:ascii="Times New Roman"/>
                <w:b w:val="false"/>
                <w:i w:val="false"/>
                <w:color w:val="000000"/>
                <w:sz w:val="20"/>
              </w:rPr>
              <w:t>
2,4</w:t>
            </w:r>
          </w:p>
          <w:bookmarkEnd w:id="229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292"/>
          <w:p>
            <w:pPr>
              <w:spacing w:after="20"/>
              <w:ind w:left="20"/>
              <w:jc w:val="both"/>
            </w:pPr>
            <w:r>
              <w:rPr>
                <w:rFonts w:ascii="Times New Roman"/>
                <w:b w:val="false"/>
                <w:i w:val="false"/>
                <w:color w:val="000000"/>
                <w:sz w:val="20"/>
              </w:rPr>
              <w:t>
22</w:t>
            </w:r>
          </w:p>
          <w:bookmarkEnd w:id="2292"/>
          <w:p>
            <w:pPr>
              <w:spacing w:after="20"/>
              <w:ind w:left="20"/>
              <w:jc w:val="both"/>
            </w:pPr>
            <w:r>
              <w:rPr>
                <w:rFonts w:ascii="Times New Roman"/>
                <w:b w:val="false"/>
                <w:i w:val="false"/>
                <w:color w:val="000000"/>
                <w:sz w:val="20"/>
              </w:rPr>
              <w:t>
Пр-3д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3.Қоңыр тұзды батпақтардағы кильницево-солянковые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293"/>
          <w:p>
            <w:pPr>
              <w:spacing w:after="20"/>
              <w:ind w:left="20"/>
              <w:jc w:val="both"/>
            </w:pPr>
            <w:r>
              <w:rPr>
                <w:rFonts w:ascii="Times New Roman"/>
                <w:b w:val="false"/>
                <w:i w:val="false"/>
                <w:color w:val="000000"/>
                <w:sz w:val="20"/>
              </w:rPr>
              <w:t>
0,2</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2294"/>
          <w:p>
            <w:pPr>
              <w:spacing w:after="20"/>
              <w:ind w:left="20"/>
              <w:jc w:val="both"/>
            </w:pPr>
            <w:r>
              <w:rPr>
                <w:rFonts w:ascii="Times New Roman"/>
                <w:b w:val="false"/>
                <w:i w:val="false"/>
                <w:color w:val="000000"/>
                <w:sz w:val="20"/>
              </w:rPr>
              <w:t>
0,3</w:t>
            </w:r>
          </w:p>
          <w:bookmarkEnd w:id="229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295"/>
          <w:p>
            <w:pPr>
              <w:spacing w:after="20"/>
              <w:ind w:left="20"/>
              <w:jc w:val="both"/>
            </w:pPr>
            <w:r>
              <w:rPr>
                <w:rFonts w:ascii="Times New Roman"/>
                <w:b w:val="false"/>
                <w:i w:val="false"/>
                <w:color w:val="000000"/>
                <w:sz w:val="20"/>
              </w:rPr>
              <w:t>
2,1</w:t>
            </w:r>
          </w:p>
          <w:bookmarkEnd w:id="229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296"/>
          <w:p>
            <w:pPr>
              <w:spacing w:after="20"/>
              <w:ind w:left="20"/>
              <w:jc w:val="both"/>
            </w:pPr>
            <w:r>
              <w:rPr>
                <w:rFonts w:ascii="Times New Roman"/>
                <w:b w:val="false"/>
                <w:i w:val="false"/>
                <w:color w:val="000000"/>
                <w:sz w:val="20"/>
              </w:rPr>
              <w:t>
1,4</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4.Сирек өсімдіктері бар Такыр 5-ке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297"/>
          <w:p>
            <w:pPr>
              <w:spacing w:after="20"/>
              <w:ind w:left="20"/>
              <w:jc w:val="both"/>
            </w:pPr>
            <w:r>
              <w:rPr>
                <w:rFonts w:ascii="Times New Roman"/>
                <w:b w:val="false"/>
                <w:i w:val="false"/>
                <w:color w:val="000000"/>
                <w:sz w:val="20"/>
              </w:rPr>
              <w:t>
0,2</w:t>
            </w:r>
          </w:p>
          <w:bookmarkEnd w:id="2297"/>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298"/>
          <w:p>
            <w:pPr>
              <w:spacing w:after="20"/>
              <w:ind w:left="20"/>
              <w:jc w:val="both"/>
            </w:pPr>
            <w:r>
              <w:rPr>
                <w:rFonts w:ascii="Times New Roman"/>
                <w:b w:val="false"/>
                <w:i w:val="false"/>
                <w:color w:val="000000"/>
                <w:sz w:val="20"/>
              </w:rPr>
              <w:t>
0,1</w:t>
            </w:r>
          </w:p>
          <w:bookmarkEnd w:id="2298"/>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299"/>
          <w:p>
            <w:pPr>
              <w:spacing w:after="20"/>
              <w:ind w:left="20"/>
              <w:jc w:val="both"/>
            </w:pPr>
            <w:r>
              <w:rPr>
                <w:rFonts w:ascii="Times New Roman"/>
                <w:b w:val="false"/>
                <w:i w:val="false"/>
                <w:color w:val="000000"/>
                <w:sz w:val="20"/>
              </w:rPr>
              <w:t>
3,6</w:t>
            </w:r>
          </w:p>
          <w:bookmarkEnd w:id="2299"/>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300"/>
          <w:p>
            <w:pPr>
              <w:spacing w:after="20"/>
              <w:ind w:left="20"/>
              <w:jc w:val="both"/>
            </w:pPr>
            <w:r>
              <w:rPr>
                <w:rFonts w:ascii="Times New Roman"/>
                <w:b w:val="false"/>
                <w:i w:val="false"/>
                <w:color w:val="000000"/>
                <w:sz w:val="20"/>
              </w:rPr>
              <w:t>
2,5</w:t>
            </w:r>
          </w:p>
          <w:bookmarkEnd w:id="2300"/>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2301"/>
          <w:p>
            <w:pPr>
              <w:spacing w:after="20"/>
              <w:ind w:left="20"/>
              <w:jc w:val="both"/>
            </w:pPr>
            <w:r>
              <w:rPr>
                <w:rFonts w:ascii="Times New Roman"/>
                <w:b w:val="false"/>
                <w:i w:val="false"/>
                <w:color w:val="000000"/>
                <w:sz w:val="20"/>
              </w:rPr>
              <w:t>
45Ва</w:t>
            </w:r>
          </w:p>
          <w:bookmarkEnd w:id="2301"/>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1.Шалғынды-қоңыр сазды сазды топырақтардағы дәнді-кермек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302"/>
          <w:p>
            <w:pPr>
              <w:spacing w:after="20"/>
              <w:ind w:left="20"/>
              <w:jc w:val="both"/>
            </w:pPr>
            <w:r>
              <w:rPr>
                <w:rFonts w:ascii="Times New Roman"/>
                <w:b w:val="false"/>
                <w:i w:val="false"/>
                <w:color w:val="000000"/>
                <w:sz w:val="20"/>
              </w:rPr>
              <w:t>
2,9</w:t>
            </w:r>
          </w:p>
          <w:bookmarkEnd w:id="230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303"/>
          <w:p>
            <w:pPr>
              <w:spacing w:after="20"/>
              <w:ind w:left="20"/>
              <w:jc w:val="both"/>
            </w:pPr>
            <w:r>
              <w:rPr>
                <w:rFonts w:ascii="Times New Roman"/>
                <w:b w:val="false"/>
                <w:i w:val="false"/>
                <w:color w:val="000000"/>
                <w:sz w:val="20"/>
              </w:rPr>
              <w:t>
5,0</w:t>
            </w:r>
          </w:p>
          <w:bookmarkEnd w:id="2303"/>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304"/>
          <w:p>
            <w:pPr>
              <w:spacing w:after="20"/>
              <w:ind w:left="20"/>
              <w:jc w:val="both"/>
            </w:pPr>
            <w:r>
              <w:rPr>
                <w:rFonts w:ascii="Times New Roman"/>
                <w:b w:val="false"/>
                <w:i w:val="false"/>
                <w:color w:val="000000"/>
                <w:sz w:val="20"/>
              </w:rPr>
              <w:t>
3,9</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305"/>
          <w:p>
            <w:pPr>
              <w:spacing w:after="20"/>
              <w:ind w:left="20"/>
              <w:jc w:val="both"/>
            </w:pPr>
            <w:r>
              <w:rPr>
                <w:rFonts w:ascii="Times New Roman"/>
                <w:b w:val="false"/>
                <w:i w:val="false"/>
                <w:color w:val="000000"/>
                <w:sz w:val="20"/>
              </w:rPr>
              <w:t>
3,1</w:t>
            </w:r>
          </w:p>
          <w:bookmarkEnd w:id="230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топырақтағы Солянковые 5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306"/>
          <w:p>
            <w:pPr>
              <w:spacing w:after="20"/>
              <w:ind w:left="20"/>
              <w:jc w:val="both"/>
            </w:pPr>
            <w:r>
              <w:rPr>
                <w:rFonts w:ascii="Times New Roman"/>
                <w:b w:val="false"/>
                <w:i w:val="false"/>
                <w:color w:val="000000"/>
                <w:sz w:val="20"/>
              </w:rPr>
              <w:t>
Тау етегіндегі сәл толқынды жазық</w:t>
            </w:r>
          </w:p>
          <w:bookmarkEnd w:id="2306"/>
          <w:p>
            <w:pPr>
              <w:spacing w:after="20"/>
              <w:ind w:left="20"/>
              <w:jc w:val="both"/>
            </w:pPr>
            <w:r>
              <w:rPr>
                <w:rFonts w:ascii="Times New Roman"/>
                <w:b w:val="false"/>
                <w:i w:val="false"/>
                <w:color w:val="000000"/>
                <w:sz w:val="20"/>
              </w:rPr>
              <w:t>
Погр. с Егінсу С. О. (уч. Сартерек) к.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307"/>
          <w:p>
            <w:pPr>
              <w:spacing w:after="20"/>
              <w:ind w:left="20"/>
              <w:jc w:val="both"/>
            </w:pPr>
            <w:r>
              <w:rPr>
                <w:rFonts w:ascii="Times New Roman"/>
                <w:b w:val="false"/>
                <w:i w:val="false"/>
                <w:color w:val="000000"/>
                <w:sz w:val="20"/>
              </w:rPr>
              <w:t>
34а</w:t>
            </w:r>
          </w:p>
          <w:bookmarkEnd w:id="2307"/>
          <w:p>
            <w:pPr>
              <w:spacing w:after="20"/>
              <w:ind w:left="20"/>
              <w:jc w:val="both"/>
            </w:pPr>
            <w:r>
              <w:rPr>
                <w:rFonts w:ascii="Times New Roman"/>
                <w:b w:val="false"/>
                <w:i w:val="false"/>
                <w:color w:val="000000"/>
                <w:sz w:val="20"/>
              </w:rPr>
              <w:t>
Пр-3е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1.Қоңыр қарапайым құмды топырақтардағы жусан-дәнді-шөпті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 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308"/>
          <w:p>
            <w:pPr>
              <w:spacing w:after="20"/>
              <w:ind w:left="20"/>
              <w:jc w:val="both"/>
            </w:pPr>
            <w:r>
              <w:rPr>
                <w:rFonts w:ascii="Times New Roman"/>
                <w:b w:val="false"/>
                <w:i w:val="false"/>
                <w:color w:val="000000"/>
                <w:sz w:val="20"/>
              </w:rPr>
              <w:t>
2,1</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309"/>
          <w:p>
            <w:pPr>
              <w:spacing w:after="20"/>
              <w:ind w:left="20"/>
              <w:jc w:val="both"/>
            </w:pPr>
            <w:r>
              <w:rPr>
                <w:rFonts w:ascii="Times New Roman"/>
                <w:b w:val="false"/>
                <w:i w:val="false"/>
                <w:color w:val="000000"/>
                <w:sz w:val="20"/>
              </w:rPr>
              <w:t>
3,5</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2310"/>
          <w:p>
            <w:pPr>
              <w:spacing w:after="20"/>
              <w:ind w:left="20"/>
              <w:jc w:val="both"/>
            </w:pPr>
            <w:r>
              <w:rPr>
                <w:rFonts w:ascii="Times New Roman"/>
                <w:b w:val="false"/>
                <w:i w:val="false"/>
                <w:color w:val="000000"/>
                <w:sz w:val="20"/>
              </w:rPr>
              <w:t>
3,7</w:t>
            </w:r>
          </w:p>
          <w:bookmarkEnd w:id="231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311"/>
          <w:p>
            <w:pPr>
              <w:spacing w:after="20"/>
              <w:ind w:left="20"/>
              <w:jc w:val="both"/>
            </w:pPr>
            <w:r>
              <w:rPr>
                <w:rFonts w:ascii="Times New Roman"/>
                <w:b w:val="false"/>
                <w:i w:val="false"/>
                <w:color w:val="000000"/>
                <w:sz w:val="20"/>
              </w:rPr>
              <w:t>
3,0</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312"/>
          <w:p>
            <w:pPr>
              <w:spacing w:after="20"/>
              <w:ind w:left="20"/>
              <w:jc w:val="both"/>
            </w:pPr>
            <w:r>
              <w:rPr>
                <w:rFonts w:ascii="Times New Roman"/>
                <w:b w:val="false"/>
                <w:i w:val="false"/>
                <w:color w:val="000000"/>
                <w:sz w:val="20"/>
              </w:rPr>
              <w:t>
16В</w:t>
            </w:r>
          </w:p>
          <w:bookmarkEnd w:id="2312"/>
          <w:p>
            <w:pPr>
              <w:spacing w:after="20"/>
              <w:ind w:left="20"/>
              <w:jc w:val="both"/>
            </w:pPr>
            <w:r>
              <w:rPr>
                <w:rFonts w:ascii="Times New Roman"/>
                <w:b w:val="false"/>
                <w:i w:val="false"/>
                <w:color w:val="000000"/>
                <w:sz w:val="20"/>
              </w:rPr>
              <w:t>
Пр-3е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топырақтағы дәнді-жусанды-эфемерлі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313"/>
          <w:p>
            <w:pPr>
              <w:spacing w:after="20"/>
              <w:ind w:left="20"/>
              <w:jc w:val="both"/>
            </w:pPr>
            <w:r>
              <w:rPr>
                <w:rFonts w:ascii="Times New Roman"/>
                <w:b w:val="false"/>
                <w:i w:val="false"/>
                <w:color w:val="000000"/>
                <w:sz w:val="20"/>
              </w:rPr>
              <w:t>
2,9</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314"/>
          <w:p>
            <w:pPr>
              <w:spacing w:after="20"/>
              <w:ind w:left="20"/>
              <w:jc w:val="both"/>
            </w:pPr>
            <w:r>
              <w:rPr>
                <w:rFonts w:ascii="Times New Roman"/>
                <w:b w:val="false"/>
                <w:i w:val="false"/>
                <w:color w:val="000000"/>
                <w:sz w:val="20"/>
              </w:rPr>
              <w:t>
3,7</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2315"/>
          <w:p>
            <w:pPr>
              <w:spacing w:after="20"/>
              <w:ind w:left="20"/>
              <w:jc w:val="both"/>
            </w:pPr>
            <w:r>
              <w:rPr>
                <w:rFonts w:ascii="Times New Roman"/>
                <w:b w:val="false"/>
                <w:i w:val="false"/>
                <w:color w:val="000000"/>
                <w:sz w:val="20"/>
              </w:rPr>
              <w:t>
3,8</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316"/>
          <w:p>
            <w:pPr>
              <w:spacing w:after="20"/>
              <w:ind w:left="20"/>
              <w:jc w:val="both"/>
            </w:pPr>
            <w:r>
              <w:rPr>
                <w:rFonts w:ascii="Times New Roman"/>
                <w:b w:val="false"/>
                <w:i w:val="false"/>
                <w:color w:val="000000"/>
                <w:sz w:val="20"/>
              </w:rPr>
              <w:t>
2,9</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2317"/>
          <w:p>
            <w:pPr>
              <w:spacing w:after="20"/>
              <w:ind w:left="20"/>
              <w:jc w:val="both"/>
            </w:pPr>
            <w:r>
              <w:rPr>
                <w:rFonts w:ascii="Times New Roman"/>
                <w:b w:val="false"/>
                <w:i w:val="false"/>
                <w:color w:val="000000"/>
                <w:sz w:val="20"/>
              </w:rPr>
              <w:t>
2,3</w:t>
            </w:r>
          </w:p>
          <w:bookmarkEnd w:id="2317"/>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2318"/>
          <w:p>
            <w:pPr>
              <w:spacing w:after="20"/>
              <w:ind w:left="20"/>
              <w:jc w:val="both"/>
            </w:pPr>
            <w:r>
              <w:rPr>
                <w:rFonts w:ascii="Times New Roman"/>
                <w:b w:val="false"/>
                <w:i w:val="false"/>
                <w:color w:val="000000"/>
                <w:sz w:val="20"/>
              </w:rPr>
              <w:t>
3,5</w:t>
            </w:r>
          </w:p>
          <w:bookmarkEnd w:id="2318"/>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319"/>
          <w:p>
            <w:pPr>
              <w:spacing w:after="20"/>
              <w:ind w:left="20"/>
              <w:jc w:val="both"/>
            </w:pPr>
            <w:r>
              <w:rPr>
                <w:rFonts w:ascii="Times New Roman"/>
                <w:b w:val="false"/>
                <w:i w:val="false"/>
                <w:color w:val="000000"/>
                <w:sz w:val="20"/>
              </w:rPr>
              <w:t>
3,7</w:t>
            </w:r>
          </w:p>
          <w:bookmarkEnd w:id="2319"/>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320"/>
          <w:p>
            <w:pPr>
              <w:spacing w:after="20"/>
              <w:ind w:left="20"/>
              <w:jc w:val="both"/>
            </w:pPr>
            <w:r>
              <w:rPr>
                <w:rFonts w:ascii="Times New Roman"/>
                <w:b w:val="false"/>
                <w:i w:val="false"/>
                <w:color w:val="000000"/>
                <w:sz w:val="20"/>
              </w:rPr>
              <w:t>
3,0</w:t>
            </w:r>
          </w:p>
          <w:bookmarkEnd w:id="2320"/>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2321"/>
          <w:p>
            <w:pPr>
              <w:spacing w:after="20"/>
              <w:ind w:left="20"/>
              <w:jc w:val="both"/>
            </w:pPr>
            <w:r>
              <w:rPr>
                <w:rFonts w:ascii="Times New Roman"/>
                <w:b w:val="false"/>
                <w:i w:val="false"/>
                <w:color w:val="000000"/>
                <w:sz w:val="20"/>
              </w:rPr>
              <w:t>
Тау етегіндегі сәл толқынды жазық</w:t>
            </w:r>
          </w:p>
          <w:bookmarkEnd w:id="2321"/>
          <w:p>
            <w:pPr>
              <w:spacing w:after="20"/>
              <w:ind w:left="20"/>
              <w:jc w:val="both"/>
            </w:pPr>
            <w:r>
              <w:rPr>
                <w:rFonts w:ascii="Times New Roman"/>
                <w:b w:val="false"/>
                <w:i w:val="false"/>
                <w:color w:val="000000"/>
                <w:sz w:val="20"/>
              </w:rPr>
              <w:t>
Погр. с Егінсу С. О. (уч. Сартерек) к.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322"/>
          <w:p>
            <w:pPr>
              <w:spacing w:after="20"/>
              <w:ind w:left="20"/>
              <w:jc w:val="both"/>
            </w:pPr>
            <w:r>
              <w:rPr>
                <w:rFonts w:ascii="Times New Roman"/>
                <w:b w:val="false"/>
                <w:i w:val="false"/>
                <w:color w:val="000000"/>
                <w:sz w:val="20"/>
              </w:rPr>
              <w:t>
34б</w:t>
            </w:r>
          </w:p>
          <w:bookmarkEnd w:id="2322"/>
          <w:p>
            <w:pPr>
              <w:spacing w:after="20"/>
              <w:ind w:left="20"/>
              <w:jc w:val="both"/>
            </w:pPr>
            <w:r>
              <w:rPr>
                <w:rFonts w:ascii="Times New Roman"/>
                <w:b w:val="false"/>
                <w:i w:val="false"/>
                <w:color w:val="000000"/>
                <w:sz w:val="20"/>
              </w:rPr>
              <w:t>
Пр-3е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1.Қоңыр қарапайым құмды топырақтардағы дәнді-жусанды-эфемерлі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323"/>
          <w:p>
            <w:pPr>
              <w:spacing w:after="20"/>
              <w:ind w:left="20"/>
              <w:jc w:val="both"/>
            </w:pPr>
            <w:r>
              <w:rPr>
                <w:rFonts w:ascii="Times New Roman"/>
                <w:b w:val="false"/>
                <w:i w:val="false"/>
                <w:color w:val="000000"/>
                <w:sz w:val="20"/>
              </w:rPr>
              <w:t>
3,0</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324"/>
          <w:p>
            <w:pPr>
              <w:spacing w:after="20"/>
              <w:ind w:left="20"/>
              <w:jc w:val="both"/>
            </w:pPr>
            <w:r>
              <w:rPr>
                <w:rFonts w:ascii="Times New Roman"/>
                <w:b w:val="false"/>
                <w:i w:val="false"/>
                <w:color w:val="000000"/>
                <w:sz w:val="20"/>
              </w:rPr>
              <w:t>
4,3</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325"/>
          <w:p>
            <w:pPr>
              <w:spacing w:after="20"/>
              <w:ind w:left="20"/>
              <w:jc w:val="both"/>
            </w:pPr>
            <w:r>
              <w:rPr>
                <w:rFonts w:ascii="Times New Roman"/>
                <w:b w:val="false"/>
                <w:i w:val="false"/>
                <w:color w:val="000000"/>
                <w:sz w:val="20"/>
              </w:rPr>
              <w:t>
4,7</w:t>
            </w:r>
          </w:p>
          <w:bookmarkEnd w:id="2325"/>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326"/>
          <w:p>
            <w:pPr>
              <w:spacing w:after="20"/>
              <w:ind w:left="20"/>
              <w:jc w:val="both"/>
            </w:pPr>
            <w:r>
              <w:rPr>
                <w:rFonts w:ascii="Times New Roman"/>
                <w:b w:val="false"/>
                <w:i w:val="false"/>
                <w:color w:val="000000"/>
                <w:sz w:val="20"/>
              </w:rPr>
              <w:t>
3,7</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327"/>
          <w:p>
            <w:pPr>
              <w:spacing w:after="20"/>
              <w:ind w:left="20"/>
              <w:jc w:val="both"/>
            </w:pPr>
            <w:r>
              <w:rPr>
                <w:rFonts w:ascii="Times New Roman"/>
                <w:b w:val="false"/>
                <w:i w:val="false"/>
                <w:color w:val="000000"/>
                <w:sz w:val="20"/>
              </w:rPr>
              <w:t>
34в</w:t>
            </w:r>
          </w:p>
          <w:bookmarkEnd w:id="2327"/>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2.Сол топырақтағы арамшөптер-дәнді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328"/>
          <w:p>
            <w:pPr>
              <w:spacing w:after="20"/>
              <w:ind w:left="20"/>
              <w:jc w:val="both"/>
            </w:pPr>
            <w:r>
              <w:rPr>
                <w:rFonts w:ascii="Times New Roman"/>
                <w:b w:val="false"/>
                <w:i w:val="false"/>
                <w:color w:val="000000"/>
                <w:sz w:val="20"/>
              </w:rPr>
              <w:t>
3,2</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329"/>
          <w:p>
            <w:pPr>
              <w:spacing w:after="20"/>
              <w:ind w:left="20"/>
              <w:jc w:val="both"/>
            </w:pPr>
            <w:r>
              <w:rPr>
                <w:rFonts w:ascii="Times New Roman"/>
                <w:b w:val="false"/>
                <w:i w:val="false"/>
                <w:color w:val="000000"/>
                <w:sz w:val="20"/>
              </w:rPr>
              <w:t>
5,4</w:t>
            </w:r>
          </w:p>
          <w:bookmarkEnd w:id="2329"/>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330"/>
          <w:p>
            <w:pPr>
              <w:spacing w:after="20"/>
              <w:ind w:left="20"/>
              <w:jc w:val="both"/>
            </w:pPr>
            <w:r>
              <w:rPr>
                <w:rFonts w:ascii="Times New Roman"/>
                <w:b w:val="false"/>
                <w:i w:val="false"/>
                <w:color w:val="000000"/>
                <w:sz w:val="20"/>
              </w:rPr>
              <w:t>
4,3</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331"/>
          <w:p>
            <w:pPr>
              <w:spacing w:after="20"/>
              <w:ind w:left="20"/>
              <w:jc w:val="both"/>
            </w:pPr>
            <w:r>
              <w:rPr>
                <w:rFonts w:ascii="Times New Roman"/>
                <w:b w:val="false"/>
                <w:i w:val="false"/>
                <w:color w:val="000000"/>
                <w:sz w:val="20"/>
              </w:rPr>
              <w:t>
3,5</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3.Чиев-дәнді-эфемерлі шалғынды-қоңыр кәдімгі құмды сазды топырақтарда 5-ке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332"/>
          <w:p>
            <w:pPr>
              <w:spacing w:after="20"/>
              <w:ind w:left="20"/>
              <w:jc w:val="both"/>
            </w:pPr>
            <w:r>
              <w:rPr>
                <w:rFonts w:ascii="Times New Roman"/>
                <w:b w:val="false"/>
                <w:i w:val="false"/>
                <w:color w:val="000000"/>
                <w:sz w:val="20"/>
              </w:rPr>
              <w:t>
3,0</w:t>
            </w:r>
          </w:p>
          <w:bookmarkEnd w:id="2332"/>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2333"/>
          <w:p>
            <w:pPr>
              <w:spacing w:after="20"/>
              <w:ind w:left="20"/>
              <w:jc w:val="both"/>
            </w:pPr>
            <w:r>
              <w:rPr>
                <w:rFonts w:ascii="Times New Roman"/>
                <w:b w:val="false"/>
                <w:i w:val="false"/>
                <w:color w:val="000000"/>
                <w:sz w:val="20"/>
              </w:rPr>
              <w:t>
4,5</w:t>
            </w:r>
          </w:p>
          <w:bookmarkEnd w:id="2333"/>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334"/>
          <w:p>
            <w:pPr>
              <w:spacing w:after="20"/>
              <w:ind w:left="20"/>
              <w:jc w:val="both"/>
            </w:pPr>
            <w:r>
              <w:rPr>
                <w:rFonts w:ascii="Times New Roman"/>
                <w:b w:val="false"/>
                <w:i w:val="false"/>
                <w:color w:val="000000"/>
                <w:sz w:val="20"/>
              </w:rPr>
              <w:t>
4,6</w:t>
            </w:r>
          </w:p>
          <w:bookmarkEnd w:id="2334"/>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335"/>
          <w:p>
            <w:pPr>
              <w:spacing w:after="20"/>
              <w:ind w:left="20"/>
              <w:jc w:val="both"/>
            </w:pPr>
            <w:r>
              <w:rPr>
                <w:rFonts w:ascii="Times New Roman"/>
                <w:b w:val="false"/>
                <w:i w:val="false"/>
                <w:color w:val="000000"/>
                <w:sz w:val="20"/>
              </w:rPr>
              <w:t>
3,7</w:t>
            </w:r>
          </w:p>
          <w:bookmarkEnd w:id="2335"/>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2336"/>
          <w:p>
            <w:pPr>
              <w:spacing w:after="20"/>
              <w:ind w:left="20"/>
              <w:jc w:val="both"/>
            </w:pPr>
            <w:r>
              <w:rPr>
                <w:rFonts w:ascii="Times New Roman"/>
                <w:b w:val="false"/>
                <w:i w:val="false"/>
                <w:color w:val="000000"/>
                <w:sz w:val="20"/>
              </w:rPr>
              <w:t>
Тау етегіндегі сәл толқынды жазық</w:t>
            </w:r>
          </w:p>
          <w:bookmarkEnd w:id="2336"/>
          <w:p>
            <w:pPr>
              <w:spacing w:after="20"/>
              <w:ind w:left="20"/>
              <w:jc w:val="both"/>
            </w:pPr>
            <w:r>
              <w:rPr>
                <w:rFonts w:ascii="Times New Roman"/>
                <w:b w:val="false"/>
                <w:i w:val="false"/>
                <w:color w:val="000000"/>
                <w:sz w:val="20"/>
              </w:rPr>
              <w:t>
Погр. Жоғарғы ауылы Егінсу а. о. (сартер уч.) к.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337"/>
          <w:p>
            <w:pPr>
              <w:spacing w:after="20"/>
              <w:ind w:left="20"/>
              <w:jc w:val="both"/>
            </w:pPr>
            <w:r>
              <w:rPr>
                <w:rFonts w:ascii="Times New Roman"/>
                <w:b w:val="false"/>
                <w:i w:val="false"/>
                <w:color w:val="000000"/>
                <w:sz w:val="20"/>
              </w:rPr>
              <w:t>
31</w:t>
            </w:r>
          </w:p>
          <w:bookmarkEnd w:id="2337"/>
          <w:p>
            <w:pPr>
              <w:spacing w:after="20"/>
              <w:ind w:left="20"/>
              <w:jc w:val="both"/>
            </w:pPr>
            <w:r>
              <w:rPr>
                <w:rFonts w:ascii="Times New Roman"/>
                <w:b w:val="false"/>
                <w:i w:val="false"/>
                <w:color w:val="000000"/>
                <w:sz w:val="20"/>
              </w:rPr>
              <w:t>
Пр-3а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1.Жусан-эфемер-жеңіл Солтүстік кәдімгі саздақтардың сұр топырақтарындағы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2338"/>
          <w:p>
            <w:pPr>
              <w:spacing w:after="20"/>
              <w:ind w:left="20"/>
              <w:jc w:val="both"/>
            </w:pPr>
            <w:r>
              <w:rPr>
                <w:rFonts w:ascii="Times New Roman"/>
                <w:b w:val="false"/>
                <w:i w:val="false"/>
                <w:color w:val="000000"/>
                <w:sz w:val="20"/>
              </w:rPr>
              <w:t>
4,4</w:t>
            </w:r>
          </w:p>
          <w:bookmarkEnd w:id="2338"/>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47,1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339"/>
          <w:p>
            <w:pPr>
              <w:spacing w:after="20"/>
              <w:ind w:left="20"/>
              <w:jc w:val="both"/>
            </w:pPr>
            <w:r>
              <w:rPr>
                <w:rFonts w:ascii="Times New Roman"/>
                <w:b w:val="false"/>
                <w:i w:val="false"/>
                <w:color w:val="000000"/>
                <w:sz w:val="20"/>
              </w:rPr>
              <w:t>
5,6</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340"/>
          <w:p>
            <w:pPr>
              <w:spacing w:after="20"/>
              <w:ind w:left="20"/>
              <w:jc w:val="both"/>
            </w:pPr>
            <w:r>
              <w:rPr>
                <w:rFonts w:ascii="Times New Roman"/>
                <w:b w:val="false"/>
                <w:i w:val="false"/>
                <w:color w:val="000000"/>
                <w:sz w:val="20"/>
              </w:rPr>
              <w:t>
5,5</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341"/>
          <w:p>
            <w:pPr>
              <w:spacing w:after="20"/>
              <w:ind w:left="20"/>
              <w:jc w:val="both"/>
            </w:pPr>
            <w:r>
              <w:rPr>
                <w:rFonts w:ascii="Times New Roman"/>
                <w:b w:val="false"/>
                <w:i w:val="false"/>
                <w:color w:val="000000"/>
                <w:sz w:val="20"/>
              </w:rPr>
              <w:t>
3,8</w:t>
            </w:r>
          </w:p>
          <w:bookmarkEnd w:id="2341"/>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10,5</w:t>
            </w:r>
          </w:p>
        </w:tc>
      </w:tr>
    </w:tbl>
    <w:bookmarkStart w:name="z3682" w:id="2342"/>
    <w:p>
      <w:pPr>
        <w:spacing w:after="0"/>
        <w:ind w:left="0"/>
        <w:jc w:val="both"/>
      </w:pPr>
      <w:r>
        <w:rPr>
          <w:rFonts w:ascii="Times New Roman"/>
          <w:b w:val="false"/>
          <w:i w:val="false"/>
          <w:color w:val="000000"/>
          <w:sz w:val="28"/>
        </w:rPr>
        <w:t>
      Кестенің жалғасы</w:t>
      </w:r>
    </w:p>
    <w:bookmarkEnd w:id="2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құрғақ массаның гектарына центнер (алым), жемшөп бірліктерінің гектарына центнер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 қоры: құрғақ массаның гектарына центнер (алым), Жем бірліктерінің гектарына центнер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жай - күйі, дәрілік өсімдіктердің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Жақсартудың ұсынылатын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2343"/>
          <w:p>
            <w:pPr>
              <w:spacing w:after="20"/>
              <w:ind w:left="20"/>
              <w:jc w:val="both"/>
            </w:pPr>
            <w:r>
              <w:rPr>
                <w:rFonts w:ascii="Times New Roman"/>
                <w:b w:val="false"/>
                <w:i w:val="false"/>
                <w:color w:val="000000"/>
                <w:sz w:val="20"/>
              </w:rPr>
              <w:t>
3,9</w:t>
            </w:r>
          </w:p>
          <w:bookmarkEnd w:id="2343"/>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құлатылған,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2344"/>
          <w:p>
            <w:pPr>
              <w:spacing w:after="20"/>
              <w:ind w:left="20"/>
              <w:jc w:val="both"/>
            </w:pPr>
            <w:r>
              <w:rPr>
                <w:rFonts w:ascii="Times New Roman"/>
                <w:b w:val="false"/>
                <w:i w:val="false"/>
                <w:color w:val="000000"/>
                <w:sz w:val="20"/>
              </w:rPr>
              <w:t>
2,4</w:t>
            </w:r>
          </w:p>
          <w:bookmarkEnd w:id="2344"/>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345"/>
          <w:p>
            <w:pPr>
              <w:spacing w:after="20"/>
              <w:ind w:left="20"/>
              <w:jc w:val="both"/>
            </w:pPr>
            <w:r>
              <w:rPr>
                <w:rFonts w:ascii="Times New Roman"/>
                <w:b w:val="false"/>
                <w:i w:val="false"/>
                <w:color w:val="000000"/>
                <w:sz w:val="20"/>
              </w:rPr>
              <w:t>
3,5</w:t>
            </w:r>
          </w:p>
          <w:bookmarkEnd w:id="2345"/>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346"/>
          <w:p>
            <w:pPr>
              <w:spacing w:after="20"/>
              <w:ind w:left="20"/>
              <w:jc w:val="both"/>
            </w:pPr>
            <w:r>
              <w:rPr>
                <w:rFonts w:ascii="Times New Roman"/>
                <w:b w:val="false"/>
                <w:i w:val="false"/>
                <w:color w:val="000000"/>
                <w:sz w:val="20"/>
              </w:rPr>
              <w:t>
343</w:t>
            </w:r>
          </w:p>
          <w:bookmarkEnd w:id="2346"/>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347"/>
          <w:p>
            <w:pPr>
              <w:spacing w:after="20"/>
              <w:ind w:left="20"/>
              <w:jc w:val="both"/>
            </w:pPr>
            <w:r>
              <w:rPr>
                <w:rFonts w:ascii="Times New Roman"/>
                <w:b w:val="false"/>
                <w:i w:val="false"/>
                <w:color w:val="000000"/>
                <w:sz w:val="20"/>
              </w:rPr>
              <w:t>
2,4</w:t>
            </w:r>
          </w:p>
          <w:bookmarkEnd w:id="2347"/>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қатты тесілген, орташа сынған, брунец, качим,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2348"/>
          <w:p>
            <w:pPr>
              <w:spacing w:after="20"/>
              <w:ind w:left="20"/>
              <w:jc w:val="both"/>
            </w:pPr>
            <w:r>
              <w:rPr>
                <w:rFonts w:ascii="Times New Roman"/>
                <w:b w:val="false"/>
                <w:i w:val="false"/>
                <w:color w:val="000000"/>
                <w:sz w:val="20"/>
              </w:rPr>
              <w:t>
3,2</w:t>
            </w:r>
          </w:p>
          <w:bookmarkEnd w:id="2348"/>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349"/>
          <w:p>
            <w:pPr>
              <w:spacing w:after="20"/>
              <w:ind w:left="20"/>
              <w:jc w:val="both"/>
            </w:pPr>
            <w:r>
              <w:rPr>
                <w:rFonts w:ascii="Times New Roman"/>
                <w:b w:val="false"/>
                <w:i w:val="false"/>
                <w:color w:val="000000"/>
                <w:sz w:val="20"/>
              </w:rPr>
              <w:t>
294</w:t>
            </w:r>
          </w:p>
          <w:bookmarkEnd w:id="2349"/>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350"/>
          <w:p>
            <w:pPr>
              <w:spacing w:after="20"/>
              <w:ind w:left="20"/>
              <w:jc w:val="both"/>
            </w:pPr>
            <w:r>
              <w:rPr>
                <w:rFonts w:ascii="Times New Roman"/>
                <w:b w:val="false"/>
                <w:i w:val="false"/>
                <w:color w:val="000000"/>
                <w:sz w:val="20"/>
              </w:rPr>
              <w:t>
1,8</w:t>
            </w:r>
          </w:p>
          <w:bookmarkEnd w:id="2350"/>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2351"/>
          <w:p>
            <w:pPr>
              <w:spacing w:after="20"/>
              <w:ind w:left="20"/>
              <w:jc w:val="both"/>
            </w:pPr>
            <w:r>
              <w:rPr>
                <w:rFonts w:ascii="Times New Roman"/>
                <w:b w:val="false"/>
                <w:i w:val="false"/>
                <w:color w:val="000000"/>
                <w:sz w:val="20"/>
              </w:rPr>
              <w:t>
72</w:t>
            </w:r>
          </w:p>
          <w:bookmarkEnd w:id="2351"/>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қатты тесілген, орташа сынған, брунец, качим,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2352"/>
          <w:p>
            <w:pPr>
              <w:spacing w:after="20"/>
              <w:ind w:left="20"/>
              <w:jc w:val="both"/>
            </w:pPr>
            <w:r>
              <w:rPr>
                <w:rFonts w:ascii="Times New Roman"/>
                <w:b w:val="false"/>
                <w:i w:val="false"/>
                <w:color w:val="000000"/>
                <w:sz w:val="20"/>
              </w:rPr>
              <w:t>
3,8</w:t>
            </w:r>
          </w:p>
          <w:bookmarkEnd w:id="2352"/>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 орташа бітелген, орташа бітелген,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353"/>
          <w:p>
            <w:pPr>
              <w:spacing w:after="20"/>
              <w:ind w:left="20"/>
              <w:jc w:val="both"/>
            </w:pPr>
            <w:r>
              <w:rPr>
                <w:rFonts w:ascii="Times New Roman"/>
                <w:b w:val="false"/>
                <w:i w:val="false"/>
                <w:color w:val="000000"/>
                <w:sz w:val="20"/>
              </w:rPr>
              <w:t>
1,7</w:t>
            </w:r>
          </w:p>
          <w:bookmarkEnd w:id="2353"/>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орташа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354"/>
          <w:p>
            <w:pPr>
              <w:spacing w:after="20"/>
              <w:ind w:left="20"/>
              <w:jc w:val="both"/>
            </w:pPr>
            <w:r>
              <w:rPr>
                <w:rFonts w:ascii="Times New Roman"/>
                <w:b w:val="false"/>
                <w:i w:val="false"/>
                <w:color w:val="000000"/>
                <w:sz w:val="20"/>
              </w:rPr>
              <w:t>
3,2</w:t>
            </w:r>
          </w:p>
          <w:bookmarkEnd w:id="2354"/>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355"/>
          <w:p>
            <w:pPr>
              <w:spacing w:after="20"/>
              <w:ind w:left="20"/>
              <w:jc w:val="both"/>
            </w:pPr>
            <w:r>
              <w:rPr>
                <w:rFonts w:ascii="Times New Roman"/>
                <w:b w:val="false"/>
                <w:i w:val="false"/>
                <w:color w:val="000000"/>
                <w:sz w:val="20"/>
              </w:rPr>
              <w:t>
1792</w:t>
            </w:r>
          </w:p>
          <w:bookmarkEnd w:id="2355"/>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356"/>
          <w:p>
            <w:pPr>
              <w:spacing w:after="20"/>
              <w:ind w:left="20"/>
              <w:jc w:val="both"/>
            </w:pPr>
            <w:r>
              <w:rPr>
                <w:rFonts w:ascii="Times New Roman"/>
                <w:b w:val="false"/>
                <w:i w:val="false"/>
                <w:color w:val="000000"/>
                <w:sz w:val="20"/>
              </w:rPr>
              <w:t>
3,9</w:t>
            </w:r>
          </w:p>
          <w:bookmarkEnd w:id="2356"/>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орташа құлатылған,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357"/>
          <w:p>
            <w:pPr>
              <w:spacing w:after="20"/>
              <w:ind w:left="20"/>
              <w:jc w:val="both"/>
            </w:pPr>
            <w:r>
              <w:rPr>
                <w:rFonts w:ascii="Times New Roman"/>
                <w:b w:val="false"/>
                <w:i w:val="false"/>
                <w:color w:val="000000"/>
                <w:sz w:val="20"/>
              </w:rPr>
              <w:t>
4,2</w:t>
            </w:r>
          </w:p>
          <w:bookmarkEnd w:id="2357"/>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құлатылған,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358"/>
          <w:p>
            <w:pPr>
              <w:spacing w:after="20"/>
              <w:ind w:left="20"/>
              <w:jc w:val="both"/>
            </w:pPr>
            <w:r>
              <w:rPr>
                <w:rFonts w:ascii="Times New Roman"/>
                <w:b w:val="false"/>
                <w:i w:val="false"/>
                <w:color w:val="000000"/>
                <w:sz w:val="20"/>
              </w:rPr>
              <w:t>
4,0</w:t>
            </w:r>
          </w:p>
          <w:bookmarkEnd w:id="2358"/>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2359"/>
          <w:p>
            <w:pPr>
              <w:spacing w:after="20"/>
              <w:ind w:left="20"/>
              <w:jc w:val="both"/>
            </w:pPr>
            <w:r>
              <w:rPr>
                <w:rFonts w:ascii="Times New Roman"/>
                <w:b w:val="false"/>
                <w:i w:val="false"/>
                <w:color w:val="000000"/>
                <w:sz w:val="20"/>
              </w:rPr>
              <w:t>
1340</w:t>
            </w:r>
          </w:p>
          <w:bookmarkEnd w:id="2359"/>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360"/>
          <w:p>
            <w:pPr>
              <w:spacing w:after="20"/>
              <w:ind w:left="20"/>
              <w:jc w:val="both"/>
            </w:pPr>
            <w:r>
              <w:rPr>
                <w:rFonts w:ascii="Times New Roman"/>
                <w:b w:val="false"/>
                <w:i w:val="false"/>
                <w:color w:val="000000"/>
                <w:sz w:val="20"/>
              </w:rPr>
              <w:t>
3,8</w:t>
            </w:r>
          </w:p>
          <w:bookmarkEnd w:id="2360"/>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құлатылған, орташа бітелген,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361"/>
          <w:p>
            <w:pPr>
              <w:spacing w:after="20"/>
              <w:ind w:left="20"/>
              <w:jc w:val="both"/>
            </w:pPr>
            <w:r>
              <w:rPr>
                <w:rFonts w:ascii="Times New Roman"/>
                <w:b w:val="false"/>
                <w:i w:val="false"/>
                <w:color w:val="000000"/>
                <w:sz w:val="20"/>
              </w:rPr>
              <w:t>
2,2</w:t>
            </w:r>
          </w:p>
          <w:bookmarkEnd w:id="2361"/>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орташа бітелген, качим-дәрілік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362"/>
          <w:p>
            <w:pPr>
              <w:spacing w:after="20"/>
              <w:ind w:left="20"/>
              <w:jc w:val="both"/>
            </w:pPr>
            <w:r>
              <w:rPr>
                <w:rFonts w:ascii="Times New Roman"/>
                <w:b w:val="false"/>
                <w:i w:val="false"/>
                <w:color w:val="000000"/>
                <w:sz w:val="20"/>
              </w:rPr>
              <w:t>
3,2</w:t>
            </w:r>
          </w:p>
          <w:bookmarkEnd w:id="2362"/>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2363"/>
          <w:p>
            <w:pPr>
              <w:spacing w:after="20"/>
              <w:ind w:left="20"/>
              <w:jc w:val="both"/>
            </w:pPr>
            <w:r>
              <w:rPr>
                <w:rFonts w:ascii="Times New Roman"/>
                <w:b w:val="false"/>
                <w:i w:val="false"/>
                <w:color w:val="000000"/>
                <w:sz w:val="20"/>
              </w:rPr>
              <w:t>
1520</w:t>
            </w:r>
          </w:p>
          <w:bookmarkEnd w:id="2363"/>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364"/>
          <w:p>
            <w:pPr>
              <w:spacing w:after="20"/>
              <w:ind w:left="20"/>
              <w:jc w:val="both"/>
            </w:pPr>
            <w:r>
              <w:rPr>
                <w:rFonts w:ascii="Times New Roman"/>
                <w:b w:val="false"/>
                <w:i w:val="false"/>
                <w:color w:val="000000"/>
                <w:sz w:val="20"/>
              </w:rPr>
              <w:t>
3,7</w:t>
            </w:r>
          </w:p>
          <w:bookmarkEnd w:id="2364"/>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орташа құлатылған,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365"/>
          <w:p>
            <w:pPr>
              <w:spacing w:after="20"/>
              <w:ind w:left="20"/>
              <w:jc w:val="both"/>
            </w:pPr>
            <w:r>
              <w:rPr>
                <w:rFonts w:ascii="Times New Roman"/>
                <w:b w:val="false"/>
                <w:i w:val="false"/>
                <w:color w:val="000000"/>
                <w:sz w:val="20"/>
              </w:rPr>
              <w:t>
3,8</w:t>
            </w:r>
          </w:p>
          <w:bookmarkEnd w:id="2365"/>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құлатылған, орташа бітелген,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366"/>
          <w:p>
            <w:pPr>
              <w:spacing w:after="20"/>
              <w:ind w:left="20"/>
              <w:jc w:val="both"/>
            </w:pPr>
            <w:r>
              <w:rPr>
                <w:rFonts w:ascii="Times New Roman"/>
                <w:b w:val="false"/>
                <w:i w:val="false"/>
                <w:color w:val="000000"/>
                <w:sz w:val="20"/>
              </w:rPr>
              <w:t>
3,7</w:t>
            </w:r>
          </w:p>
          <w:bookmarkEnd w:id="2366"/>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2367"/>
          <w:p>
            <w:pPr>
              <w:spacing w:after="20"/>
              <w:ind w:left="20"/>
              <w:jc w:val="both"/>
            </w:pPr>
            <w:r>
              <w:rPr>
                <w:rFonts w:ascii="Times New Roman"/>
                <w:b w:val="false"/>
                <w:i w:val="false"/>
                <w:color w:val="000000"/>
                <w:sz w:val="20"/>
              </w:rPr>
              <w:t>
918</w:t>
            </w:r>
          </w:p>
          <w:bookmarkEnd w:id="2367"/>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368"/>
          <w:p>
            <w:pPr>
              <w:spacing w:after="20"/>
              <w:ind w:left="20"/>
              <w:jc w:val="both"/>
            </w:pPr>
            <w:r>
              <w:rPr>
                <w:rFonts w:ascii="Times New Roman"/>
                <w:b w:val="false"/>
                <w:i w:val="false"/>
                <w:color w:val="000000"/>
                <w:sz w:val="20"/>
              </w:rPr>
              <w:t>
3,3</w:t>
            </w:r>
          </w:p>
          <w:bookmarkEnd w:id="2368"/>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құлатылған, орташа бітелген,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2369"/>
          <w:p>
            <w:pPr>
              <w:spacing w:after="20"/>
              <w:ind w:left="20"/>
              <w:jc w:val="both"/>
            </w:pPr>
            <w:r>
              <w:rPr>
                <w:rFonts w:ascii="Times New Roman"/>
                <w:b w:val="false"/>
                <w:i w:val="false"/>
                <w:color w:val="000000"/>
                <w:sz w:val="20"/>
              </w:rPr>
              <w:t>
3,5</w:t>
            </w:r>
          </w:p>
          <w:bookmarkEnd w:id="2369"/>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құлатылған, орташа бітелген,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2370"/>
          <w:p>
            <w:pPr>
              <w:spacing w:after="20"/>
              <w:ind w:left="20"/>
              <w:jc w:val="both"/>
            </w:pPr>
            <w:r>
              <w:rPr>
                <w:rFonts w:ascii="Times New Roman"/>
                <w:b w:val="false"/>
                <w:i w:val="false"/>
                <w:color w:val="000000"/>
                <w:sz w:val="20"/>
              </w:rPr>
              <w:t>
3,4</w:t>
            </w:r>
          </w:p>
          <w:bookmarkEnd w:id="2370"/>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2371"/>
          <w:p>
            <w:pPr>
              <w:spacing w:after="20"/>
              <w:ind w:left="20"/>
              <w:jc w:val="both"/>
            </w:pPr>
            <w:r>
              <w:rPr>
                <w:rFonts w:ascii="Times New Roman"/>
                <w:b w:val="false"/>
                <w:i w:val="false"/>
                <w:color w:val="000000"/>
                <w:sz w:val="20"/>
              </w:rPr>
              <w:t>
1326</w:t>
            </w:r>
          </w:p>
          <w:bookmarkEnd w:id="2371"/>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2372"/>
          <w:p>
            <w:pPr>
              <w:spacing w:after="20"/>
              <w:ind w:left="20"/>
              <w:jc w:val="both"/>
            </w:pPr>
            <w:r>
              <w:rPr>
                <w:rFonts w:ascii="Times New Roman"/>
                <w:b w:val="false"/>
                <w:i w:val="false"/>
                <w:color w:val="000000"/>
                <w:sz w:val="20"/>
              </w:rPr>
              <w:t>
4,2</w:t>
            </w:r>
          </w:p>
          <w:bookmarkEnd w:id="2372"/>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құлатылған, орташа бітелген,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373"/>
          <w:p>
            <w:pPr>
              <w:spacing w:after="20"/>
              <w:ind w:left="20"/>
              <w:jc w:val="both"/>
            </w:pPr>
            <w:r>
              <w:rPr>
                <w:rFonts w:ascii="Times New Roman"/>
                <w:b w:val="false"/>
                <w:i w:val="false"/>
                <w:color w:val="000000"/>
                <w:sz w:val="20"/>
              </w:rPr>
              <w:t>
3,7</w:t>
            </w:r>
          </w:p>
          <w:bookmarkEnd w:id="2373"/>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құлатылған, орташа бітелген,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2374"/>
          <w:p>
            <w:pPr>
              <w:spacing w:after="20"/>
              <w:ind w:left="20"/>
              <w:jc w:val="both"/>
            </w:pPr>
            <w:r>
              <w:rPr>
                <w:rFonts w:ascii="Times New Roman"/>
                <w:b w:val="false"/>
                <w:i w:val="false"/>
                <w:color w:val="000000"/>
                <w:sz w:val="20"/>
              </w:rPr>
              <w:t>
4,0</w:t>
            </w:r>
          </w:p>
          <w:bookmarkEnd w:id="2374"/>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2375"/>
          <w:p>
            <w:pPr>
              <w:spacing w:after="20"/>
              <w:ind w:left="20"/>
              <w:jc w:val="both"/>
            </w:pPr>
            <w:r>
              <w:rPr>
                <w:rFonts w:ascii="Times New Roman"/>
                <w:b w:val="false"/>
                <w:i w:val="false"/>
                <w:color w:val="000000"/>
                <w:sz w:val="20"/>
              </w:rPr>
              <w:t>
536</w:t>
            </w:r>
          </w:p>
          <w:bookmarkEnd w:id="2375"/>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376"/>
          <w:p>
            <w:pPr>
              <w:spacing w:after="20"/>
              <w:ind w:left="20"/>
              <w:jc w:val="both"/>
            </w:pPr>
            <w:r>
              <w:rPr>
                <w:rFonts w:ascii="Times New Roman"/>
                <w:b w:val="false"/>
                <w:i w:val="false"/>
                <w:color w:val="000000"/>
                <w:sz w:val="20"/>
              </w:rPr>
              <w:t>
5,8</w:t>
            </w:r>
          </w:p>
          <w:bookmarkEnd w:id="2376"/>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қатты тұздалған, брунец, качим,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377"/>
          <w:p>
            <w:pPr>
              <w:spacing w:after="20"/>
              <w:ind w:left="20"/>
              <w:jc w:val="both"/>
            </w:pPr>
            <w:r>
              <w:rPr>
                <w:rFonts w:ascii="Times New Roman"/>
                <w:b w:val="false"/>
                <w:i w:val="false"/>
                <w:color w:val="000000"/>
                <w:sz w:val="20"/>
              </w:rPr>
              <w:t>
5,4</w:t>
            </w:r>
          </w:p>
          <w:bookmarkEnd w:id="2377"/>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бітелген,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2378"/>
          <w:p>
            <w:pPr>
              <w:spacing w:after="20"/>
              <w:ind w:left="20"/>
              <w:jc w:val="both"/>
            </w:pPr>
            <w:r>
              <w:rPr>
                <w:rFonts w:ascii="Times New Roman"/>
                <w:b w:val="false"/>
                <w:i w:val="false"/>
                <w:color w:val="000000"/>
                <w:sz w:val="20"/>
              </w:rPr>
              <w:t>
5,7</w:t>
            </w:r>
          </w:p>
          <w:bookmarkEnd w:id="2378"/>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379"/>
          <w:p>
            <w:pPr>
              <w:spacing w:after="20"/>
              <w:ind w:left="20"/>
              <w:jc w:val="both"/>
            </w:pPr>
            <w:r>
              <w:rPr>
                <w:rFonts w:ascii="Times New Roman"/>
                <w:b w:val="false"/>
                <w:i w:val="false"/>
                <w:color w:val="000000"/>
                <w:sz w:val="20"/>
              </w:rPr>
              <w:t>
348</w:t>
            </w:r>
          </w:p>
          <w:bookmarkEnd w:id="2379"/>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2380"/>
          <w:p>
            <w:pPr>
              <w:spacing w:after="20"/>
              <w:ind w:left="20"/>
              <w:jc w:val="both"/>
            </w:pPr>
            <w:r>
              <w:rPr>
                <w:rFonts w:ascii="Times New Roman"/>
                <w:b w:val="false"/>
                <w:i w:val="false"/>
                <w:color w:val="000000"/>
                <w:sz w:val="20"/>
              </w:rPr>
              <w:t>
2,9</w:t>
            </w:r>
          </w:p>
          <w:bookmarkEnd w:id="2380"/>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381"/>
          <w:p>
            <w:pPr>
              <w:spacing w:after="20"/>
              <w:ind w:left="20"/>
              <w:jc w:val="both"/>
            </w:pPr>
            <w:r>
              <w:rPr>
                <w:rFonts w:ascii="Times New Roman"/>
                <w:b w:val="false"/>
                <w:i w:val="false"/>
                <w:color w:val="000000"/>
                <w:sz w:val="20"/>
              </w:rPr>
              <w:t>
821</w:t>
            </w:r>
          </w:p>
          <w:bookmarkEnd w:id="2381"/>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жайылымдар.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382"/>
          <w:p>
            <w:pPr>
              <w:spacing w:after="20"/>
              <w:ind w:left="20"/>
              <w:jc w:val="both"/>
            </w:pPr>
            <w:r>
              <w:rPr>
                <w:rFonts w:ascii="Times New Roman"/>
                <w:b w:val="false"/>
                <w:i w:val="false"/>
                <w:color w:val="000000"/>
                <w:sz w:val="20"/>
              </w:rPr>
              <w:t>
4,2</w:t>
            </w:r>
          </w:p>
          <w:bookmarkEnd w:id="2382"/>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құлатылған, орташа бітелген, качим,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383"/>
          <w:p>
            <w:pPr>
              <w:spacing w:after="20"/>
              <w:ind w:left="20"/>
              <w:jc w:val="both"/>
            </w:pPr>
            <w:r>
              <w:rPr>
                <w:rFonts w:ascii="Times New Roman"/>
                <w:b w:val="false"/>
                <w:i w:val="false"/>
                <w:color w:val="000000"/>
                <w:sz w:val="20"/>
              </w:rPr>
              <w:t>
3,7</w:t>
            </w:r>
          </w:p>
          <w:bookmarkEnd w:id="2383"/>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құлатылған, орташа бітелген,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384"/>
          <w:p>
            <w:pPr>
              <w:spacing w:after="20"/>
              <w:ind w:left="20"/>
              <w:jc w:val="both"/>
            </w:pPr>
            <w:r>
              <w:rPr>
                <w:rFonts w:ascii="Times New Roman"/>
                <w:b w:val="false"/>
                <w:i w:val="false"/>
                <w:color w:val="000000"/>
                <w:sz w:val="20"/>
              </w:rPr>
              <w:t>
4,0</w:t>
            </w:r>
          </w:p>
          <w:bookmarkEnd w:id="2384"/>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385"/>
          <w:p>
            <w:pPr>
              <w:spacing w:after="20"/>
              <w:ind w:left="20"/>
              <w:jc w:val="both"/>
            </w:pPr>
            <w:r>
              <w:rPr>
                <w:rFonts w:ascii="Times New Roman"/>
                <w:b w:val="false"/>
                <w:i w:val="false"/>
                <w:color w:val="000000"/>
                <w:sz w:val="20"/>
              </w:rPr>
              <w:t>
3288</w:t>
            </w:r>
          </w:p>
          <w:bookmarkEnd w:id="2385"/>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386"/>
          <w:p>
            <w:pPr>
              <w:spacing w:after="20"/>
              <w:ind w:left="20"/>
              <w:jc w:val="both"/>
            </w:pPr>
            <w:r>
              <w:rPr>
                <w:rFonts w:ascii="Times New Roman"/>
                <w:b w:val="false"/>
                <w:i w:val="false"/>
                <w:color w:val="000000"/>
                <w:sz w:val="20"/>
              </w:rPr>
              <w:t>
2,6</w:t>
            </w:r>
          </w:p>
          <w:bookmarkEnd w:id="2386"/>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2387"/>
          <w:p>
            <w:pPr>
              <w:spacing w:after="20"/>
              <w:ind w:left="20"/>
              <w:jc w:val="both"/>
            </w:pPr>
            <w:r>
              <w:rPr>
                <w:rFonts w:ascii="Times New Roman"/>
                <w:b w:val="false"/>
                <w:i w:val="false"/>
                <w:color w:val="000000"/>
                <w:sz w:val="20"/>
              </w:rPr>
              <w:t>
3,3</w:t>
            </w:r>
          </w:p>
          <w:bookmarkEnd w:id="2387"/>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құлатылған, орташа бітелген,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2388"/>
          <w:p>
            <w:pPr>
              <w:spacing w:after="20"/>
              <w:ind w:left="20"/>
              <w:jc w:val="both"/>
            </w:pPr>
            <w:r>
              <w:rPr>
                <w:rFonts w:ascii="Times New Roman"/>
                <w:b w:val="false"/>
                <w:i w:val="false"/>
                <w:color w:val="000000"/>
                <w:sz w:val="20"/>
              </w:rPr>
              <w:t>
2,7</w:t>
            </w:r>
          </w:p>
          <w:bookmarkEnd w:id="2388"/>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389"/>
          <w:p>
            <w:pPr>
              <w:spacing w:after="20"/>
              <w:ind w:left="20"/>
              <w:jc w:val="both"/>
            </w:pPr>
            <w:r>
              <w:rPr>
                <w:rFonts w:ascii="Times New Roman"/>
                <w:b w:val="false"/>
                <w:i w:val="false"/>
                <w:color w:val="000000"/>
                <w:sz w:val="20"/>
              </w:rPr>
              <w:t>
392</w:t>
            </w:r>
          </w:p>
          <w:bookmarkEnd w:id="2389"/>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390"/>
          <w:p>
            <w:pPr>
              <w:spacing w:after="20"/>
              <w:ind w:left="20"/>
              <w:jc w:val="both"/>
            </w:pPr>
            <w:r>
              <w:rPr>
                <w:rFonts w:ascii="Times New Roman"/>
                <w:b w:val="false"/>
                <w:i w:val="false"/>
                <w:color w:val="000000"/>
                <w:sz w:val="20"/>
              </w:rPr>
              <w:t>
4,2</w:t>
            </w:r>
          </w:p>
          <w:bookmarkEnd w:id="2390"/>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391"/>
          <w:p>
            <w:pPr>
              <w:spacing w:after="20"/>
              <w:ind w:left="20"/>
              <w:jc w:val="both"/>
            </w:pPr>
            <w:r>
              <w:rPr>
                <w:rFonts w:ascii="Times New Roman"/>
                <w:b w:val="false"/>
                <w:i w:val="false"/>
                <w:color w:val="000000"/>
                <w:sz w:val="20"/>
              </w:rPr>
              <w:t>
3,3</w:t>
            </w:r>
          </w:p>
          <w:bookmarkEnd w:id="2391"/>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392"/>
          <w:p>
            <w:pPr>
              <w:spacing w:after="20"/>
              <w:ind w:left="20"/>
              <w:jc w:val="both"/>
            </w:pPr>
            <w:r>
              <w:rPr>
                <w:rFonts w:ascii="Times New Roman"/>
                <w:b w:val="false"/>
                <w:i w:val="false"/>
                <w:color w:val="000000"/>
                <w:sz w:val="20"/>
              </w:rPr>
              <w:t>
3,8</w:t>
            </w:r>
          </w:p>
          <w:bookmarkEnd w:id="2392"/>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393"/>
          <w:p>
            <w:pPr>
              <w:spacing w:after="20"/>
              <w:ind w:left="20"/>
              <w:jc w:val="both"/>
            </w:pPr>
            <w:r>
              <w:rPr>
                <w:rFonts w:ascii="Times New Roman"/>
                <w:b w:val="false"/>
                <w:i w:val="false"/>
                <w:color w:val="000000"/>
                <w:sz w:val="20"/>
              </w:rPr>
              <w:t>
2557</w:t>
            </w:r>
          </w:p>
          <w:bookmarkEnd w:id="2393"/>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394"/>
          <w:p>
            <w:pPr>
              <w:spacing w:after="20"/>
              <w:ind w:left="20"/>
              <w:jc w:val="both"/>
            </w:pPr>
            <w:r>
              <w:rPr>
                <w:rFonts w:ascii="Times New Roman"/>
                <w:b w:val="false"/>
                <w:i w:val="false"/>
                <w:color w:val="000000"/>
                <w:sz w:val="20"/>
              </w:rPr>
              <w:t>
5,6</w:t>
            </w:r>
          </w:p>
          <w:bookmarkEnd w:id="2394"/>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2395"/>
          <w:p>
            <w:pPr>
              <w:spacing w:after="20"/>
              <w:ind w:left="20"/>
              <w:jc w:val="both"/>
            </w:pPr>
            <w:r>
              <w:rPr>
                <w:rFonts w:ascii="Times New Roman"/>
                <w:b w:val="false"/>
                <w:i w:val="false"/>
                <w:color w:val="000000"/>
                <w:sz w:val="20"/>
              </w:rPr>
              <w:t>
4,5</w:t>
            </w:r>
          </w:p>
          <w:bookmarkEnd w:id="2395"/>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2396"/>
          <w:p>
            <w:pPr>
              <w:spacing w:after="20"/>
              <w:ind w:left="20"/>
              <w:jc w:val="both"/>
            </w:pPr>
            <w:r>
              <w:rPr>
                <w:rFonts w:ascii="Times New Roman"/>
                <w:b w:val="false"/>
                <w:i w:val="false"/>
                <w:color w:val="000000"/>
                <w:sz w:val="20"/>
              </w:rPr>
              <w:t>
5,2</w:t>
            </w:r>
          </w:p>
          <w:bookmarkEnd w:id="2396"/>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2397"/>
          <w:p>
            <w:pPr>
              <w:spacing w:after="20"/>
              <w:ind w:left="20"/>
              <w:jc w:val="both"/>
            </w:pPr>
            <w:r>
              <w:rPr>
                <w:rFonts w:ascii="Times New Roman"/>
                <w:b w:val="false"/>
                <w:i w:val="false"/>
                <w:color w:val="000000"/>
                <w:sz w:val="20"/>
              </w:rPr>
              <w:t>
640</w:t>
            </w:r>
          </w:p>
          <w:bookmarkEnd w:id="2397"/>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398"/>
          <w:p>
            <w:pPr>
              <w:spacing w:after="20"/>
              <w:ind w:left="20"/>
              <w:jc w:val="both"/>
            </w:pPr>
            <w:r>
              <w:rPr>
                <w:rFonts w:ascii="Times New Roman"/>
                <w:b w:val="false"/>
                <w:i w:val="false"/>
                <w:color w:val="000000"/>
                <w:sz w:val="20"/>
              </w:rPr>
              <w:t>
3,9</w:t>
            </w:r>
          </w:p>
          <w:bookmarkEnd w:id="2398"/>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399"/>
          <w:p>
            <w:pPr>
              <w:spacing w:after="20"/>
              <w:ind w:left="20"/>
              <w:jc w:val="both"/>
            </w:pPr>
            <w:r>
              <w:rPr>
                <w:rFonts w:ascii="Times New Roman"/>
                <w:b w:val="false"/>
                <w:i w:val="false"/>
                <w:color w:val="000000"/>
                <w:sz w:val="20"/>
              </w:rPr>
              <w:t>
1,7</w:t>
            </w:r>
          </w:p>
          <w:bookmarkEnd w:id="2399"/>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400"/>
          <w:p>
            <w:pPr>
              <w:spacing w:after="20"/>
              <w:ind w:left="20"/>
              <w:jc w:val="both"/>
            </w:pPr>
            <w:r>
              <w:rPr>
                <w:rFonts w:ascii="Times New Roman"/>
                <w:b w:val="false"/>
                <w:i w:val="false"/>
                <w:color w:val="000000"/>
                <w:sz w:val="20"/>
              </w:rPr>
              <w:t>
6,0</w:t>
            </w:r>
          </w:p>
          <w:bookmarkEnd w:id="2400"/>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дайындалған,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2401"/>
          <w:p>
            <w:pPr>
              <w:spacing w:after="20"/>
              <w:ind w:left="20"/>
              <w:jc w:val="both"/>
            </w:pPr>
            <w:r>
              <w:rPr>
                <w:rFonts w:ascii="Times New Roman"/>
                <w:b w:val="false"/>
                <w:i w:val="false"/>
                <w:color w:val="000000"/>
                <w:sz w:val="20"/>
              </w:rPr>
              <w:t>
3,9</w:t>
            </w:r>
          </w:p>
          <w:bookmarkEnd w:id="2401"/>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2402"/>
          <w:p>
            <w:pPr>
              <w:spacing w:after="20"/>
              <w:ind w:left="20"/>
              <w:jc w:val="both"/>
            </w:pPr>
            <w:r>
              <w:rPr>
                <w:rFonts w:ascii="Times New Roman"/>
                <w:b w:val="false"/>
                <w:i w:val="false"/>
                <w:color w:val="000000"/>
                <w:sz w:val="20"/>
              </w:rPr>
              <w:t>
905</w:t>
            </w:r>
          </w:p>
          <w:bookmarkEnd w:id="2402"/>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403"/>
          <w:p>
            <w:pPr>
              <w:spacing w:after="20"/>
              <w:ind w:left="20"/>
              <w:jc w:val="both"/>
            </w:pPr>
            <w:r>
              <w:rPr>
                <w:rFonts w:ascii="Times New Roman"/>
                <w:b w:val="false"/>
                <w:i w:val="false"/>
                <w:color w:val="000000"/>
                <w:sz w:val="20"/>
              </w:rPr>
              <w:t>
4,0</w:t>
            </w:r>
          </w:p>
          <w:bookmarkEnd w:id="2403"/>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2404"/>
          <w:p>
            <w:pPr>
              <w:spacing w:after="20"/>
              <w:ind w:left="20"/>
              <w:jc w:val="both"/>
            </w:pPr>
            <w:r>
              <w:rPr>
                <w:rFonts w:ascii="Times New Roman"/>
                <w:b w:val="false"/>
                <w:i w:val="false"/>
                <w:color w:val="000000"/>
                <w:sz w:val="20"/>
              </w:rPr>
              <w:t>
3,1</w:t>
            </w:r>
          </w:p>
          <w:bookmarkEnd w:id="2404"/>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Бруней-дәрілік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405"/>
          <w:p>
            <w:pPr>
              <w:spacing w:after="20"/>
              <w:ind w:left="20"/>
              <w:jc w:val="both"/>
            </w:pPr>
            <w:r>
              <w:rPr>
                <w:rFonts w:ascii="Times New Roman"/>
                <w:b w:val="false"/>
                <w:i w:val="false"/>
                <w:color w:val="000000"/>
                <w:sz w:val="20"/>
              </w:rPr>
              <w:t>
5,1</w:t>
            </w:r>
          </w:p>
          <w:bookmarkEnd w:id="2405"/>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дайындалған,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406"/>
          <w:p>
            <w:pPr>
              <w:spacing w:after="20"/>
              <w:ind w:left="20"/>
              <w:jc w:val="both"/>
            </w:pPr>
            <w:r>
              <w:rPr>
                <w:rFonts w:ascii="Times New Roman"/>
                <w:b w:val="false"/>
                <w:i w:val="false"/>
                <w:color w:val="000000"/>
                <w:sz w:val="20"/>
              </w:rPr>
              <w:t>
3,9</w:t>
            </w:r>
          </w:p>
          <w:bookmarkEnd w:id="2406"/>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2407"/>
          <w:p>
            <w:pPr>
              <w:spacing w:after="20"/>
              <w:ind w:left="20"/>
              <w:jc w:val="both"/>
            </w:pPr>
            <w:r>
              <w:rPr>
                <w:rFonts w:ascii="Times New Roman"/>
                <w:b w:val="false"/>
                <w:i w:val="false"/>
                <w:color w:val="000000"/>
                <w:sz w:val="20"/>
              </w:rPr>
              <w:t>
842</w:t>
            </w:r>
          </w:p>
          <w:bookmarkEnd w:id="2407"/>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2408"/>
          <w:p>
            <w:pPr>
              <w:spacing w:after="20"/>
              <w:ind w:left="20"/>
              <w:jc w:val="both"/>
            </w:pPr>
            <w:r>
              <w:rPr>
                <w:rFonts w:ascii="Times New Roman"/>
                <w:b w:val="false"/>
                <w:i w:val="false"/>
                <w:color w:val="000000"/>
                <w:sz w:val="20"/>
              </w:rPr>
              <w:t>
2,1</w:t>
            </w:r>
          </w:p>
          <w:bookmarkEnd w:id="2408"/>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2409"/>
          <w:p>
            <w:pPr>
              <w:spacing w:after="20"/>
              <w:ind w:left="20"/>
              <w:jc w:val="both"/>
            </w:pPr>
            <w:r>
              <w:rPr>
                <w:rFonts w:ascii="Times New Roman"/>
                <w:b w:val="false"/>
                <w:i w:val="false"/>
                <w:color w:val="000000"/>
                <w:sz w:val="20"/>
              </w:rPr>
              <w:t>
90</w:t>
            </w:r>
          </w:p>
          <w:bookmarkEnd w:id="2409"/>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қатты тесілген, брунец-дәрілік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410"/>
          <w:p>
            <w:pPr>
              <w:spacing w:after="20"/>
              <w:ind w:left="20"/>
              <w:jc w:val="both"/>
            </w:pPr>
            <w:r>
              <w:rPr>
                <w:rFonts w:ascii="Times New Roman"/>
                <w:b w:val="false"/>
                <w:i w:val="false"/>
                <w:color w:val="000000"/>
                <w:sz w:val="20"/>
              </w:rPr>
              <w:t>
3,0</w:t>
            </w:r>
          </w:p>
          <w:bookmarkEnd w:id="2410"/>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қатты тесілген, брунец-дәрілік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411"/>
          <w:p>
            <w:pPr>
              <w:spacing w:after="20"/>
              <w:ind w:left="20"/>
              <w:jc w:val="both"/>
            </w:pPr>
            <w:r>
              <w:rPr>
                <w:rFonts w:ascii="Times New Roman"/>
                <w:b w:val="false"/>
                <w:i w:val="false"/>
                <w:color w:val="000000"/>
                <w:sz w:val="20"/>
              </w:rPr>
              <w:t>
1,6</w:t>
            </w:r>
          </w:p>
          <w:bookmarkEnd w:id="2411"/>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қатты тесілген, брунец-дәрілік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2412"/>
          <w:p>
            <w:pPr>
              <w:spacing w:after="20"/>
              <w:ind w:left="20"/>
              <w:jc w:val="both"/>
            </w:pPr>
            <w:r>
              <w:rPr>
                <w:rFonts w:ascii="Times New Roman"/>
                <w:b w:val="false"/>
                <w:i w:val="false"/>
                <w:color w:val="000000"/>
                <w:sz w:val="20"/>
              </w:rPr>
              <w:t>
2,6</w:t>
            </w:r>
          </w:p>
          <w:bookmarkEnd w:id="2412"/>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413"/>
          <w:p>
            <w:pPr>
              <w:spacing w:after="20"/>
              <w:ind w:left="20"/>
              <w:jc w:val="both"/>
            </w:pPr>
            <w:r>
              <w:rPr>
                <w:rFonts w:ascii="Times New Roman"/>
                <w:b w:val="false"/>
                <w:i w:val="false"/>
                <w:color w:val="000000"/>
                <w:sz w:val="20"/>
              </w:rPr>
              <w:t>
265</w:t>
            </w:r>
          </w:p>
          <w:bookmarkEnd w:id="2413"/>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414"/>
          <w:p>
            <w:pPr>
              <w:spacing w:after="20"/>
              <w:ind w:left="20"/>
              <w:jc w:val="both"/>
            </w:pPr>
            <w:r>
              <w:rPr>
                <w:rFonts w:ascii="Times New Roman"/>
                <w:b w:val="false"/>
                <w:i w:val="false"/>
                <w:color w:val="000000"/>
                <w:sz w:val="20"/>
              </w:rPr>
              <w:t>
11,7</w:t>
            </w:r>
          </w:p>
          <w:bookmarkEnd w:id="2414"/>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мыңжапырақ, цикорий-дәрілік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415"/>
          <w:p>
            <w:pPr>
              <w:spacing w:after="20"/>
              <w:ind w:left="20"/>
              <w:jc w:val="both"/>
            </w:pPr>
            <w:r>
              <w:rPr>
                <w:rFonts w:ascii="Times New Roman"/>
                <w:b w:val="false"/>
                <w:i w:val="false"/>
                <w:color w:val="000000"/>
                <w:sz w:val="20"/>
              </w:rPr>
              <w:t>
5,3</w:t>
            </w:r>
          </w:p>
          <w:bookmarkEnd w:id="2415"/>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қатты тесілген, мыңжапырақ-дәрілік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2416"/>
          <w:p>
            <w:pPr>
              <w:spacing w:after="20"/>
              <w:ind w:left="20"/>
              <w:jc w:val="both"/>
            </w:pPr>
            <w:r>
              <w:rPr>
                <w:rFonts w:ascii="Times New Roman"/>
                <w:b w:val="false"/>
                <w:i w:val="false"/>
                <w:color w:val="000000"/>
                <w:sz w:val="20"/>
              </w:rPr>
              <w:t>
9,8</w:t>
            </w:r>
          </w:p>
          <w:bookmarkEnd w:id="2416"/>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2417"/>
          <w:p>
            <w:pPr>
              <w:spacing w:after="20"/>
              <w:ind w:left="20"/>
              <w:jc w:val="both"/>
            </w:pPr>
            <w:r>
              <w:rPr>
                <w:rFonts w:ascii="Times New Roman"/>
                <w:b w:val="false"/>
                <w:i w:val="false"/>
                <w:color w:val="000000"/>
                <w:sz w:val="20"/>
              </w:rPr>
              <w:t>
206</w:t>
            </w:r>
          </w:p>
          <w:bookmarkEnd w:id="2417"/>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418"/>
          <w:p>
            <w:pPr>
              <w:spacing w:after="20"/>
              <w:ind w:left="20"/>
              <w:jc w:val="both"/>
            </w:pPr>
            <w:r>
              <w:rPr>
                <w:rFonts w:ascii="Times New Roman"/>
                <w:b w:val="false"/>
                <w:i w:val="false"/>
                <w:color w:val="000000"/>
                <w:sz w:val="20"/>
              </w:rPr>
              <w:t>
3,4</w:t>
            </w:r>
          </w:p>
          <w:bookmarkEnd w:id="2418"/>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тығындалған, төс еті-дәрілік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419"/>
          <w:p>
            <w:pPr>
              <w:spacing w:after="20"/>
              <w:ind w:left="20"/>
              <w:jc w:val="both"/>
            </w:pPr>
            <w:r>
              <w:rPr>
                <w:rFonts w:ascii="Times New Roman"/>
                <w:b w:val="false"/>
                <w:i w:val="false"/>
                <w:color w:val="000000"/>
                <w:sz w:val="20"/>
              </w:rPr>
              <w:t>
3,9</w:t>
            </w:r>
          </w:p>
          <w:bookmarkEnd w:id="2419"/>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2420"/>
          <w:p>
            <w:pPr>
              <w:spacing w:after="20"/>
              <w:ind w:left="20"/>
              <w:jc w:val="both"/>
            </w:pPr>
            <w:r>
              <w:rPr>
                <w:rFonts w:ascii="Times New Roman"/>
                <w:b w:val="false"/>
                <w:i w:val="false"/>
                <w:color w:val="000000"/>
                <w:sz w:val="20"/>
              </w:rPr>
              <w:t>
3,6</w:t>
            </w:r>
          </w:p>
          <w:bookmarkEnd w:id="2420"/>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2421"/>
          <w:p>
            <w:pPr>
              <w:spacing w:after="20"/>
              <w:ind w:left="20"/>
              <w:jc w:val="both"/>
            </w:pPr>
            <w:r>
              <w:rPr>
                <w:rFonts w:ascii="Times New Roman"/>
                <w:b w:val="false"/>
                <w:i w:val="false"/>
                <w:color w:val="000000"/>
                <w:sz w:val="20"/>
              </w:rPr>
              <w:t>
288</w:t>
            </w:r>
          </w:p>
          <w:bookmarkEnd w:id="2421"/>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422"/>
          <w:p>
            <w:pPr>
              <w:spacing w:after="20"/>
              <w:ind w:left="20"/>
              <w:jc w:val="both"/>
            </w:pPr>
            <w:r>
              <w:rPr>
                <w:rFonts w:ascii="Times New Roman"/>
                <w:b w:val="false"/>
                <w:i w:val="false"/>
                <w:color w:val="000000"/>
                <w:sz w:val="20"/>
              </w:rPr>
              <w:t>
6,8</w:t>
            </w:r>
          </w:p>
          <w:bookmarkEnd w:id="2422"/>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қайнатылған, мия-дәрілік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423"/>
          <w:p>
            <w:pPr>
              <w:spacing w:after="20"/>
              <w:ind w:left="20"/>
              <w:jc w:val="both"/>
            </w:pPr>
            <w:r>
              <w:rPr>
                <w:rFonts w:ascii="Times New Roman"/>
                <w:b w:val="false"/>
                <w:i w:val="false"/>
                <w:color w:val="000000"/>
                <w:sz w:val="20"/>
              </w:rPr>
              <w:t>
6,1</w:t>
            </w:r>
          </w:p>
          <w:bookmarkEnd w:id="2423"/>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2424"/>
          <w:p>
            <w:pPr>
              <w:spacing w:after="20"/>
              <w:ind w:left="20"/>
              <w:jc w:val="both"/>
            </w:pPr>
            <w:r>
              <w:rPr>
                <w:rFonts w:ascii="Times New Roman"/>
                <w:b w:val="false"/>
                <w:i w:val="false"/>
                <w:color w:val="000000"/>
                <w:sz w:val="20"/>
              </w:rPr>
              <w:t>
6,6</w:t>
            </w:r>
          </w:p>
          <w:bookmarkEnd w:id="2424"/>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2425"/>
          <w:p>
            <w:pPr>
              <w:spacing w:after="20"/>
              <w:ind w:left="20"/>
              <w:jc w:val="both"/>
            </w:pPr>
            <w:r>
              <w:rPr>
                <w:rFonts w:ascii="Times New Roman"/>
                <w:b w:val="false"/>
                <w:i w:val="false"/>
                <w:color w:val="000000"/>
                <w:sz w:val="20"/>
              </w:rPr>
              <w:t>
515</w:t>
            </w:r>
          </w:p>
          <w:bookmarkEnd w:id="2425"/>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2426"/>
          <w:p>
            <w:pPr>
              <w:spacing w:after="20"/>
              <w:ind w:left="20"/>
              <w:jc w:val="both"/>
            </w:pPr>
            <w:r>
              <w:rPr>
                <w:rFonts w:ascii="Times New Roman"/>
                <w:b w:val="false"/>
                <w:i w:val="false"/>
                <w:color w:val="000000"/>
                <w:sz w:val="20"/>
              </w:rPr>
              <w:t>
3,2</w:t>
            </w:r>
          </w:p>
          <w:bookmarkEnd w:id="2426"/>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427"/>
          <w:p>
            <w:pPr>
              <w:spacing w:after="20"/>
              <w:ind w:left="20"/>
              <w:jc w:val="both"/>
            </w:pPr>
            <w:r>
              <w:rPr>
                <w:rFonts w:ascii="Times New Roman"/>
                <w:b w:val="false"/>
                <w:i w:val="false"/>
                <w:color w:val="000000"/>
                <w:sz w:val="20"/>
              </w:rPr>
              <w:t>
1354</w:t>
            </w:r>
          </w:p>
          <w:bookmarkEnd w:id="2427"/>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жайылымдар.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2428"/>
          <w:p>
            <w:pPr>
              <w:spacing w:after="20"/>
              <w:ind w:left="20"/>
              <w:jc w:val="both"/>
            </w:pPr>
            <w:r>
              <w:rPr>
                <w:rFonts w:ascii="Times New Roman"/>
                <w:b w:val="false"/>
                <w:i w:val="false"/>
                <w:color w:val="000000"/>
                <w:sz w:val="20"/>
              </w:rPr>
              <w:t>
2,3</w:t>
            </w:r>
          </w:p>
          <w:bookmarkEnd w:id="2428"/>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брунец-дәрілік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(шілде-тамыз).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2429"/>
          <w:p>
            <w:pPr>
              <w:spacing w:after="20"/>
              <w:ind w:left="20"/>
              <w:jc w:val="both"/>
            </w:pPr>
            <w:r>
              <w:rPr>
                <w:rFonts w:ascii="Times New Roman"/>
                <w:b w:val="false"/>
                <w:i w:val="false"/>
                <w:color w:val="000000"/>
                <w:sz w:val="20"/>
              </w:rPr>
              <w:t>
4,6</w:t>
            </w:r>
          </w:p>
          <w:bookmarkEnd w:id="2429"/>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қатты тесілген, брунец-дәрілік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430"/>
          <w:p>
            <w:pPr>
              <w:spacing w:after="20"/>
              <w:ind w:left="20"/>
              <w:jc w:val="both"/>
            </w:pPr>
            <w:r>
              <w:rPr>
                <w:rFonts w:ascii="Times New Roman"/>
                <w:b w:val="false"/>
                <w:i w:val="false"/>
                <w:color w:val="000000"/>
                <w:sz w:val="20"/>
              </w:rPr>
              <w:t>
3,2</w:t>
            </w:r>
          </w:p>
          <w:bookmarkEnd w:id="2430"/>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2431"/>
          <w:p>
            <w:pPr>
              <w:spacing w:after="20"/>
              <w:ind w:left="20"/>
              <w:jc w:val="both"/>
            </w:pPr>
            <w:r>
              <w:rPr>
                <w:rFonts w:ascii="Times New Roman"/>
                <w:b w:val="false"/>
                <w:i w:val="false"/>
                <w:color w:val="000000"/>
                <w:sz w:val="20"/>
              </w:rPr>
              <w:t>
339</w:t>
            </w:r>
          </w:p>
          <w:bookmarkEnd w:id="2431"/>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2432"/>
          <w:p>
            <w:pPr>
              <w:spacing w:after="20"/>
              <w:ind w:left="20"/>
              <w:jc w:val="both"/>
            </w:pPr>
            <w:r>
              <w:rPr>
                <w:rFonts w:ascii="Times New Roman"/>
                <w:b w:val="false"/>
                <w:i w:val="false"/>
                <w:color w:val="000000"/>
                <w:sz w:val="20"/>
              </w:rPr>
              <w:t>
2,3</w:t>
            </w:r>
          </w:p>
          <w:bookmarkEnd w:id="2432"/>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Бруней-дәрілік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(шілде-тамыз). Малдың барлық түрлеріне арналған селективті жайылымдар.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433"/>
          <w:p>
            <w:pPr>
              <w:spacing w:after="20"/>
              <w:ind w:left="20"/>
              <w:jc w:val="both"/>
            </w:pPr>
            <w:r>
              <w:rPr>
                <w:rFonts w:ascii="Times New Roman"/>
                <w:b w:val="false"/>
                <w:i w:val="false"/>
                <w:color w:val="000000"/>
                <w:sz w:val="20"/>
              </w:rPr>
              <w:t>
3,5</w:t>
            </w:r>
          </w:p>
          <w:bookmarkEnd w:id="2433"/>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қатты бұқтырылған, брунец-дәрілік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434"/>
          <w:p>
            <w:pPr>
              <w:spacing w:after="20"/>
              <w:ind w:left="20"/>
              <w:jc w:val="both"/>
            </w:pPr>
            <w:r>
              <w:rPr>
                <w:rFonts w:ascii="Times New Roman"/>
                <w:b w:val="false"/>
                <w:i w:val="false"/>
                <w:color w:val="000000"/>
                <w:sz w:val="20"/>
              </w:rPr>
              <w:t>
2,3</w:t>
            </w:r>
          </w:p>
          <w:bookmarkEnd w:id="2434"/>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435"/>
          <w:p>
            <w:pPr>
              <w:spacing w:after="20"/>
              <w:ind w:left="20"/>
              <w:jc w:val="both"/>
            </w:pPr>
            <w:r>
              <w:rPr>
                <w:rFonts w:ascii="Times New Roman"/>
                <w:b w:val="false"/>
                <w:i w:val="false"/>
                <w:color w:val="000000"/>
                <w:sz w:val="20"/>
              </w:rPr>
              <w:t>
51</w:t>
            </w:r>
          </w:p>
          <w:bookmarkEnd w:id="2435"/>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2436"/>
          <w:p>
            <w:pPr>
              <w:spacing w:after="20"/>
              <w:ind w:left="20"/>
              <w:jc w:val="both"/>
            </w:pPr>
            <w:r>
              <w:rPr>
                <w:rFonts w:ascii="Times New Roman"/>
                <w:b w:val="false"/>
                <w:i w:val="false"/>
                <w:color w:val="000000"/>
                <w:sz w:val="20"/>
              </w:rPr>
              <w:t>
4,8</w:t>
            </w:r>
          </w:p>
          <w:bookmarkEnd w:id="2436"/>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2437"/>
          <w:p>
            <w:pPr>
              <w:spacing w:after="20"/>
              <w:ind w:left="20"/>
              <w:jc w:val="both"/>
            </w:pPr>
            <w:r>
              <w:rPr>
                <w:rFonts w:ascii="Times New Roman"/>
                <w:b w:val="false"/>
                <w:i w:val="false"/>
                <w:color w:val="000000"/>
                <w:sz w:val="20"/>
              </w:rPr>
              <w:t>
3,2</w:t>
            </w:r>
          </w:p>
          <w:bookmarkEnd w:id="2437"/>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қатты тесілген, брунец-дәрілік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2438"/>
          <w:p>
            <w:pPr>
              <w:spacing w:after="20"/>
              <w:ind w:left="20"/>
              <w:jc w:val="both"/>
            </w:pPr>
            <w:r>
              <w:rPr>
                <w:rFonts w:ascii="Times New Roman"/>
                <w:b w:val="false"/>
                <w:i w:val="false"/>
                <w:color w:val="000000"/>
                <w:sz w:val="20"/>
              </w:rPr>
              <w:t>
4,5</w:t>
            </w:r>
          </w:p>
          <w:bookmarkEnd w:id="2438"/>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439"/>
          <w:p>
            <w:pPr>
              <w:spacing w:after="20"/>
              <w:ind w:left="20"/>
              <w:jc w:val="both"/>
            </w:pPr>
            <w:r>
              <w:rPr>
                <w:rFonts w:ascii="Times New Roman"/>
                <w:b w:val="false"/>
                <w:i w:val="false"/>
                <w:color w:val="000000"/>
                <w:sz w:val="20"/>
              </w:rPr>
              <w:t>
1922</w:t>
            </w:r>
          </w:p>
          <w:bookmarkEnd w:id="2439"/>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2440"/>
          <w:p>
            <w:pPr>
              <w:spacing w:after="20"/>
              <w:ind w:left="20"/>
              <w:jc w:val="both"/>
            </w:pPr>
            <w:r>
              <w:rPr>
                <w:rFonts w:ascii="Times New Roman"/>
                <w:b w:val="false"/>
                <w:i w:val="false"/>
                <w:color w:val="000000"/>
                <w:sz w:val="20"/>
              </w:rPr>
              <w:t>
3,6</w:t>
            </w:r>
          </w:p>
          <w:bookmarkEnd w:id="2440"/>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2441"/>
          <w:p>
            <w:pPr>
              <w:spacing w:after="20"/>
              <w:ind w:left="20"/>
              <w:jc w:val="both"/>
            </w:pPr>
            <w:r>
              <w:rPr>
                <w:rFonts w:ascii="Times New Roman"/>
                <w:b w:val="false"/>
                <w:i w:val="false"/>
                <w:color w:val="000000"/>
                <w:sz w:val="20"/>
              </w:rPr>
              <w:t>
666</w:t>
            </w:r>
          </w:p>
          <w:bookmarkEnd w:id="2441"/>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орташа 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жайылымдары.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442"/>
          <w:p>
            <w:pPr>
              <w:spacing w:after="20"/>
              <w:ind w:left="20"/>
              <w:jc w:val="both"/>
            </w:pPr>
            <w:r>
              <w:rPr>
                <w:rFonts w:ascii="Times New Roman"/>
                <w:b w:val="false"/>
                <w:i w:val="false"/>
                <w:color w:val="000000"/>
                <w:sz w:val="20"/>
              </w:rPr>
              <w:t>
3,6</w:t>
            </w:r>
          </w:p>
          <w:bookmarkEnd w:id="2442"/>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443"/>
          <w:p>
            <w:pPr>
              <w:spacing w:after="20"/>
              <w:ind w:left="20"/>
              <w:jc w:val="both"/>
            </w:pPr>
            <w:r>
              <w:rPr>
                <w:rFonts w:ascii="Times New Roman"/>
                <w:b w:val="false"/>
                <w:i w:val="false"/>
                <w:color w:val="000000"/>
                <w:sz w:val="20"/>
              </w:rPr>
              <w:t>
4,2</w:t>
            </w:r>
          </w:p>
          <w:bookmarkEnd w:id="2443"/>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444"/>
          <w:p>
            <w:pPr>
              <w:spacing w:after="20"/>
              <w:ind w:left="20"/>
              <w:jc w:val="both"/>
            </w:pPr>
            <w:r>
              <w:rPr>
                <w:rFonts w:ascii="Times New Roman"/>
                <w:b w:val="false"/>
                <w:i w:val="false"/>
                <w:color w:val="000000"/>
                <w:sz w:val="20"/>
              </w:rPr>
              <w:t>
4,9</w:t>
            </w:r>
          </w:p>
          <w:bookmarkEnd w:id="2444"/>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445"/>
          <w:p>
            <w:pPr>
              <w:spacing w:after="20"/>
              <w:ind w:left="20"/>
              <w:jc w:val="both"/>
            </w:pPr>
            <w:r>
              <w:rPr>
                <w:rFonts w:ascii="Times New Roman"/>
                <w:b w:val="false"/>
                <w:i w:val="false"/>
                <w:color w:val="000000"/>
                <w:sz w:val="20"/>
              </w:rPr>
              <w:t>
69</w:t>
            </w:r>
          </w:p>
          <w:bookmarkEnd w:id="2445"/>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446"/>
          <w:p>
            <w:pPr>
              <w:spacing w:after="20"/>
              <w:ind w:left="20"/>
              <w:jc w:val="both"/>
            </w:pPr>
            <w:r>
              <w:rPr>
                <w:rFonts w:ascii="Times New Roman"/>
                <w:b w:val="false"/>
                <w:i w:val="false"/>
                <w:color w:val="000000"/>
                <w:sz w:val="20"/>
              </w:rPr>
              <w:t>
5,8</w:t>
            </w:r>
          </w:p>
          <w:bookmarkEnd w:id="2446"/>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447"/>
          <w:p>
            <w:pPr>
              <w:spacing w:after="20"/>
              <w:ind w:left="20"/>
              <w:jc w:val="both"/>
            </w:pPr>
            <w:r>
              <w:rPr>
                <w:rFonts w:ascii="Times New Roman"/>
                <w:b w:val="false"/>
                <w:i w:val="false"/>
                <w:color w:val="000000"/>
                <w:sz w:val="20"/>
              </w:rPr>
              <w:t>
3,6</w:t>
            </w:r>
          </w:p>
          <w:bookmarkEnd w:id="2447"/>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2448"/>
          <w:p>
            <w:pPr>
              <w:spacing w:after="20"/>
              <w:ind w:left="20"/>
              <w:jc w:val="both"/>
            </w:pPr>
            <w:r>
              <w:rPr>
                <w:rFonts w:ascii="Times New Roman"/>
                <w:b w:val="false"/>
                <w:i w:val="false"/>
                <w:color w:val="000000"/>
                <w:sz w:val="20"/>
              </w:rPr>
              <w:t>
4,9</w:t>
            </w:r>
          </w:p>
          <w:bookmarkEnd w:id="2448"/>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2449"/>
          <w:p>
            <w:pPr>
              <w:spacing w:after="20"/>
              <w:ind w:left="20"/>
              <w:jc w:val="both"/>
            </w:pPr>
            <w:r>
              <w:rPr>
                <w:rFonts w:ascii="Times New Roman"/>
                <w:b w:val="false"/>
                <w:i w:val="false"/>
                <w:color w:val="000000"/>
                <w:sz w:val="20"/>
              </w:rPr>
              <w:t>
1034</w:t>
            </w:r>
          </w:p>
          <w:bookmarkEnd w:id="2449"/>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450"/>
          <w:p>
            <w:pPr>
              <w:spacing w:after="20"/>
              <w:ind w:left="20"/>
              <w:jc w:val="both"/>
            </w:pPr>
            <w:r>
              <w:rPr>
                <w:rFonts w:ascii="Times New Roman"/>
                <w:b w:val="false"/>
                <w:i w:val="false"/>
                <w:color w:val="000000"/>
                <w:sz w:val="20"/>
              </w:rPr>
              <w:t>
4,5</w:t>
            </w:r>
          </w:p>
          <w:bookmarkEnd w:id="2450"/>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қопсытылған, қатты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451"/>
          <w:p>
            <w:pPr>
              <w:spacing w:after="20"/>
              <w:ind w:left="20"/>
              <w:jc w:val="both"/>
            </w:pPr>
            <w:r>
              <w:rPr>
                <w:rFonts w:ascii="Times New Roman"/>
                <w:b w:val="false"/>
                <w:i w:val="false"/>
                <w:color w:val="000000"/>
                <w:sz w:val="20"/>
              </w:rPr>
              <w:t>
3,8</w:t>
            </w:r>
          </w:p>
          <w:bookmarkEnd w:id="2451"/>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2452"/>
          <w:p>
            <w:pPr>
              <w:spacing w:after="20"/>
              <w:ind w:left="20"/>
              <w:jc w:val="both"/>
            </w:pPr>
            <w:r>
              <w:rPr>
                <w:rFonts w:ascii="Times New Roman"/>
                <w:b w:val="false"/>
                <w:i w:val="false"/>
                <w:color w:val="000000"/>
                <w:sz w:val="20"/>
              </w:rPr>
              <w:t>
3,6</w:t>
            </w:r>
          </w:p>
          <w:bookmarkEnd w:id="2452"/>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орташа 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2453"/>
          <w:p>
            <w:pPr>
              <w:spacing w:after="20"/>
              <w:ind w:left="20"/>
              <w:jc w:val="both"/>
            </w:pPr>
            <w:r>
              <w:rPr>
                <w:rFonts w:ascii="Times New Roman"/>
                <w:b w:val="false"/>
                <w:i w:val="false"/>
                <w:color w:val="000000"/>
                <w:sz w:val="20"/>
              </w:rPr>
              <w:t>
4,2</w:t>
            </w:r>
          </w:p>
          <w:bookmarkEnd w:id="2453"/>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454"/>
          <w:p>
            <w:pPr>
              <w:spacing w:after="20"/>
              <w:ind w:left="20"/>
              <w:jc w:val="both"/>
            </w:pPr>
            <w:r>
              <w:rPr>
                <w:rFonts w:ascii="Times New Roman"/>
                <w:b w:val="false"/>
                <w:i w:val="false"/>
                <w:color w:val="000000"/>
                <w:sz w:val="20"/>
              </w:rPr>
              <w:t>
815</w:t>
            </w:r>
          </w:p>
          <w:bookmarkEnd w:id="2454"/>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2455"/>
          <w:p>
            <w:pPr>
              <w:spacing w:after="20"/>
              <w:ind w:left="20"/>
              <w:jc w:val="both"/>
            </w:pPr>
            <w:r>
              <w:rPr>
                <w:rFonts w:ascii="Times New Roman"/>
                <w:b w:val="false"/>
                <w:i w:val="false"/>
                <w:color w:val="000000"/>
                <w:sz w:val="20"/>
              </w:rPr>
              <w:t>
6,0</w:t>
            </w:r>
          </w:p>
          <w:bookmarkEnd w:id="2455"/>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2456"/>
          <w:p>
            <w:pPr>
              <w:spacing w:after="20"/>
              <w:ind w:left="20"/>
              <w:jc w:val="both"/>
            </w:pPr>
            <w:r>
              <w:rPr>
                <w:rFonts w:ascii="Times New Roman"/>
                <w:b w:val="false"/>
                <w:i w:val="false"/>
                <w:color w:val="000000"/>
                <w:sz w:val="20"/>
              </w:rPr>
              <w:t>
5,6</w:t>
            </w:r>
          </w:p>
          <w:bookmarkEnd w:id="2456"/>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2457"/>
          <w:p>
            <w:pPr>
              <w:spacing w:after="20"/>
              <w:ind w:left="20"/>
              <w:jc w:val="both"/>
            </w:pPr>
            <w:r>
              <w:rPr>
                <w:rFonts w:ascii="Times New Roman"/>
                <w:b w:val="false"/>
                <w:i w:val="false"/>
                <w:color w:val="000000"/>
                <w:sz w:val="20"/>
              </w:rPr>
              <w:t>
3,4</w:t>
            </w:r>
          </w:p>
          <w:bookmarkEnd w:id="2457"/>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тығыздалған, қатты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458"/>
          <w:p>
            <w:pPr>
              <w:spacing w:after="20"/>
              <w:ind w:left="20"/>
              <w:jc w:val="both"/>
            </w:pPr>
            <w:r>
              <w:rPr>
                <w:rFonts w:ascii="Times New Roman"/>
                <w:b w:val="false"/>
                <w:i w:val="false"/>
                <w:color w:val="000000"/>
                <w:sz w:val="20"/>
              </w:rPr>
              <w:t>
4,8</w:t>
            </w:r>
          </w:p>
          <w:bookmarkEnd w:id="2458"/>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2459"/>
          <w:p>
            <w:pPr>
              <w:spacing w:after="20"/>
              <w:ind w:left="20"/>
              <w:jc w:val="both"/>
            </w:pPr>
            <w:r>
              <w:rPr>
                <w:rFonts w:ascii="Times New Roman"/>
                <w:b w:val="false"/>
                <w:i w:val="false"/>
                <w:color w:val="000000"/>
                <w:sz w:val="20"/>
              </w:rPr>
              <w:t>
1810</w:t>
            </w:r>
          </w:p>
          <w:bookmarkEnd w:id="2459"/>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2460"/>
          <w:p>
            <w:pPr>
              <w:spacing w:after="20"/>
              <w:ind w:left="20"/>
              <w:jc w:val="both"/>
            </w:pPr>
            <w:r>
              <w:rPr>
                <w:rFonts w:ascii="Times New Roman"/>
                <w:b w:val="false"/>
                <w:i w:val="false"/>
                <w:color w:val="000000"/>
                <w:sz w:val="20"/>
              </w:rPr>
              <w:t>
4,2</w:t>
            </w:r>
          </w:p>
          <w:bookmarkEnd w:id="2460"/>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қатты тесілген, брунец-дәрілік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селективті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2461"/>
          <w:p>
            <w:pPr>
              <w:spacing w:after="20"/>
              <w:ind w:left="20"/>
              <w:jc w:val="both"/>
            </w:pPr>
            <w:r>
              <w:rPr>
                <w:rFonts w:ascii="Times New Roman"/>
                <w:b w:val="false"/>
                <w:i w:val="false"/>
                <w:color w:val="000000"/>
                <w:sz w:val="20"/>
              </w:rPr>
              <w:t>
4,2</w:t>
            </w:r>
          </w:p>
          <w:bookmarkEnd w:id="2461"/>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2462"/>
          <w:p>
            <w:pPr>
              <w:spacing w:after="20"/>
              <w:ind w:left="20"/>
              <w:jc w:val="both"/>
            </w:pPr>
            <w:r>
              <w:rPr>
                <w:rFonts w:ascii="Times New Roman"/>
                <w:b w:val="false"/>
                <w:i w:val="false"/>
                <w:color w:val="000000"/>
                <w:sz w:val="20"/>
              </w:rPr>
              <w:t>
202</w:t>
            </w:r>
          </w:p>
          <w:bookmarkEnd w:id="2462"/>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2463"/>
          <w:p>
            <w:pPr>
              <w:spacing w:after="20"/>
              <w:ind w:left="20"/>
              <w:jc w:val="both"/>
            </w:pPr>
            <w:r>
              <w:rPr>
                <w:rFonts w:ascii="Times New Roman"/>
                <w:b w:val="false"/>
                <w:i w:val="false"/>
                <w:color w:val="000000"/>
                <w:sz w:val="20"/>
              </w:rPr>
              <w:t>
4,7</w:t>
            </w:r>
          </w:p>
          <w:bookmarkEnd w:id="2463"/>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селективті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464"/>
          <w:p>
            <w:pPr>
              <w:spacing w:after="20"/>
              <w:ind w:left="20"/>
              <w:jc w:val="both"/>
            </w:pPr>
            <w:r>
              <w:rPr>
                <w:rFonts w:ascii="Times New Roman"/>
                <w:b w:val="false"/>
                <w:i w:val="false"/>
                <w:color w:val="000000"/>
                <w:sz w:val="20"/>
              </w:rPr>
              <w:t>
5,6</w:t>
            </w:r>
          </w:p>
          <w:bookmarkEnd w:id="2464"/>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2465"/>
          <w:p>
            <w:pPr>
              <w:spacing w:after="20"/>
              <w:ind w:left="20"/>
              <w:jc w:val="both"/>
            </w:pPr>
            <w:r>
              <w:rPr>
                <w:rFonts w:ascii="Times New Roman"/>
                <w:b w:val="false"/>
                <w:i w:val="false"/>
                <w:color w:val="000000"/>
                <w:sz w:val="20"/>
              </w:rPr>
              <w:t>
3,4</w:t>
            </w:r>
          </w:p>
          <w:bookmarkEnd w:id="2465"/>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тығыздалған, қатты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2466"/>
          <w:p>
            <w:pPr>
              <w:spacing w:after="20"/>
              <w:ind w:left="20"/>
              <w:jc w:val="both"/>
            </w:pPr>
            <w:r>
              <w:rPr>
                <w:rFonts w:ascii="Times New Roman"/>
                <w:b w:val="false"/>
                <w:i w:val="false"/>
                <w:color w:val="000000"/>
                <w:sz w:val="20"/>
              </w:rPr>
              <w:t>
3,7</w:t>
            </w:r>
          </w:p>
          <w:bookmarkEnd w:id="2466"/>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2467"/>
          <w:p>
            <w:pPr>
              <w:spacing w:after="20"/>
              <w:ind w:left="20"/>
              <w:jc w:val="both"/>
            </w:pPr>
            <w:r>
              <w:rPr>
                <w:rFonts w:ascii="Times New Roman"/>
                <w:b w:val="false"/>
                <w:i w:val="false"/>
                <w:color w:val="000000"/>
                <w:sz w:val="20"/>
              </w:rPr>
              <w:t>
1029</w:t>
            </w:r>
          </w:p>
          <w:bookmarkEnd w:id="2467"/>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2468"/>
          <w:p>
            <w:pPr>
              <w:spacing w:after="20"/>
              <w:ind w:left="20"/>
              <w:jc w:val="both"/>
            </w:pPr>
            <w:r>
              <w:rPr>
                <w:rFonts w:ascii="Times New Roman"/>
                <w:b w:val="false"/>
                <w:i w:val="false"/>
                <w:color w:val="000000"/>
                <w:sz w:val="20"/>
              </w:rPr>
              <w:t>
3,4</w:t>
            </w:r>
          </w:p>
          <w:bookmarkEnd w:id="2468"/>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селективті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2469"/>
          <w:p>
            <w:pPr>
              <w:spacing w:after="20"/>
              <w:ind w:left="20"/>
              <w:jc w:val="both"/>
            </w:pPr>
            <w:r>
              <w:rPr>
                <w:rFonts w:ascii="Times New Roman"/>
                <w:b w:val="false"/>
                <w:i w:val="false"/>
                <w:color w:val="000000"/>
                <w:sz w:val="20"/>
              </w:rPr>
              <w:t>
5,6</w:t>
            </w:r>
          </w:p>
          <w:bookmarkEnd w:id="2469"/>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470"/>
          <w:p>
            <w:pPr>
              <w:spacing w:after="20"/>
              <w:ind w:left="20"/>
              <w:jc w:val="both"/>
            </w:pPr>
            <w:r>
              <w:rPr>
                <w:rFonts w:ascii="Times New Roman"/>
                <w:b w:val="false"/>
                <w:i w:val="false"/>
                <w:color w:val="000000"/>
                <w:sz w:val="20"/>
              </w:rPr>
              <w:t>
3,4</w:t>
            </w:r>
          </w:p>
          <w:bookmarkEnd w:id="2470"/>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2471"/>
          <w:p>
            <w:pPr>
              <w:spacing w:after="20"/>
              <w:ind w:left="20"/>
              <w:jc w:val="both"/>
            </w:pPr>
            <w:r>
              <w:rPr>
                <w:rFonts w:ascii="Times New Roman"/>
                <w:b w:val="false"/>
                <w:i w:val="false"/>
                <w:color w:val="000000"/>
                <w:sz w:val="20"/>
              </w:rPr>
              <w:t>
1095</w:t>
            </w:r>
          </w:p>
          <w:bookmarkEnd w:id="2471"/>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2472"/>
          <w:p>
            <w:pPr>
              <w:spacing w:after="20"/>
              <w:ind w:left="20"/>
              <w:jc w:val="both"/>
            </w:pPr>
            <w:r>
              <w:rPr>
                <w:rFonts w:ascii="Times New Roman"/>
                <w:b w:val="false"/>
                <w:i w:val="false"/>
                <w:color w:val="000000"/>
                <w:sz w:val="20"/>
              </w:rPr>
              <w:t>
3,4</w:t>
            </w:r>
          </w:p>
          <w:bookmarkEnd w:id="2472"/>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тығыздалған, қатты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селективті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2473"/>
          <w:p>
            <w:pPr>
              <w:spacing w:after="20"/>
              <w:ind w:left="20"/>
              <w:jc w:val="both"/>
            </w:pPr>
            <w:r>
              <w:rPr>
                <w:rFonts w:ascii="Times New Roman"/>
                <w:b w:val="false"/>
                <w:i w:val="false"/>
                <w:color w:val="000000"/>
                <w:sz w:val="20"/>
              </w:rPr>
              <w:t>
5,6</w:t>
            </w:r>
          </w:p>
          <w:bookmarkEnd w:id="2473"/>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2474"/>
          <w:p>
            <w:pPr>
              <w:spacing w:after="20"/>
              <w:ind w:left="20"/>
              <w:jc w:val="both"/>
            </w:pPr>
            <w:r>
              <w:rPr>
                <w:rFonts w:ascii="Times New Roman"/>
                <w:b w:val="false"/>
                <w:i w:val="false"/>
                <w:color w:val="000000"/>
                <w:sz w:val="20"/>
              </w:rPr>
              <w:t>
6,0</w:t>
            </w:r>
          </w:p>
          <w:bookmarkEnd w:id="2474"/>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475"/>
          <w:p>
            <w:pPr>
              <w:spacing w:after="20"/>
              <w:ind w:left="20"/>
              <w:jc w:val="both"/>
            </w:pPr>
            <w:r>
              <w:rPr>
                <w:rFonts w:ascii="Times New Roman"/>
                <w:b w:val="false"/>
                <w:i w:val="false"/>
                <w:color w:val="000000"/>
                <w:sz w:val="20"/>
              </w:rPr>
              <w:t>
3,2</w:t>
            </w:r>
          </w:p>
          <w:bookmarkEnd w:id="2475"/>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2476"/>
          <w:p>
            <w:pPr>
              <w:spacing w:after="20"/>
              <w:ind w:left="20"/>
              <w:jc w:val="both"/>
            </w:pPr>
            <w:r>
              <w:rPr>
                <w:rFonts w:ascii="Times New Roman"/>
                <w:b w:val="false"/>
                <w:i w:val="false"/>
                <w:color w:val="000000"/>
                <w:sz w:val="20"/>
              </w:rPr>
              <w:t>
944</w:t>
            </w:r>
          </w:p>
          <w:bookmarkEnd w:id="2476"/>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2477"/>
          <w:p>
            <w:pPr>
              <w:spacing w:after="20"/>
              <w:ind w:left="20"/>
              <w:jc w:val="both"/>
            </w:pPr>
            <w:r>
              <w:rPr>
                <w:rFonts w:ascii="Times New Roman"/>
                <w:b w:val="false"/>
                <w:i w:val="false"/>
                <w:color w:val="000000"/>
                <w:sz w:val="20"/>
              </w:rPr>
              <w:t>
3,4</w:t>
            </w:r>
          </w:p>
          <w:bookmarkEnd w:id="2477"/>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селективті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2478"/>
          <w:p>
            <w:pPr>
              <w:spacing w:after="20"/>
              <w:ind w:left="20"/>
              <w:jc w:val="both"/>
            </w:pPr>
            <w:r>
              <w:rPr>
                <w:rFonts w:ascii="Times New Roman"/>
                <w:b w:val="false"/>
                <w:i w:val="false"/>
                <w:color w:val="000000"/>
                <w:sz w:val="20"/>
              </w:rPr>
              <w:t>
5,6</w:t>
            </w:r>
          </w:p>
          <w:bookmarkEnd w:id="2478"/>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2479"/>
          <w:p>
            <w:pPr>
              <w:spacing w:after="20"/>
              <w:ind w:left="20"/>
              <w:jc w:val="both"/>
            </w:pPr>
            <w:r>
              <w:rPr>
                <w:rFonts w:ascii="Times New Roman"/>
                <w:b w:val="false"/>
                <w:i w:val="false"/>
                <w:color w:val="000000"/>
                <w:sz w:val="20"/>
              </w:rPr>
              <w:t>
3,3</w:t>
            </w:r>
          </w:p>
          <w:bookmarkEnd w:id="2479"/>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2480"/>
          <w:p>
            <w:pPr>
              <w:spacing w:after="20"/>
              <w:ind w:left="20"/>
              <w:jc w:val="both"/>
            </w:pPr>
            <w:r>
              <w:rPr>
                <w:rFonts w:ascii="Times New Roman"/>
                <w:b w:val="false"/>
                <w:i w:val="false"/>
                <w:color w:val="000000"/>
                <w:sz w:val="20"/>
              </w:rPr>
              <w:t>
914</w:t>
            </w:r>
          </w:p>
          <w:bookmarkEnd w:id="2480"/>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2481"/>
          <w:p>
            <w:pPr>
              <w:spacing w:after="20"/>
              <w:ind w:left="20"/>
              <w:jc w:val="both"/>
            </w:pPr>
            <w:r>
              <w:rPr>
                <w:rFonts w:ascii="Times New Roman"/>
                <w:b w:val="false"/>
                <w:i w:val="false"/>
                <w:color w:val="000000"/>
                <w:sz w:val="20"/>
              </w:rPr>
              <w:t>
3,9</w:t>
            </w:r>
          </w:p>
          <w:bookmarkEnd w:id="2481"/>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селективті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2482"/>
          <w:p>
            <w:pPr>
              <w:spacing w:after="20"/>
              <w:ind w:left="20"/>
              <w:jc w:val="both"/>
            </w:pPr>
            <w:r>
              <w:rPr>
                <w:rFonts w:ascii="Times New Roman"/>
                <w:b w:val="false"/>
                <w:i w:val="false"/>
                <w:color w:val="000000"/>
                <w:sz w:val="20"/>
              </w:rPr>
              <w:t>
3,6</w:t>
            </w:r>
          </w:p>
          <w:bookmarkEnd w:id="2482"/>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483"/>
          <w:p>
            <w:pPr>
              <w:spacing w:after="20"/>
              <w:ind w:left="20"/>
              <w:jc w:val="both"/>
            </w:pPr>
            <w:r>
              <w:rPr>
                <w:rFonts w:ascii="Times New Roman"/>
                <w:b w:val="false"/>
                <w:i w:val="false"/>
                <w:color w:val="000000"/>
                <w:sz w:val="20"/>
              </w:rPr>
              <w:t>
3,6</w:t>
            </w:r>
          </w:p>
          <w:bookmarkEnd w:id="2483"/>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2484"/>
          <w:p>
            <w:pPr>
              <w:spacing w:after="20"/>
              <w:ind w:left="20"/>
              <w:jc w:val="both"/>
            </w:pPr>
            <w:r>
              <w:rPr>
                <w:rFonts w:ascii="Times New Roman"/>
                <w:b w:val="false"/>
                <w:i w:val="false"/>
                <w:color w:val="000000"/>
                <w:sz w:val="20"/>
              </w:rPr>
              <w:t>
3,4</w:t>
            </w:r>
          </w:p>
          <w:bookmarkEnd w:id="2484"/>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2485"/>
          <w:p>
            <w:pPr>
              <w:spacing w:after="20"/>
              <w:ind w:left="20"/>
              <w:jc w:val="both"/>
            </w:pPr>
            <w:r>
              <w:rPr>
                <w:rFonts w:ascii="Times New Roman"/>
                <w:b w:val="false"/>
                <w:i w:val="false"/>
                <w:color w:val="000000"/>
                <w:sz w:val="20"/>
              </w:rPr>
              <w:t>
1340</w:t>
            </w:r>
          </w:p>
          <w:bookmarkEnd w:id="2485"/>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2486"/>
          <w:p>
            <w:pPr>
              <w:spacing w:after="20"/>
              <w:ind w:left="20"/>
              <w:jc w:val="both"/>
            </w:pPr>
            <w:r>
              <w:rPr>
                <w:rFonts w:ascii="Times New Roman"/>
                <w:b w:val="false"/>
                <w:i w:val="false"/>
                <w:color w:val="000000"/>
                <w:sz w:val="20"/>
              </w:rPr>
              <w:t>
3,1</w:t>
            </w:r>
          </w:p>
          <w:bookmarkEnd w:id="2486"/>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2487"/>
          <w:p>
            <w:pPr>
              <w:spacing w:after="20"/>
              <w:ind w:left="20"/>
              <w:jc w:val="both"/>
            </w:pPr>
            <w:r>
              <w:rPr>
                <w:rFonts w:ascii="Times New Roman"/>
                <w:b w:val="false"/>
                <w:i w:val="false"/>
                <w:color w:val="000000"/>
                <w:sz w:val="20"/>
              </w:rPr>
              <w:t>
341</w:t>
            </w:r>
          </w:p>
          <w:bookmarkEnd w:id="2487"/>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брунец-дәрілік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жайылымдары.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2488"/>
          <w:p>
            <w:pPr>
              <w:spacing w:after="20"/>
              <w:ind w:left="20"/>
              <w:jc w:val="both"/>
            </w:pPr>
            <w:r>
              <w:rPr>
                <w:rFonts w:ascii="Times New Roman"/>
                <w:b w:val="false"/>
                <w:i w:val="false"/>
                <w:color w:val="000000"/>
                <w:sz w:val="20"/>
              </w:rPr>
              <w:t>
4,4</w:t>
            </w:r>
          </w:p>
          <w:bookmarkEnd w:id="2488"/>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2489"/>
          <w:p>
            <w:pPr>
              <w:spacing w:after="20"/>
              <w:ind w:left="20"/>
              <w:jc w:val="both"/>
            </w:pPr>
            <w:r>
              <w:rPr>
                <w:rFonts w:ascii="Times New Roman"/>
                <w:b w:val="false"/>
                <w:i w:val="false"/>
                <w:color w:val="000000"/>
                <w:sz w:val="20"/>
              </w:rPr>
              <w:t>
6.6</w:t>
            </w:r>
          </w:p>
          <w:bookmarkEnd w:id="2489"/>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2490"/>
          <w:p>
            <w:pPr>
              <w:spacing w:after="20"/>
              <w:ind w:left="20"/>
              <w:jc w:val="both"/>
            </w:pPr>
            <w:r>
              <w:rPr>
                <w:rFonts w:ascii="Times New Roman"/>
                <w:b w:val="false"/>
                <w:i w:val="false"/>
                <w:color w:val="000000"/>
                <w:sz w:val="20"/>
              </w:rPr>
              <w:t>
3.2</w:t>
            </w:r>
          </w:p>
          <w:bookmarkEnd w:id="2490"/>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491"/>
          <w:p>
            <w:pPr>
              <w:spacing w:after="20"/>
              <w:ind w:left="20"/>
              <w:jc w:val="both"/>
            </w:pPr>
            <w:r>
              <w:rPr>
                <w:rFonts w:ascii="Times New Roman"/>
                <w:b w:val="false"/>
                <w:i w:val="false"/>
                <w:color w:val="000000"/>
                <w:sz w:val="20"/>
              </w:rPr>
              <w:t>
5,2</w:t>
            </w:r>
          </w:p>
          <w:bookmarkEnd w:id="2491"/>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2492"/>
          <w:p>
            <w:pPr>
              <w:spacing w:after="20"/>
              <w:ind w:left="20"/>
              <w:jc w:val="both"/>
            </w:pPr>
            <w:r>
              <w:rPr>
                <w:rFonts w:ascii="Times New Roman"/>
                <w:b w:val="false"/>
                <w:i w:val="false"/>
                <w:color w:val="000000"/>
                <w:sz w:val="20"/>
              </w:rPr>
              <w:t>
166</w:t>
            </w:r>
          </w:p>
          <w:bookmarkEnd w:id="2492"/>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2493"/>
          <w:p>
            <w:pPr>
              <w:spacing w:after="20"/>
              <w:ind w:left="20"/>
              <w:jc w:val="both"/>
            </w:pPr>
            <w:r>
              <w:rPr>
                <w:rFonts w:ascii="Times New Roman"/>
                <w:b w:val="false"/>
                <w:i w:val="false"/>
                <w:color w:val="000000"/>
                <w:sz w:val="20"/>
              </w:rPr>
              <w:t>
3,4</w:t>
            </w:r>
          </w:p>
          <w:bookmarkEnd w:id="2493"/>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494"/>
          <w:p>
            <w:pPr>
              <w:spacing w:after="20"/>
              <w:ind w:left="20"/>
              <w:jc w:val="both"/>
            </w:pPr>
            <w:r>
              <w:rPr>
                <w:rFonts w:ascii="Times New Roman"/>
                <w:b w:val="false"/>
                <w:i w:val="false"/>
                <w:color w:val="000000"/>
                <w:sz w:val="20"/>
              </w:rPr>
              <w:t>
4,8</w:t>
            </w:r>
          </w:p>
          <w:bookmarkEnd w:id="2494"/>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2495"/>
          <w:p>
            <w:pPr>
              <w:spacing w:after="20"/>
              <w:ind w:left="20"/>
              <w:jc w:val="both"/>
            </w:pPr>
            <w:r>
              <w:rPr>
                <w:rFonts w:ascii="Times New Roman"/>
                <w:b w:val="false"/>
                <w:i w:val="false"/>
                <w:color w:val="000000"/>
                <w:sz w:val="20"/>
              </w:rPr>
              <w:t>
6,0</w:t>
            </w:r>
          </w:p>
          <w:bookmarkEnd w:id="2495"/>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2496"/>
          <w:p>
            <w:pPr>
              <w:spacing w:after="20"/>
              <w:ind w:left="20"/>
              <w:jc w:val="both"/>
            </w:pPr>
            <w:r>
              <w:rPr>
                <w:rFonts w:ascii="Times New Roman"/>
                <w:b w:val="false"/>
                <w:i w:val="false"/>
                <w:color w:val="000000"/>
                <w:sz w:val="20"/>
              </w:rPr>
              <w:t>
3,7</w:t>
            </w:r>
          </w:p>
          <w:bookmarkEnd w:id="2496"/>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2497"/>
          <w:p>
            <w:pPr>
              <w:spacing w:after="20"/>
              <w:ind w:left="20"/>
              <w:jc w:val="both"/>
            </w:pPr>
            <w:r>
              <w:rPr>
                <w:rFonts w:ascii="Times New Roman"/>
                <w:b w:val="false"/>
                <w:i w:val="false"/>
                <w:color w:val="000000"/>
                <w:sz w:val="20"/>
              </w:rPr>
              <w:t>
2734</w:t>
            </w:r>
          </w:p>
          <w:bookmarkEnd w:id="2497"/>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2498"/>
          <w:p>
            <w:pPr>
              <w:spacing w:after="20"/>
              <w:ind w:left="20"/>
              <w:jc w:val="both"/>
            </w:pPr>
            <w:r>
              <w:rPr>
                <w:rFonts w:ascii="Times New Roman"/>
                <w:b w:val="false"/>
                <w:i w:val="false"/>
                <w:color w:val="000000"/>
                <w:sz w:val="20"/>
              </w:rPr>
              <w:t>
5,8</w:t>
            </w:r>
          </w:p>
          <w:bookmarkEnd w:id="2498"/>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499"/>
          <w:p>
            <w:pPr>
              <w:spacing w:after="20"/>
              <w:ind w:left="20"/>
              <w:jc w:val="both"/>
            </w:pPr>
            <w:r>
              <w:rPr>
                <w:rFonts w:ascii="Times New Roman"/>
                <w:b w:val="false"/>
                <w:i w:val="false"/>
                <w:color w:val="000000"/>
                <w:sz w:val="20"/>
              </w:rPr>
              <w:t>
191</w:t>
            </w:r>
          </w:p>
          <w:bookmarkEnd w:id="2499"/>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жайылымдар.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2500"/>
          <w:p>
            <w:pPr>
              <w:spacing w:after="20"/>
              <w:ind w:left="20"/>
              <w:jc w:val="both"/>
            </w:pPr>
            <w:r>
              <w:rPr>
                <w:rFonts w:ascii="Times New Roman"/>
                <w:b w:val="false"/>
                <w:i w:val="false"/>
                <w:color w:val="000000"/>
                <w:sz w:val="20"/>
              </w:rPr>
              <w:t>
7,2</w:t>
            </w:r>
          </w:p>
          <w:bookmarkEnd w:id="2500"/>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501"/>
          <w:p>
            <w:pPr>
              <w:spacing w:after="20"/>
              <w:ind w:left="20"/>
              <w:jc w:val="both"/>
            </w:pPr>
            <w:r>
              <w:rPr>
                <w:rFonts w:ascii="Times New Roman"/>
                <w:b w:val="false"/>
                <w:i w:val="false"/>
                <w:color w:val="000000"/>
                <w:sz w:val="20"/>
              </w:rPr>
              <w:t>
5,8</w:t>
            </w:r>
          </w:p>
          <w:bookmarkEnd w:id="2501"/>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502"/>
          <w:p>
            <w:pPr>
              <w:spacing w:after="20"/>
              <w:ind w:left="20"/>
              <w:jc w:val="both"/>
            </w:pPr>
            <w:r>
              <w:rPr>
                <w:rFonts w:ascii="Times New Roman"/>
                <w:b w:val="false"/>
                <w:i w:val="false"/>
                <w:color w:val="000000"/>
                <w:sz w:val="20"/>
              </w:rPr>
              <w:t>
6,0</w:t>
            </w:r>
          </w:p>
          <w:bookmarkEnd w:id="2502"/>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2503"/>
          <w:p>
            <w:pPr>
              <w:spacing w:after="20"/>
              <w:ind w:left="20"/>
              <w:jc w:val="both"/>
            </w:pPr>
            <w:r>
              <w:rPr>
                <w:rFonts w:ascii="Times New Roman"/>
                <w:b w:val="false"/>
                <w:i w:val="false"/>
                <w:color w:val="000000"/>
                <w:sz w:val="20"/>
              </w:rPr>
              <w:t>
6,5</w:t>
            </w:r>
          </w:p>
          <w:bookmarkEnd w:id="2503"/>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2504"/>
          <w:p>
            <w:pPr>
              <w:spacing w:after="20"/>
              <w:ind w:left="20"/>
              <w:jc w:val="both"/>
            </w:pPr>
            <w:r>
              <w:rPr>
                <w:rFonts w:ascii="Times New Roman"/>
                <w:b w:val="false"/>
                <w:i w:val="false"/>
                <w:color w:val="000000"/>
                <w:sz w:val="20"/>
              </w:rPr>
              <w:t>
4063</w:t>
            </w:r>
          </w:p>
          <w:bookmarkEnd w:id="2504"/>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2505"/>
          <w:p>
            <w:pPr>
              <w:spacing w:after="20"/>
              <w:ind w:left="20"/>
              <w:jc w:val="both"/>
            </w:pPr>
            <w:r>
              <w:rPr>
                <w:rFonts w:ascii="Times New Roman"/>
                <w:b w:val="false"/>
                <w:i w:val="false"/>
                <w:color w:val="000000"/>
                <w:sz w:val="20"/>
              </w:rPr>
              <w:t>
5,3</w:t>
            </w:r>
          </w:p>
          <w:bookmarkEnd w:id="2505"/>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506"/>
          <w:p>
            <w:pPr>
              <w:spacing w:after="20"/>
              <w:ind w:left="20"/>
              <w:jc w:val="both"/>
            </w:pPr>
            <w:r>
              <w:rPr>
                <w:rFonts w:ascii="Times New Roman"/>
                <w:b w:val="false"/>
                <w:i w:val="false"/>
                <w:color w:val="000000"/>
                <w:sz w:val="20"/>
              </w:rPr>
              <w:t>
3,4</w:t>
            </w:r>
          </w:p>
          <w:bookmarkEnd w:id="2506"/>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507"/>
          <w:p>
            <w:pPr>
              <w:spacing w:after="20"/>
              <w:ind w:left="20"/>
              <w:jc w:val="both"/>
            </w:pPr>
            <w:r>
              <w:rPr>
                <w:rFonts w:ascii="Times New Roman"/>
                <w:b w:val="false"/>
                <w:i w:val="false"/>
                <w:color w:val="000000"/>
                <w:sz w:val="20"/>
              </w:rPr>
              <w:t>
4,5</w:t>
            </w:r>
          </w:p>
          <w:bookmarkEnd w:id="2507"/>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508"/>
          <w:p>
            <w:pPr>
              <w:spacing w:after="20"/>
              <w:ind w:left="20"/>
              <w:jc w:val="both"/>
            </w:pPr>
            <w:r>
              <w:rPr>
                <w:rFonts w:ascii="Times New Roman"/>
                <w:b w:val="false"/>
                <w:i w:val="false"/>
                <w:color w:val="000000"/>
                <w:sz w:val="20"/>
              </w:rPr>
              <w:t>
1958</w:t>
            </w:r>
          </w:p>
          <w:bookmarkEnd w:id="2508"/>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509"/>
          <w:p>
            <w:pPr>
              <w:spacing w:after="20"/>
              <w:ind w:left="20"/>
              <w:jc w:val="both"/>
            </w:pPr>
            <w:r>
              <w:rPr>
                <w:rFonts w:ascii="Times New Roman"/>
                <w:b w:val="false"/>
                <w:i w:val="false"/>
                <w:color w:val="000000"/>
                <w:sz w:val="20"/>
              </w:rPr>
              <w:t>
8,0</w:t>
            </w:r>
          </w:p>
          <w:bookmarkEnd w:id="2509"/>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2510"/>
          <w:p>
            <w:pPr>
              <w:spacing w:after="20"/>
              <w:ind w:left="20"/>
              <w:jc w:val="both"/>
            </w:pPr>
            <w:r>
              <w:rPr>
                <w:rFonts w:ascii="Times New Roman"/>
                <w:b w:val="false"/>
                <w:i w:val="false"/>
                <w:color w:val="000000"/>
                <w:sz w:val="20"/>
              </w:rPr>
              <w:t>
312</w:t>
            </w:r>
          </w:p>
          <w:bookmarkEnd w:id="2510"/>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мыңжапырақ-дәрілік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(шілде-тамыз)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511"/>
          <w:p>
            <w:pPr>
              <w:spacing w:after="20"/>
              <w:ind w:left="20"/>
              <w:jc w:val="both"/>
            </w:pPr>
            <w:r>
              <w:rPr>
                <w:rFonts w:ascii="Times New Roman"/>
                <w:b w:val="false"/>
                <w:i w:val="false"/>
                <w:color w:val="000000"/>
                <w:sz w:val="20"/>
              </w:rPr>
              <w:t>
3,6</w:t>
            </w:r>
          </w:p>
          <w:bookmarkEnd w:id="2511"/>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2512"/>
          <w:p>
            <w:pPr>
              <w:spacing w:after="20"/>
              <w:ind w:left="20"/>
              <w:jc w:val="both"/>
            </w:pPr>
            <w:r>
              <w:rPr>
                <w:rFonts w:ascii="Times New Roman"/>
                <w:b w:val="false"/>
                <w:i w:val="false"/>
                <w:color w:val="000000"/>
                <w:sz w:val="20"/>
              </w:rPr>
              <w:t>
3,9</w:t>
            </w:r>
          </w:p>
          <w:bookmarkEnd w:id="2512"/>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2513"/>
          <w:p>
            <w:pPr>
              <w:spacing w:after="20"/>
              <w:ind w:left="20"/>
              <w:jc w:val="both"/>
            </w:pPr>
            <w:r>
              <w:rPr>
                <w:rFonts w:ascii="Times New Roman"/>
                <w:b w:val="false"/>
                <w:i w:val="false"/>
                <w:color w:val="000000"/>
                <w:sz w:val="20"/>
              </w:rPr>
              <w:t>
3,7</w:t>
            </w:r>
          </w:p>
          <w:bookmarkEnd w:id="2513"/>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514"/>
          <w:p>
            <w:pPr>
              <w:spacing w:after="20"/>
              <w:ind w:left="20"/>
              <w:jc w:val="both"/>
            </w:pPr>
            <w:r>
              <w:rPr>
                <w:rFonts w:ascii="Times New Roman"/>
                <w:b w:val="false"/>
                <w:i w:val="false"/>
                <w:color w:val="000000"/>
                <w:sz w:val="20"/>
              </w:rPr>
              <w:t>
940</w:t>
            </w:r>
          </w:p>
          <w:bookmarkEnd w:id="2514"/>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515"/>
          <w:p>
            <w:pPr>
              <w:spacing w:after="20"/>
              <w:ind w:left="20"/>
              <w:jc w:val="both"/>
            </w:pPr>
            <w:r>
              <w:rPr>
                <w:rFonts w:ascii="Times New Roman"/>
                <w:b w:val="false"/>
                <w:i w:val="false"/>
                <w:color w:val="000000"/>
                <w:sz w:val="20"/>
              </w:rPr>
              <w:t>
5,4</w:t>
            </w:r>
          </w:p>
          <w:bookmarkEnd w:id="2515"/>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2516"/>
          <w:p>
            <w:pPr>
              <w:spacing w:after="20"/>
              <w:ind w:left="20"/>
              <w:jc w:val="both"/>
            </w:pPr>
            <w:r>
              <w:rPr>
                <w:rFonts w:ascii="Times New Roman"/>
                <w:b w:val="false"/>
                <w:i w:val="false"/>
                <w:color w:val="000000"/>
                <w:sz w:val="20"/>
              </w:rPr>
              <w:t>
2,4</w:t>
            </w:r>
          </w:p>
          <w:bookmarkEnd w:id="2516"/>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2517"/>
          <w:p>
            <w:pPr>
              <w:spacing w:after="20"/>
              <w:ind w:left="20"/>
              <w:jc w:val="both"/>
            </w:pPr>
            <w:r>
              <w:rPr>
                <w:rFonts w:ascii="Times New Roman"/>
                <w:b w:val="false"/>
                <w:i w:val="false"/>
                <w:color w:val="000000"/>
                <w:sz w:val="20"/>
              </w:rPr>
              <w:t>
2,8</w:t>
            </w:r>
          </w:p>
          <w:bookmarkEnd w:id="2517"/>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қорғалған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2518"/>
          <w:p>
            <w:pPr>
              <w:spacing w:after="20"/>
              <w:ind w:left="20"/>
              <w:jc w:val="both"/>
            </w:pPr>
            <w:r>
              <w:rPr>
                <w:rFonts w:ascii="Times New Roman"/>
                <w:b w:val="false"/>
                <w:i w:val="false"/>
                <w:color w:val="000000"/>
                <w:sz w:val="20"/>
              </w:rPr>
              <w:t>
4,0</w:t>
            </w:r>
          </w:p>
          <w:bookmarkEnd w:id="2518"/>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519"/>
          <w:p>
            <w:pPr>
              <w:spacing w:after="20"/>
              <w:ind w:left="20"/>
              <w:jc w:val="both"/>
            </w:pPr>
            <w:r>
              <w:rPr>
                <w:rFonts w:ascii="Times New Roman"/>
                <w:b w:val="false"/>
                <w:i w:val="false"/>
                <w:color w:val="000000"/>
                <w:sz w:val="20"/>
              </w:rPr>
              <w:t>
240</w:t>
            </w:r>
          </w:p>
          <w:bookmarkEnd w:id="2519"/>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2520"/>
          <w:p>
            <w:pPr>
              <w:spacing w:after="20"/>
              <w:ind w:left="20"/>
              <w:jc w:val="both"/>
            </w:pPr>
            <w:r>
              <w:rPr>
                <w:rFonts w:ascii="Times New Roman"/>
                <w:b w:val="false"/>
                <w:i w:val="false"/>
                <w:color w:val="000000"/>
                <w:sz w:val="20"/>
              </w:rPr>
              <w:t>
8,7</w:t>
            </w:r>
          </w:p>
          <w:bookmarkEnd w:id="2520"/>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2521"/>
          <w:p>
            <w:pPr>
              <w:spacing w:after="20"/>
              <w:ind w:left="20"/>
              <w:jc w:val="both"/>
            </w:pPr>
            <w:r>
              <w:rPr>
                <w:rFonts w:ascii="Times New Roman"/>
                <w:b w:val="false"/>
                <w:i w:val="false"/>
                <w:color w:val="000000"/>
                <w:sz w:val="20"/>
              </w:rPr>
              <w:t>
218</w:t>
            </w:r>
          </w:p>
          <w:bookmarkEnd w:id="2521"/>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брунец, кермек, мия тамыры, мыңжапырақ-дәрілік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(шілде-тамыз).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522"/>
          <w:p>
            <w:pPr>
              <w:spacing w:after="20"/>
              <w:ind w:left="20"/>
              <w:jc w:val="both"/>
            </w:pPr>
            <w:r>
              <w:rPr>
                <w:rFonts w:ascii="Times New Roman"/>
                <w:b w:val="false"/>
                <w:i w:val="false"/>
                <w:color w:val="000000"/>
                <w:sz w:val="20"/>
              </w:rPr>
              <w:t>
5,6</w:t>
            </w:r>
          </w:p>
          <w:bookmarkEnd w:id="2522"/>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 орташа құлатылған, мыңжапырақ-дәрілік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жайылымдар.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523"/>
          <w:p>
            <w:pPr>
              <w:spacing w:after="20"/>
              <w:ind w:left="20"/>
              <w:jc w:val="both"/>
            </w:pPr>
            <w:r>
              <w:rPr>
                <w:rFonts w:ascii="Times New Roman"/>
                <w:b w:val="false"/>
                <w:i w:val="false"/>
                <w:color w:val="000000"/>
                <w:sz w:val="20"/>
              </w:rPr>
              <w:t>
6,2</w:t>
            </w:r>
          </w:p>
          <w:bookmarkEnd w:id="2523"/>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2524"/>
          <w:p>
            <w:pPr>
              <w:spacing w:after="20"/>
              <w:ind w:left="20"/>
              <w:jc w:val="both"/>
            </w:pPr>
            <w:r>
              <w:rPr>
                <w:rFonts w:ascii="Times New Roman"/>
                <w:b w:val="false"/>
                <w:i w:val="false"/>
                <w:color w:val="000000"/>
                <w:sz w:val="20"/>
              </w:rPr>
              <w:t>
5,7</w:t>
            </w:r>
          </w:p>
          <w:bookmarkEnd w:id="2524"/>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2525"/>
          <w:p>
            <w:pPr>
              <w:spacing w:after="20"/>
              <w:ind w:left="20"/>
              <w:jc w:val="both"/>
            </w:pPr>
            <w:r>
              <w:rPr>
                <w:rFonts w:ascii="Times New Roman"/>
                <w:b w:val="false"/>
                <w:i w:val="false"/>
                <w:color w:val="000000"/>
                <w:sz w:val="20"/>
              </w:rPr>
              <w:t>
587</w:t>
            </w:r>
          </w:p>
          <w:bookmarkEnd w:id="2525"/>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2526"/>
          <w:p>
            <w:pPr>
              <w:spacing w:after="20"/>
              <w:ind w:left="20"/>
              <w:jc w:val="both"/>
            </w:pPr>
            <w:r>
              <w:rPr>
                <w:rFonts w:ascii="Times New Roman"/>
                <w:b w:val="false"/>
                <w:i w:val="false"/>
                <w:color w:val="000000"/>
                <w:sz w:val="20"/>
              </w:rPr>
              <w:t>
5,4</w:t>
            </w:r>
          </w:p>
          <w:bookmarkEnd w:id="2526"/>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2527"/>
          <w:p>
            <w:pPr>
              <w:spacing w:after="20"/>
              <w:ind w:left="20"/>
              <w:jc w:val="both"/>
            </w:pPr>
            <w:r>
              <w:rPr>
                <w:rFonts w:ascii="Times New Roman"/>
                <w:b w:val="false"/>
                <w:i w:val="false"/>
                <w:color w:val="000000"/>
                <w:sz w:val="20"/>
              </w:rPr>
              <w:t>
2,4</w:t>
            </w:r>
          </w:p>
          <w:bookmarkEnd w:id="2527"/>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қопсытылған,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2528"/>
          <w:p>
            <w:pPr>
              <w:spacing w:after="20"/>
              <w:ind w:left="20"/>
              <w:jc w:val="both"/>
            </w:pPr>
            <w:r>
              <w:rPr>
                <w:rFonts w:ascii="Times New Roman"/>
                <w:b w:val="false"/>
                <w:i w:val="false"/>
                <w:color w:val="000000"/>
                <w:sz w:val="20"/>
              </w:rPr>
              <w:t>
2,8</w:t>
            </w:r>
          </w:p>
          <w:bookmarkEnd w:id="2528"/>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2529"/>
          <w:p>
            <w:pPr>
              <w:spacing w:after="20"/>
              <w:ind w:left="20"/>
              <w:jc w:val="both"/>
            </w:pPr>
            <w:r>
              <w:rPr>
                <w:rFonts w:ascii="Times New Roman"/>
                <w:b w:val="false"/>
                <w:i w:val="false"/>
                <w:color w:val="000000"/>
                <w:sz w:val="20"/>
              </w:rPr>
              <w:t>
4,0</w:t>
            </w:r>
          </w:p>
          <w:bookmarkEnd w:id="2529"/>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530"/>
          <w:p>
            <w:pPr>
              <w:spacing w:after="20"/>
              <w:ind w:left="20"/>
              <w:jc w:val="both"/>
            </w:pPr>
            <w:r>
              <w:rPr>
                <w:rFonts w:ascii="Times New Roman"/>
                <w:b w:val="false"/>
                <w:i w:val="false"/>
                <w:color w:val="000000"/>
                <w:sz w:val="20"/>
              </w:rPr>
              <w:t>
1196</w:t>
            </w:r>
          </w:p>
          <w:bookmarkEnd w:id="2530"/>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2531"/>
          <w:p>
            <w:pPr>
              <w:spacing w:after="20"/>
              <w:ind w:left="20"/>
              <w:jc w:val="both"/>
            </w:pPr>
            <w:r>
              <w:rPr>
                <w:rFonts w:ascii="Times New Roman"/>
                <w:b w:val="false"/>
                <w:i w:val="false"/>
                <w:color w:val="000000"/>
                <w:sz w:val="20"/>
              </w:rPr>
              <w:t>
7,2</w:t>
            </w:r>
          </w:p>
          <w:bookmarkEnd w:id="2531"/>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2532"/>
          <w:p>
            <w:pPr>
              <w:spacing w:after="20"/>
              <w:ind w:left="20"/>
              <w:jc w:val="both"/>
            </w:pPr>
            <w:r>
              <w:rPr>
                <w:rFonts w:ascii="Times New Roman"/>
                <w:b w:val="false"/>
                <w:i w:val="false"/>
                <w:color w:val="000000"/>
                <w:sz w:val="20"/>
              </w:rPr>
              <w:t>
5,8</w:t>
            </w:r>
          </w:p>
          <w:bookmarkEnd w:id="2532"/>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2533"/>
          <w:p>
            <w:pPr>
              <w:spacing w:after="20"/>
              <w:ind w:left="20"/>
              <w:jc w:val="both"/>
            </w:pPr>
            <w:r>
              <w:rPr>
                <w:rFonts w:ascii="Times New Roman"/>
                <w:b w:val="false"/>
                <w:i w:val="false"/>
                <w:color w:val="000000"/>
                <w:sz w:val="20"/>
              </w:rPr>
              <w:t>
6,0</w:t>
            </w:r>
          </w:p>
          <w:bookmarkEnd w:id="2533"/>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2534"/>
          <w:p>
            <w:pPr>
              <w:spacing w:after="20"/>
              <w:ind w:left="20"/>
              <w:jc w:val="both"/>
            </w:pPr>
            <w:r>
              <w:rPr>
                <w:rFonts w:ascii="Times New Roman"/>
                <w:b w:val="false"/>
                <w:i w:val="false"/>
                <w:color w:val="000000"/>
                <w:sz w:val="20"/>
              </w:rPr>
              <w:t>
6,5</w:t>
            </w:r>
          </w:p>
          <w:bookmarkEnd w:id="2534"/>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2535"/>
          <w:p>
            <w:pPr>
              <w:spacing w:after="20"/>
              <w:ind w:left="20"/>
              <w:jc w:val="both"/>
            </w:pPr>
            <w:r>
              <w:rPr>
                <w:rFonts w:ascii="Times New Roman"/>
                <w:b w:val="false"/>
                <w:i w:val="false"/>
                <w:color w:val="000000"/>
                <w:sz w:val="20"/>
              </w:rPr>
              <w:t>
1021</w:t>
            </w:r>
          </w:p>
          <w:bookmarkEnd w:id="2535"/>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2536"/>
          <w:p>
            <w:pPr>
              <w:spacing w:after="20"/>
              <w:ind w:left="20"/>
              <w:jc w:val="both"/>
            </w:pPr>
            <w:r>
              <w:rPr>
                <w:rFonts w:ascii="Times New Roman"/>
                <w:b w:val="false"/>
                <w:i w:val="false"/>
                <w:color w:val="000000"/>
                <w:sz w:val="20"/>
              </w:rPr>
              <w:t>
5,6</w:t>
            </w:r>
          </w:p>
          <w:bookmarkEnd w:id="2536"/>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құлатылған, мыңжапырақ-дәрілік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мезгіл-мезгіл шабылатын жайылымдар.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2537"/>
          <w:p>
            <w:pPr>
              <w:spacing w:after="20"/>
              <w:ind w:left="20"/>
              <w:jc w:val="both"/>
            </w:pPr>
            <w:r>
              <w:rPr>
                <w:rFonts w:ascii="Times New Roman"/>
                <w:b w:val="false"/>
                <w:i w:val="false"/>
                <w:color w:val="000000"/>
                <w:sz w:val="20"/>
              </w:rPr>
              <w:t>
6,2</w:t>
            </w:r>
          </w:p>
          <w:bookmarkEnd w:id="2537"/>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2538"/>
          <w:p>
            <w:pPr>
              <w:spacing w:after="20"/>
              <w:ind w:left="20"/>
              <w:jc w:val="both"/>
            </w:pPr>
            <w:r>
              <w:rPr>
                <w:rFonts w:ascii="Times New Roman"/>
                <w:b w:val="false"/>
                <w:i w:val="false"/>
                <w:color w:val="000000"/>
                <w:sz w:val="20"/>
              </w:rPr>
              <w:t>
5,7</w:t>
            </w:r>
          </w:p>
          <w:bookmarkEnd w:id="2538"/>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2539"/>
          <w:p>
            <w:pPr>
              <w:spacing w:after="20"/>
              <w:ind w:left="20"/>
              <w:jc w:val="both"/>
            </w:pPr>
            <w:r>
              <w:rPr>
                <w:rFonts w:ascii="Times New Roman"/>
                <w:b w:val="false"/>
                <w:i w:val="false"/>
                <w:color w:val="000000"/>
                <w:sz w:val="20"/>
              </w:rPr>
              <w:t>
3437</w:t>
            </w:r>
          </w:p>
          <w:bookmarkEnd w:id="2539"/>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2540"/>
          <w:p>
            <w:pPr>
              <w:spacing w:after="20"/>
              <w:ind w:left="20"/>
              <w:jc w:val="both"/>
            </w:pPr>
            <w:r>
              <w:rPr>
                <w:rFonts w:ascii="Times New Roman"/>
                <w:b w:val="false"/>
                <w:i w:val="false"/>
                <w:color w:val="000000"/>
                <w:sz w:val="20"/>
              </w:rPr>
              <w:t>
5,1</w:t>
            </w:r>
          </w:p>
          <w:bookmarkEnd w:id="2540"/>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Таңдамалы шабындықтар (шілде-тамыз). Мал жаюды ұйымдастырыңыз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2541"/>
          <w:p>
            <w:pPr>
              <w:spacing w:after="20"/>
              <w:ind w:left="20"/>
              <w:jc w:val="both"/>
            </w:pPr>
            <w:r>
              <w:rPr>
                <w:rFonts w:ascii="Times New Roman"/>
                <w:b w:val="false"/>
                <w:i w:val="false"/>
                <w:color w:val="000000"/>
                <w:sz w:val="20"/>
              </w:rPr>
              <w:t>
2,8</w:t>
            </w:r>
          </w:p>
          <w:bookmarkEnd w:id="2541"/>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2542"/>
          <w:p>
            <w:pPr>
              <w:spacing w:after="20"/>
              <w:ind w:left="20"/>
              <w:jc w:val="both"/>
            </w:pPr>
            <w:r>
              <w:rPr>
                <w:rFonts w:ascii="Times New Roman"/>
                <w:b w:val="false"/>
                <w:i w:val="false"/>
                <w:color w:val="000000"/>
                <w:sz w:val="20"/>
              </w:rPr>
              <w:t>
3,6</w:t>
            </w:r>
          </w:p>
          <w:bookmarkEnd w:id="2542"/>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2543"/>
          <w:p>
            <w:pPr>
              <w:spacing w:after="20"/>
              <w:ind w:left="20"/>
              <w:jc w:val="both"/>
            </w:pPr>
            <w:r>
              <w:rPr>
                <w:rFonts w:ascii="Times New Roman"/>
                <w:b w:val="false"/>
                <w:i w:val="false"/>
                <w:color w:val="000000"/>
                <w:sz w:val="20"/>
              </w:rPr>
              <w:t>
14,0</w:t>
            </w:r>
          </w:p>
          <w:bookmarkEnd w:id="2543"/>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мия, цикорий, қымыздық-дәрілік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2544"/>
          <w:p>
            <w:pPr>
              <w:spacing w:after="20"/>
              <w:ind w:left="20"/>
              <w:jc w:val="both"/>
            </w:pPr>
            <w:r>
              <w:rPr>
                <w:rFonts w:ascii="Times New Roman"/>
                <w:b w:val="false"/>
                <w:i w:val="false"/>
                <w:color w:val="000000"/>
                <w:sz w:val="20"/>
              </w:rPr>
              <w:t>
3,6</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2545"/>
          <w:p>
            <w:pPr>
              <w:spacing w:after="20"/>
              <w:ind w:left="20"/>
              <w:jc w:val="both"/>
            </w:pPr>
            <w:r>
              <w:rPr>
                <w:rFonts w:ascii="Times New Roman"/>
                <w:b w:val="false"/>
                <w:i w:val="false"/>
                <w:color w:val="000000"/>
                <w:sz w:val="20"/>
              </w:rPr>
              <w:t>
713</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396</w:t>
            </w:r>
          </w:p>
          <w:p>
            <w:pPr>
              <w:spacing w:after="20"/>
              <w:ind w:left="20"/>
              <w:jc w:val="both"/>
            </w:pPr>
            <w:r>
              <w:rPr>
                <w:rFonts w:ascii="Times New Roman"/>
                <w:b w:val="false"/>
                <w:i w:val="false"/>
                <w:color w:val="000000"/>
                <w:sz w:val="20"/>
              </w:rPr>
              <w:t>
</w:t>
            </w:r>
            <w:r>
              <w:rPr>
                <w:rFonts w:ascii="Times New Roman"/>
                <w:b w:val="false"/>
                <w:i w:val="false"/>
                <w:color w:val="000000"/>
                <w:sz w:val="20"/>
              </w:rPr>
              <w:t>308</w:t>
            </w:r>
          </w:p>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2546"/>
          <w:p>
            <w:pPr>
              <w:spacing w:after="20"/>
              <w:ind w:left="20"/>
              <w:jc w:val="both"/>
            </w:pPr>
            <w:r>
              <w:rPr>
                <w:rFonts w:ascii="Times New Roman"/>
                <w:b w:val="false"/>
                <w:i w:val="false"/>
                <w:color w:val="000000"/>
                <w:sz w:val="20"/>
              </w:rPr>
              <w:t>
8,7</w:t>
            </w:r>
          </w:p>
          <w:bookmarkEnd w:id="2546"/>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2547"/>
          <w:p>
            <w:pPr>
              <w:spacing w:after="20"/>
              <w:ind w:left="20"/>
              <w:jc w:val="both"/>
            </w:pPr>
            <w:r>
              <w:rPr>
                <w:rFonts w:ascii="Times New Roman"/>
                <w:b w:val="false"/>
                <w:i w:val="false"/>
                <w:color w:val="000000"/>
                <w:sz w:val="20"/>
              </w:rPr>
              <w:t>
609</w:t>
            </w:r>
          </w:p>
          <w:bookmarkEnd w:id="2547"/>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брунец, кермек, мия тамыры, мыңжапырақ-дәрілік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(шілде-тамыз).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2548"/>
          <w:p>
            <w:pPr>
              <w:spacing w:after="20"/>
              <w:ind w:left="20"/>
              <w:jc w:val="both"/>
            </w:pPr>
            <w:r>
              <w:rPr>
                <w:rFonts w:ascii="Times New Roman"/>
                <w:b w:val="false"/>
                <w:i w:val="false"/>
                <w:color w:val="000000"/>
                <w:sz w:val="20"/>
              </w:rPr>
              <w:t>
5,5</w:t>
            </w:r>
          </w:p>
          <w:bookmarkEnd w:id="2548"/>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Таңдамалы шабындықтар (шілде-тамыз).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2549"/>
          <w:p>
            <w:pPr>
              <w:spacing w:after="20"/>
              <w:ind w:left="20"/>
              <w:jc w:val="both"/>
            </w:pPr>
            <w:r>
              <w:rPr>
                <w:rFonts w:ascii="Times New Roman"/>
                <w:b w:val="false"/>
                <w:i w:val="false"/>
                <w:color w:val="000000"/>
                <w:sz w:val="20"/>
              </w:rPr>
              <w:t>
3,6</w:t>
            </w:r>
          </w:p>
          <w:bookmarkEnd w:id="2549"/>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2550"/>
          <w:p>
            <w:pPr>
              <w:spacing w:after="20"/>
              <w:ind w:left="20"/>
              <w:jc w:val="both"/>
            </w:pPr>
            <w:r>
              <w:rPr>
                <w:rFonts w:ascii="Times New Roman"/>
                <w:b w:val="false"/>
                <w:i w:val="false"/>
                <w:color w:val="000000"/>
                <w:sz w:val="20"/>
              </w:rPr>
              <w:t>
5,1</w:t>
            </w:r>
          </w:p>
          <w:bookmarkEnd w:id="2550"/>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2551"/>
          <w:p>
            <w:pPr>
              <w:spacing w:after="20"/>
              <w:ind w:left="20"/>
              <w:jc w:val="both"/>
            </w:pPr>
            <w:r>
              <w:rPr>
                <w:rFonts w:ascii="Times New Roman"/>
                <w:b w:val="false"/>
                <w:i w:val="false"/>
                <w:color w:val="000000"/>
                <w:sz w:val="20"/>
              </w:rPr>
              <w:t>
14,0</w:t>
            </w:r>
          </w:p>
          <w:bookmarkEnd w:id="2551"/>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мия, цикорий, қымыздық-дәрілік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2552"/>
          <w:p>
            <w:pPr>
              <w:spacing w:after="20"/>
              <w:ind w:left="20"/>
              <w:jc w:val="both"/>
            </w:pPr>
            <w:r>
              <w:rPr>
                <w:rFonts w:ascii="Times New Roman"/>
                <w:b w:val="false"/>
                <w:i w:val="false"/>
                <w:color w:val="000000"/>
                <w:sz w:val="20"/>
              </w:rPr>
              <w:t>
4,3</w:t>
            </w:r>
          </w:p>
          <w:bookmarkEnd w:id="2552"/>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2553"/>
          <w:p>
            <w:pPr>
              <w:spacing w:after="20"/>
              <w:ind w:left="20"/>
              <w:jc w:val="both"/>
            </w:pPr>
            <w:r>
              <w:rPr>
                <w:rFonts w:ascii="Times New Roman"/>
                <w:b w:val="false"/>
                <w:i w:val="false"/>
                <w:color w:val="000000"/>
                <w:sz w:val="20"/>
              </w:rPr>
              <w:t>
1174</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630</w:t>
            </w:r>
          </w:p>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2554"/>
          <w:p>
            <w:pPr>
              <w:spacing w:after="20"/>
              <w:ind w:left="20"/>
              <w:jc w:val="both"/>
            </w:pPr>
            <w:r>
              <w:rPr>
                <w:rFonts w:ascii="Times New Roman"/>
                <w:b w:val="false"/>
                <w:i w:val="false"/>
                <w:color w:val="000000"/>
                <w:sz w:val="20"/>
              </w:rPr>
              <w:t>
8,0</w:t>
            </w:r>
          </w:p>
          <w:bookmarkEnd w:id="2554"/>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555"/>
          <w:p>
            <w:pPr>
              <w:spacing w:after="20"/>
              <w:ind w:left="20"/>
              <w:jc w:val="both"/>
            </w:pPr>
            <w:r>
              <w:rPr>
                <w:rFonts w:ascii="Times New Roman"/>
                <w:b w:val="false"/>
                <w:i w:val="false"/>
                <w:color w:val="000000"/>
                <w:sz w:val="20"/>
              </w:rPr>
              <w:t>
520</w:t>
            </w:r>
          </w:p>
          <w:bookmarkEnd w:id="2555"/>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мия, брунец-дәрілік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(шілде-тамыз).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2556"/>
          <w:p>
            <w:pPr>
              <w:spacing w:after="20"/>
              <w:ind w:left="20"/>
              <w:jc w:val="both"/>
            </w:pPr>
            <w:r>
              <w:rPr>
                <w:rFonts w:ascii="Times New Roman"/>
                <w:b w:val="false"/>
                <w:i w:val="false"/>
                <w:color w:val="000000"/>
                <w:sz w:val="20"/>
              </w:rPr>
              <w:t>
5,1</w:t>
            </w:r>
          </w:p>
          <w:bookmarkEnd w:id="2556"/>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Таңдамалы шабындықтар (шілде-тамыз). Мал жаюды ұйымдастырыңыз. Таңдамалы шабындықтар (шілде-тамыз).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2557"/>
          <w:p>
            <w:pPr>
              <w:spacing w:after="20"/>
              <w:ind w:left="20"/>
              <w:jc w:val="both"/>
            </w:pPr>
            <w:r>
              <w:rPr>
                <w:rFonts w:ascii="Times New Roman"/>
                <w:b w:val="false"/>
                <w:i w:val="false"/>
                <w:color w:val="000000"/>
                <w:sz w:val="20"/>
              </w:rPr>
              <w:t>
5,4</w:t>
            </w:r>
          </w:p>
          <w:bookmarkEnd w:id="2557"/>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2558"/>
          <w:p>
            <w:pPr>
              <w:spacing w:after="20"/>
              <w:ind w:left="20"/>
              <w:jc w:val="both"/>
            </w:pPr>
            <w:r>
              <w:rPr>
                <w:rFonts w:ascii="Times New Roman"/>
                <w:b w:val="false"/>
                <w:i w:val="false"/>
                <w:color w:val="000000"/>
                <w:sz w:val="20"/>
              </w:rPr>
              <w:t>
3,2</w:t>
            </w:r>
          </w:p>
          <w:bookmarkEnd w:id="2558"/>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2559"/>
          <w:p>
            <w:pPr>
              <w:spacing w:after="20"/>
              <w:ind w:left="20"/>
              <w:jc w:val="both"/>
            </w:pPr>
            <w:r>
              <w:rPr>
                <w:rFonts w:ascii="Times New Roman"/>
                <w:b w:val="false"/>
                <w:i w:val="false"/>
                <w:color w:val="000000"/>
                <w:sz w:val="20"/>
              </w:rPr>
              <w:t>
8,7</w:t>
            </w:r>
          </w:p>
          <w:bookmarkEnd w:id="2559"/>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брунец, кермек, мия тамыры, мыңжапырақ-дәрілік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2560"/>
          <w:p>
            <w:pPr>
              <w:spacing w:after="20"/>
              <w:ind w:left="20"/>
              <w:jc w:val="both"/>
            </w:pPr>
            <w:r>
              <w:rPr>
                <w:rFonts w:ascii="Times New Roman"/>
                <w:b w:val="false"/>
                <w:i w:val="false"/>
                <w:color w:val="000000"/>
                <w:sz w:val="20"/>
              </w:rPr>
              <w:t>
4,0</w:t>
            </w:r>
          </w:p>
          <w:bookmarkEnd w:id="2560"/>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8,7</w:t>
            </w:r>
          </w:p>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2561"/>
          <w:p>
            <w:pPr>
              <w:spacing w:after="20"/>
              <w:ind w:left="20"/>
              <w:jc w:val="both"/>
            </w:pPr>
            <w:r>
              <w:rPr>
                <w:rFonts w:ascii="Times New Roman"/>
                <w:b w:val="false"/>
                <w:i w:val="false"/>
                <w:color w:val="000000"/>
                <w:sz w:val="20"/>
              </w:rPr>
              <w:t>
1340</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704</w:t>
            </w:r>
          </w:p>
          <w:p>
            <w:pPr>
              <w:spacing w:after="20"/>
              <w:ind w:left="20"/>
              <w:jc w:val="both"/>
            </w:pPr>
            <w:r>
              <w:rPr>
                <w:rFonts w:ascii="Times New Roman"/>
                <w:b w:val="false"/>
                <w:i w:val="false"/>
                <w:color w:val="000000"/>
                <w:sz w:val="20"/>
              </w:rPr>
              <w:t>
</w:t>
            </w:r>
            <w:r>
              <w:rPr>
                <w:rFonts w:ascii="Times New Roman"/>
                <w:b w:val="false"/>
                <w:i w:val="false"/>
                <w:color w:val="000000"/>
                <w:sz w:val="20"/>
              </w:rPr>
              <w:t>365</w:t>
            </w:r>
          </w:p>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2562"/>
          <w:p>
            <w:pPr>
              <w:spacing w:after="20"/>
              <w:ind w:left="20"/>
              <w:jc w:val="both"/>
            </w:pPr>
            <w:r>
              <w:rPr>
                <w:rFonts w:ascii="Times New Roman"/>
                <w:b w:val="false"/>
                <w:i w:val="false"/>
                <w:color w:val="000000"/>
                <w:sz w:val="20"/>
              </w:rPr>
              <w:t>
8,7</w:t>
            </w:r>
          </w:p>
          <w:bookmarkEnd w:id="2562"/>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2563"/>
          <w:p>
            <w:pPr>
              <w:spacing w:after="20"/>
              <w:ind w:left="20"/>
              <w:jc w:val="both"/>
            </w:pPr>
            <w:r>
              <w:rPr>
                <w:rFonts w:ascii="Times New Roman"/>
                <w:b w:val="false"/>
                <w:i w:val="false"/>
                <w:color w:val="000000"/>
                <w:sz w:val="20"/>
              </w:rPr>
              <w:t>
174</w:t>
            </w:r>
          </w:p>
          <w:bookmarkEnd w:id="2563"/>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 брунец, кермек, мия тамыры, мыңжапырақ-дәрілік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(шілде-тамыз).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2564"/>
          <w:p>
            <w:pPr>
              <w:spacing w:after="20"/>
              <w:ind w:left="20"/>
              <w:jc w:val="both"/>
            </w:pPr>
            <w:r>
              <w:rPr>
                <w:rFonts w:ascii="Times New Roman"/>
                <w:b w:val="false"/>
                <w:i w:val="false"/>
                <w:color w:val="000000"/>
                <w:sz w:val="20"/>
              </w:rPr>
              <w:t>
5,4</w:t>
            </w:r>
          </w:p>
          <w:bookmarkEnd w:id="2564"/>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2565"/>
          <w:p>
            <w:pPr>
              <w:spacing w:after="20"/>
              <w:ind w:left="20"/>
              <w:jc w:val="both"/>
            </w:pPr>
            <w:r>
              <w:rPr>
                <w:rFonts w:ascii="Times New Roman"/>
                <w:b w:val="false"/>
                <w:i w:val="false"/>
                <w:color w:val="000000"/>
                <w:sz w:val="20"/>
              </w:rPr>
              <w:t>
3,2</w:t>
            </w:r>
          </w:p>
          <w:bookmarkEnd w:id="2565"/>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2566"/>
          <w:p>
            <w:pPr>
              <w:spacing w:after="20"/>
              <w:ind w:left="20"/>
              <w:jc w:val="both"/>
            </w:pPr>
            <w:r>
              <w:rPr>
                <w:rFonts w:ascii="Times New Roman"/>
                <w:b w:val="false"/>
                <w:i w:val="false"/>
                <w:color w:val="000000"/>
                <w:sz w:val="20"/>
              </w:rPr>
              <w:t>
3,7</w:t>
            </w:r>
          </w:p>
          <w:bookmarkEnd w:id="2566"/>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2567"/>
          <w:p>
            <w:pPr>
              <w:spacing w:after="20"/>
              <w:ind w:left="20"/>
              <w:jc w:val="both"/>
            </w:pPr>
            <w:r>
              <w:rPr>
                <w:rFonts w:ascii="Times New Roman"/>
                <w:b w:val="false"/>
                <w:i w:val="false"/>
                <w:color w:val="000000"/>
                <w:sz w:val="20"/>
              </w:rPr>
              <w:t>
4,6</w:t>
            </w:r>
          </w:p>
          <w:bookmarkEnd w:id="2567"/>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2568"/>
          <w:p>
            <w:pPr>
              <w:spacing w:after="20"/>
              <w:ind w:left="20"/>
              <w:jc w:val="both"/>
            </w:pPr>
            <w:r>
              <w:rPr>
                <w:rFonts w:ascii="Times New Roman"/>
                <w:b w:val="false"/>
                <w:i w:val="false"/>
                <w:color w:val="000000"/>
                <w:sz w:val="20"/>
              </w:rPr>
              <w:t>
3271</w:t>
            </w:r>
          </w:p>
          <w:bookmarkEnd w:id="2568"/>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2569"/>
          <w:p>
            <w:pPr>
              <w:spacing w:after="20"/>
              <w:ind w:left="20"/>
              <w:jc w:val="both"/>
            </w:pPr>
            <w:r>
              <w:rPr>
                <w:rFonts w:ascii="Times New Roman"/>
                <w:b w:val="false"/>
                <w:i w:val="false"/>
                <w:color w:val="000000"/>
                <w:sz w:val="20"/>
              </w:rPr>
              <w:t>
5,4</w:t>
            </w:r>
          </w:p>
          <w:bookmarkEnd w:id="2569"/>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2570"/>
          <w:p>
            <w:pPr>
              <w:spacing w:after="20"/>
              <w:ind w:left="20"/>
              <w:jc w:val="both"/>
            </w:pPr>
            <w:r>
              <w:rPr>
                <w:rFonts w:ascii="Times New Roman"/>
                <w:b w:val="false"/>
                <w:i w:val="false"/>
                <w:color w:val="000000"/>
                <w:sz w:val="20"/>
              </w:rPr>
              <w:t>
3,2</w:t>
            </w:r>
          </w:p>
          <w:bookmarkEnd w:id="2570"/>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2571"/>
          <w:p>
            <w:pPr>
              <w:spacing w:after="20"/>
              <w:ind w:left="20"/>
              <w:jc w:val="both"/>
            </w:pPr>
            <w:r>
              <w:rPr>
                <w:rFonts w:ascii="Times New Roman"/>
                <w:b w:val="false"/>
                <w:i w:val="false"/>
                <w:color w:val="000000"/>
                <w:sz w:val="20"/>
              </w:rPr>
              <w:t>
3,7</w:t>
            </w:r>
          </w:p>
          <w:bookmarkEnd w:id="2571"/>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2572"/>
          <w:p>
            <w:pPr>
              <w:spacing w:after="20"/>
              <w:ind w:left="20"/>
              <w:jc w:val="both"/>
            </w:pPr>
            <w:r>
              <w:rPr>
                <w:rFonts w:ascii="Times New Roman"/>
                <w:b w:val="false"/>
                <w:i w:val="false"/>
                <w:color w:val="000000"/>
                <w:sz w:val="20"/>
              </w:rPr>
              <w:t>
3,7</w:t>
            </w:r>
          </w:p>
          <w:bookmarkEnd w:id="2572"/>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2573"/>
          <w:p>
            <w:pPr>
              <w:spacing w:after="20"/>
              <w:ind w:left="20"/>
              <w:jc w:val="both"/>
            </w:pPr>
            <w:r>
              <w:rPr>
                <w:rFonts w:ascii="Times New Roman"/>
                <w:b w:val="false"/>
                <w:i w:val="false"/>
                <w:color w:val="000000"/>
                <w:sz w:val="20"/>
              </w:rPr>
              <w:t>
4,8</w:t>
            </w:r>
          </w:p>
          <w:bookmarkEnd w:id="2573"/>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2574"/>
          <w:p>
            <w:pPr>
              <w:spacing w:after="20"/>
              <w:ind w:left="20"/>
              <w:jc w:val="both"/>
            </w:pPr>
            <w:r>
              <w:rPr>
                <w:rFonts w:ascii="Times New Roman"/>
                <w:b w:val="false"/>
                <w:i w:val="false"/>
                <w:color w:val="000000"/>
                <w:sz w:val="20"/>
              </w:rPr>
              <w:t>
2237</w:t>
            </w:r>
          </w:p>
          <w:bookmarkEnd w:id="2574"/>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2575"/>
          <w:p>
            <w:pPr>
              <w:spacing w:after="20"/>
              <w:ind w:left="20"/>
              <w:jc w:val="both"/>
            </w:pPr>
            <w:r>
              <w:rPr>
                <w:rFonts w:ascii="Times New Roman"/>
                <w:b w:val="false"/>
                <w:i w:val="false"/>
                <w:color w:val="000000"/>
                <w:sz w:val="20"/>
              </w:rPr>
              <w:t>
5,4</w:t>
            </w:r>
          </w:p>
          <w:bookmarkEnd w:id="2575"/>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2576"/>
          <w:p>
            <w:pPr>
              <w:spacing w:after="20"/>
              <w:ind w:left="20"/>
              <w:jc w:val="both"/>
            </w:pPr>
            <w:r>
              <w:rPr>
                <w:rFonts w:ascii="Times New Roman"/>
                <w:b w:val="false"/>
                <w:i w:val="false"/>
                <w:color w:val="000000"/>
                <w:sz w:val="20"/>
              </w:rPr>
              <w:t>
2,7</w:t>
            </w:r>
          </w:p>
          <w:bookmarkEnd w:id="2576"/>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2577"/>
          <w:p>
            <w:pPr>
              <w:spacing w:after="20"/>
              <w:ind w:left="20"/>
              <w:jc w:val="both"/>
            </w:pPr>
            <w:r>
              <w:rPr>
                <w:rFonts w:ascii="Times New Roman"/>
                <w:b w:val="false"/>
                <w:i w:val="false"/>
                <w:color w:val="000000"/>
                <w:sz w:val="20"/>
              </w:rPr>
              <w:t>
3,7</w:t>
            </w:r>
          </w:p>
          <w:bookmarkEnd w:id="2577"/>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2578"/>
          <w:p>
            <w:pPr>
              <w:spacing w:after="20"/>
              <w:ind w:left="20"/>
              <w:jc w:val="both"/>
            </w:pPr>
            <w:r>
              <w:rPr>
                <w:rFonts w:ascii="Times New Roman"/>
                <w:b w:val="false"/>
                <w:i w:val="false"/>
                <w:color w:val="000000"/>
                <w:sz w:val="20"/>
              </w:rPr>
              <w:t>
5,9</w:t>
            </w:r>
          </w:p>
          <w:bookmarkEnd w:id="2578"/>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2579"/>
          <w:p>
            <w:pPr>
              <w:spacing w:after="20"/>
              <w:ind w:left="20"/>
              <w:jc w:val="both"/>
            </w:pPr>
            <w:r>
              <w:rPr>
                <w:rFonts w:ascii="Times New Roman"/>
                <w:b w:val="false"/>
                <w:i w:val="false"/>
                <w:color w:val="000000"/>
                <w:sz w:val="20"/>
              </w:rPr>
              <w:t>
4,5</w:t>
            </w:r>
          </w:p>
          <w:bookmarkEnd w:id="2579"/>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2580"/>
          <w:p>
            <w:pPr>
              <w:spacing w:after="20"/>
              <w:ind w:left="20"/>
              <w:jc w:val="both"/>
            </w:pPr>
            <w:r>
              <w:rPr>
                <w:rFonts w:ascii="Times New Roman"/>
                <w:b w:val="false"/>
                <w:i w:val="false"/>
                <w:color w:val="000000"/>
                <w:sz w:val="20"/>
              </w:rPr>
              <w:t>
477</w:t>
            </w:r>
          </w:p>
          <w:bookmarkEnd w:id="2580"/>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2581"/>
          <w:p>
            <w:pPr>
              <w:spacing w:after="20"/>
              <w:ind w:left="20"/>
              <w:jc w:val="both"/>
            </w:pPr>
            <w:r>
              <w:rPr>
                <w:rFonts w:ascii="Times New Roman"/>
                <w:b w:val="false"/>
                <w:i w:val="false"/>
                <w:color w:val="000000"/>
                <w:sz w:val="20"/>
              </w:rPr>
              <w:t>
5,4</w:t>
            </w:r>
          </w:p>
          <w:bookmarkEnd w:id="2581"/>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2582"/>
          <w:p>
            <w:pPr>
              <w:spacing w:after="20"/>
              <w:ind w:left="20"/>
              <w:jc w:val="both"/>
            </w:pPr>
            <w:r>
              <w:rPr>
                <w:rFonts w:ascii="Times New Roman"/>
                <w:b w:val="false"/>
                <w:i w:val="false"/>
                <w:color w:val="000000"/>
                <w:sz w:val="20"/>
              </w:rPr>
              <w:t>
3,2</w:t>
            </w:r>
          </w:p>
          <w:bookmarkEnd w:id="2582"/>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2583"/>
          <w:p>
            <w:pPr>
              <w:spacing w:after="20"/>
              <w:ind w:left="20"/>
              <w:jc w:val="both"/>
            </w:pPr>
            <w:r>
              <w:rPr>
                <w:rFonts w:ascii="Times New Roman"/>
                <w:b w:val="false"/>
                <w:i w:val="false"/>
                <w:color w:val="000000"/>
                <w:sz w:val="20"/>
              </w:rPr>
              <w:t>
3,7</w:t>
            </w:r>
          </w:p>
          <w:bookmarkEnd w:id="2583"/>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2584"/>
          <w:p>
            <w:pPr>
              <w:spacing w:after="20"/>
              <w:ind w:left="20"/>
              <w:jc w:val="both"/>
            </w:pPr>
            <w:r>
              <w:rPr>
                <w:rFonts w:ascii="Times New Roman"/>
                <w:b w:val="false"/>
                <w:i w:val="false"/>
                <w:color w:val="000000"/>
                <w:sz w:val="20"/>
              </w:rPr>
              <w:t>
4,6</w:t>
            </w:r>
          </w:p>
          <w:bookmarkEnd w:id="2584"/>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2585"/>
          <w:p>
            <w:pPr>
              <w:spacing w:after="20"/>
              <w:ind w:left="20"/>
              <w:jc w:val="both"/>
            </w:pPr>
            <w:r>
              <w:rPr>
                <w:rFonts w:ascii="Times New Roman"/>
                <w:b w:val="false"/>
                <w:i w:val="false"/>
                <w:color w:val="000000"/>
                <w:sz w:val="20"/>
              </w:rPr>
              <w:t>
626</w:t>
            </w:r>
          </w:p>
          <w:bookmarkEnd w:id="2585"/>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2586"/>
          <w:p>
            <w:pPr>
              <w:spacing w:after="20"/>
              <w:ind w:left="20"/>
              <w:jc w:val="both"/>
            </w:pPr>
            <w:r>
              <w:rPr>
                <w:rFonts w:ascii="Times New Roman"/>
                <w:b w:val="false"/>
                <w:i w:val="false"/>
                <w:color w:val="000000"/>
                <w:sz w:val="20"/>
              </w:rPr>
              <w:t>
5,4</w:t>
            </w:r>
          </w:p>
          <w:bookmarkEnd w:id="2586"/>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2587"/>
          <w:p>
            <w:pPr>
              <w:spacing w:after="20"/>
              <w:ind w:left="20"/>
              <w:jc w:val="both"/>
            </w:pPr>
            <w:r>
              <w:rPr>
                <w:rFonts w:ascii="Times New Roman"/>
                <w:b w:val="false"/>
                <w:i w:val="false"/>
                <w:color w:val="000000"/>
                <w:sz w:val="20"/>
              </w:rPr>
              <w:t>
2,7</w:t>
            </w:r>
          </w:p>
          <w:bookmarkEnd w:id="2587"/>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2588"/>
          <w:p>
            <w:pPr>
              <w:spacing w:after="20"/>
              <w:ind w:left="20"/>
              <w:jc w:val="both"/>
            </w:pPr>
            <w:r>
              <w:rPr>
                <w:rFonts w:ascii="Times New Roman"/>
                <w:b w:val="false"/>
                <w:i w:val="false"/>
                <w:color w:val="000000"/>
                <w:sz w:val="20"/>
              </w:rPr>
              <w:t>
3,7</w:t>
            </w:r>
          </w:p>
          <w:bookmarkEnd w:id="2588"/>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2589"/>
          <w:p>
            <w:pPr>
              <w:spacing w:after="20"/>
              <w:ind w:left="20"/>
              <w:jc w:val="both"/>
            </w:pPr>
            <w:r>
              <w:rPr>
                <w:rFonts w:ascii="Times New Roman"/>
                <w:b w:val="false"/>
                <w:i w:val="false"/>
                <w:color w:val="000000"/>
                <w:sz w:val="20"/>
              </w:rPr>
              <w:t>
5,9</w:t>
            </w:r>
          </w:p>
          <w:bookmarkEnd w:id="2589"/>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2590"/>
          <w:p>
            <w:pPr>
              <w:spacing w:after="20"/>
              <w:ind w:left="20"/>
              <w:jc w:val="both"/>
            </w:pPr>
            <w:r>
              <w:rPr>
                <w:rFonts w:ascii="Times New Roman"/>
                <w:b w:val="false"/>
                <w:i w:val="false"/>
                <w:color w:val="000000"/>
                <w:sz w:val="20"/>
              </w:rPr>
              <w:t>
4,5</w:t>
            </w:r>
          </w:p>
          <w:bookmarkEnd w:id="2590"/>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2591"/>
          <w:p>
            <w:pPr>
              <w:spacing w:after="20"/>
              <w:ind w:left="20"/>
              <w:jc w:val="both"/>
            </w:pPr>
            <w:r>
              <w:rPr>
                <w:rFonts w:ascii="Times New Roman"/>
                <w:b w:val="false"/>
                <w:i w:val="false"/>
                <w:color w:val="000000"/>
                <w:sz w:val="20"/>
              </w:rPr>
              <w:t>
347</w:t>
            </w:r>
          </w:p>
          <w:bookmarkEnd w:id="2591"/>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2592"/>
          <w:p>
            <w:pPr>
              <w:spacing w:after="20"/>
              <w:ind w:left="20"/>
              <w:jc w:val="both"/>
            </w:pPr>
            <w:r>
              <w:rPr>
                <w:rFonts w:ascii="Times New Roman"/>
                <w:b w:val="false"/>
                <w:i w:val="false"/>
                <w:color w:val="000000"/>
                <w:sz w:val="20"/>
              </w:rPr>
              <w:t>
5,4</w:t>
            </w:r>
          </w:p>
          <w:bookmarkEnd w:id="2592"/>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2593"/>
          <w:p>
            <w:pPr>
              <w:spacing w:after="20"/>
              <w:ind w:left="20"/>
              <w:jc w:val="both"/>
            </w:pPr>
            <w:r>
              <w:rPr>
                <w:rFonts w:ascii="Times New Roman"/>
                <w:b w:val="false"/>
                <w:i w:val="false"/>
                <w:color w:val="000000"/>
                <w:sz w:val="20"/>
              </w:rPr>
              <w:t>
2,7</w:t>
            </w:r>
          </w:p>
          <w:bookmarkEnd w:id="2593"/>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2594"/>
          <w:p>
            <w:pPr>
              <w:spacing w:after="20"/>
              <w:ind w:left="20"/>
              <w:jc w:val="both"/>
            </w:pPr>
            <w:r>
              <w:rPr>
                <w:rFonts w:ascii="Times New Roman"/>
                <w:b w:val="false"/>
                <w:i w:val="false"/>
                <w:color w:val="000000"/>
                <w:sz w:val="20"/>
              </w:rPr>
              <w:t>
3,7</w:t>
            </w:r>
          </w:p>
          <w:bookmarkEnd w:id="2594"/>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2595"/>
          <w:p>
            <w:pPr>
              <w:spacing w:after="20"/>
              <w:ind w:left="20"/>
              <w:jc w:val="both"/>
            </w:pPr>
            <w:r>
              <w:rPr>
                <w:rFonts w:ascii="Times New Roman"/>
                <w:b w:val="false"/>
                <w:i w:val="false"/>
                <w:color w:val="000000"/>
                <w:sz w:val="20"/>
              </w:rPr>
              <w:t>
5,9</w:t>
            </w:r>
          </w:p>
          <w:bookmarkEnd w:id="2595"/>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2596"/>
          <w:p>
            <w:pPr>
              <w:spacing w:after="20"/>
              <w:ind w:left="20"/>
              <w:jc w:val="both"/>
            </w:pPr>
            <w:r>
              <w:rPr>
                <w:rFonts w:ascii="Times New Roman"/>
                <w:b w:val="false"/>
                <w:i w:val="false"/>
                <w:color w:val="000000"/>
                <w:sz w:val="20"/>
              </w:rPr>
              <w:t>
4,5</w:t>
            </w:r>
          </w:p>
          <w:bookmarkEnd w:id="2596"/>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2597"/>
          <w:p>
            <w:pPr>
              <w:spacing w:after="20"/>
              <w:ind w:left="20"/>
              <w:jc w:val="both"/>
            </w:pPr>
            <w:r>
              <w:rPr>
                <w:rFonts w:ascii="Times New Roman"/>
                <w:b w:val="false"/>
                <w:i w:val="false"/>
                <w:color w:val="000000"/>
                <w:sz w:val="20"/>
              </w:rPr>
              <w:t>
540</w:t>
            </w:r>
          </w:p>
          <w:bookmarkEnd w:id="2597"/>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2598"/>
          <w:p>
            <w:pPr>
              <w:spacing w:after="20"/>
              <w:ind w:left="20"/>
              <w:jc w:val="both"/>
            </w:pPr>
            <w:r>
              <w:rPr>
                <w:rFonts w:ascii="Times New Roman"/>
                <w:b w:val="false"/>
                <w:i w:val="false"/>
                <w:color w:val="000000"/>
                <w:sz w:val="20"/>
              </w:rPr>
              <w:t>
4,1</w:t>
            </w:r>
          </w:p>
          <w:bookmarkEnd w:id="2598"/>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мия, цикорий, брунец-дәрілік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жайылымдары.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2599"/>
          <w:p>
            <w:pPr>
              <w:spacing w:after="20"/>
              <w:ind w:left="20"/>
              <w:jc w:val="both"/>
            </w:pPr>
            <w:r>
              <w:rPr>
                <w:rFonts w:ascii="Times New Roman"/>
                <w:b w:val="false"/>
                <w:i w:val="false"/>
                <w:color w:val="000000"/>
                <w:sz w:val="20"/>
              </w:rPr>
              <w:t>
7,7</w:t>
            </w:r>
          </w:p>
          <w:bookmarkEnd w:id="2599"/>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2600"/>
          <w:p>
            <w:pPr>
              <w:spacing w:after="20"/>
              <w:ind w:left="20"/>
              <w:jc w:val="both"/>
            </w:pPr>
            <w:r>
              <w:rPr>
                <w:rFonts w:ascii="Times New Roman"/>
                <w:b w:val="false"/>
                <w:i w:val="false"/>
                <w:color w:val="000000"/>
                <w:sz w:val="20"/>
              </w:rPr>
              <w:t>
5,5</w:t>
            </w:r>
          </w:p>
          <w:bookmarkEnd w:id="2600"/>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2601"/>
          <w:p>
            <w:pPr>
              <w:spacing w:after="20"/>
              <w:ind w:left="20"/>
              <w:jc w:val="both"/>
            </w:pPr>
            <w:r>
              <w:rPr>
                <w:rFonts w:ascii="Times New Roman"/>
                <w:b w:val="false"/>
                <w:i w:val="false"/>
                <w:color w:val="000000"/>
                <w:sz w:val="20"/>
              </w:rPr>
              <w:t>
3328</w:t>
            </w:r>
          </w:p>
          <w:bookmarkEnd w:id="2601"/>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2602"/>
          <w:p>
            <w:pPr>
              <w:spacing w:after="20"/>
              <w:ind w:left="20"/>
              <w:jc w:val="both"/>
            </w:pPr>
            <w:r>
              <w:rPr>
                <w:rFonts w:ascii="Times New Roman"/>
                <w:b w:val="false"/>
                <w:i w:val="false"/>
                <w:color w:val="000000"/>
                <w:sz w:val="20"/>
              </w:rPr>
              <w:t>
4,8</w:t>
            </w:r>
          </w:p>
          <w:bookmarkEnd w:id="2602"/>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2603"/>
          <w:p>
            <w:pPr>
              <w:spacing w:after="20"/>
              <w:ind w:left="20"/>
              <w:jc w:val="both"/>
            </w:pPr>
            <w:r>
              <w:rPr>
                <w:rFonts w:ascii="Times New Roman"/>
                <w:b w:val="false"/>
                <w:i w:val="false"/>
                <w:color w:val="000000"/>
                <w:sz w:val="20"/>
              </w:rPr>
              <w:t>
6,0</w:t>
            </w:r>
          </w:p>
          <w:bookmarkEnd w:id="2603"/>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2604"/>
          <w:p>
            <w:pPr>
              <w:spacing w:after="20"/>
              <w:ind w:left="20"/>
              <w:jc w:val="both"/>
            </w:pPr>
            <w:r>
              <w:rPr>
                <w:rFonts w:ascii="Times New Roman"/>
                <w:b w:val="false"/>
                <w:i w:val="false"/>
                <w:color w:val="000000"/>
                <w:sz w:val="20"/>
              </w:rPr>
              <w:t>
4,5</w:t>
            </w:r>
          </w:p>
          <w:bookmarkEnd w:id="2604"/>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2605"/>
          <w:p>
            <w:pPr>
              <w:spacing w:after="20"/>
              <w:ind w:left="20"/>
              <w:jc w:val="both"/>
            </w:pPr>
            <w:r>
              <w:rPr>
                <w:rFonts w:ascii="Times New Roman"/>
                <w:b w:val="false"/>
                <w:i w:val="false"/>
                <w:color w:val="000000"/>
                <w:sz w:val="20"/>
              </w:rPr>
              <w:t>
5,0</w:t>
            </w:r>
          </w:p>
          <w:bookmarkEnd w:id="2605"/>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2606"/>
          <w:p>
            <w:pPr>
              <w:spacing w:after="20"/>
              <w:ind w:left="20"/>
              <w:jc w:val="both"/>
            </w:pPr>
            <w:r>
              <w:rPr>
                <w:rFonts w:ascii="Times New Roman"/>
                <w:b w:val="false"/>
                <w:i w:val="false"/>
                <w:color w:val="000000"/>
                <w:sz w:val="20"/>
              </w:rPr>
              <w:t>
3180</w:t>
            </w:r>
          </w:p>
          <w:bookmarkEnd w:id="2606"/>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2607"/>
          <w:p>
            <w:pPr>
              <w:spacing w:after="20"/>
              <w:ind w:left="20"/>
              <w:jc w:val="both"/>
            </w:pPr>
            <w:r>
              <w:rPr>
                <w:rFonts w:ascii="Times New Roman"/>
                <w:b w:val="false"/>
                <w:i w:val="false"/>
                <w:color w:val="000000"/>
                <w:sz w:val="20"/>
              </w:rPr>
              <w:t>
3,8</w:t>
            </w:r>
          </w:p>
          <w:bookmarkEnd w:id="2607"/>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2608"/>
          <w:p>
            <w:pPr>
              <w:spacing w:after="20"/>
              <w:ind w:left="20"/>
              <w:jc w:val="both"/>
            </w:pPr>
            <w:r>
              <w:rPr>
                <w:rFonts w:ascii="Times New Roman"/>
                <w:b w:val="false"/>
                <w:i w:val="false"/>
                <w:color w:val="000000"/>
                <w:sz w:val="20"/>
              </w:rPr>
              <w:t>
3,7</w:t>
            </w:r>
          </w:p>
          <w:bookmarkEnd w:id="2608"/>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2609"/>
          <w:p>
            <w:pPr>
              <w:spacing w:after="20"/>
              <w:ind w:left="20"/>
              <w:jc w:val="both"/>
            </w:pPr>
            <w:r>
              <w:rPr>
                <w:rFonts w:ascii="Times New Roman"/>
                <w:b w:val="false"/>
                <w:i w:val="false"/>
                <w:color w:val="000000"/>
                <w:sz w:val="20"/>
              </w:rPr>
              <w:t>
3,8</w:t>
            </w:r>
          </w:p>
          <w:bookmarkEnd w:id="2609"/>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2610"/>
          <w:p>
            <w:pPr>
              <w:spacing w:after="20"/>
              <w:ind w:left="20"/>
              <w:jc w:val="both"/>
            </w:pPr>
            <w:r>
              <w:rPr>
                <w:rFonts w:ascii="Times New Roman"/>
                <w:b w:val="false"/>
                <w:i w:val="false"/>
                <w:color w:val="000000"/>
                <w:sz w:val="20"/>
              </w:rPr>
              <w:t>
1778</w:t>
            </w:r>
          </w:p>
          <w:bookmarkEnd w:id="2610"/>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2611"/>
          <w:p>
            <w:pPr>
              <w:spacing w:after="20"/>
              <w:ind w:left="20"/>
              <w:jc w:val="both"/>
            </w:pPr>
            <w:r>
              <w:rPr>
                <w:rFonts w:ascii="Times New Roman"/>
                <w:b w:val="false"/>
                <w:i w:val="false"/>
                <w:color w:val="000000"/>
                <w:sz w:val="20"/>
              </w:rPr>
              <w:t>
6,3</w:t>
            </w:r>
          </w:p>
          <w:bookmarkEnd w:id="2611"/>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2612"/>
          <w:p>
            <w:pPr>
              <w:spacing w:after="20"/>
              <w:ind w:left="20"/>
              <w:jc w:val="both"/>
            </w:pPr>
            <w:r>
              <w:rPr>
                <w:rFonts w:ascii="Times New Roman"/>
                <w:b w:val="false"/>
                <w:i w:val="false"/>
                <w:color w:val="000000"/>
                <w:sz w:val="20"/>
              </w:rPr>
              <w:t>
7,6</w:t>
            </w:r>
          </w:p>
          <w:bookmarkEnd w:id="2612"/>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2613"/>
          <w:p>
            <w:pPr>
              <w:spacing w:after="20"/>
              <w:ind w:left="20"/>
              <w:jc w:val="both"/>
            </w:pPr>
            <w:r>
              <w:rPr>
                <w:rFonts w:ascii="Times New Roman"/>
                <w:b w:val="false"/>
                <w:i w:val="false"/>
                <w:color w:val="000000"/>
                <w:sz w:val="20"/>
              </w:rPr>
              <w:t>
3,2</w:t>
            </w:r>
          </w:p>
          <w:bookmarkEnd w:id="2613"/>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614"/>
          <w:p>
            <w:pPr>
              <w:spacing w:after="20"/>
              <w:ind w:left="20"/>
              <w:jc w:val="both"/>
            </w:pPr>
            <w:r>
              <w:rPr>
                <w:rFonts w:ascii="Times New Roman"/>
                <w:b w:val="false"/>
                <w:i w:val="false"/>
                <w:color w:val="000000"/>
                <w:sz w:val="20"/>
              </w:rPr>
              <w:t>
6,1</w:t>
            </w:r>
          </w:p>
          <w:bookmarkEnd w:id="2614"/>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2615"/>
          <w:p>
            <w:pPr>
              <w:spacing w:after="20"/>
              <w:ind w:left="20"/>
              <w:jc w:val="both"/>
            </w:pPr>
            <w:r>
              <w:rPr>
                <w:rFonts w:ascii="Times New Roman"/>
                <w:b w:val="false"/>
                <w:i w:val="false"/>
                <w:color w:val="000000"/>
                <w:sz w:val="20"/>
              </w:rPr>
              <w:t>
7595</w:t>
            </w:r>
          </w:p>
          <w:bookmarkEnd w:id="2615"/>
          <w:p>
            <w:pPr>
              <w:spacing w:after="20"/>
              <w:ind w:left="20"/>
              <w:jc w:val="both"/>
            </w:pPr>
            <w:r>
              <w:rPr>
                <w:rFonts w:ascii="Times New Roman"/>
                <w:b w:val="false"/>
                <w:i w:val="false"/>
                <w:color w:val="000000"/>
                <w:sz w:val="20"/>
              </w:rPr>
              <w:t>
4109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2616"/>
          <w:p>
            <w:pPr>
              <w:spacing w:after="20"/>
              <w:ind w:left="20"/>
              <w:jc w:val="both"/>
            </w:pPr>
            <w:r>
              <w:rPr>
                <w:rFonts w:ascii="Times New Roman"/>
                <w:b w:val="false"/>
                <w:i w:val="false"/>
                <w:color w:val="000000"/>
                <w:sz w:val="20"/>
              </w:rPr>
              <w:t>
6,3</w:t>
            </w:r>
          </w:p>
          <w:bookmarkEnd w:id="2616"/>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2617"/>
          <w:p>
            <w:pPr>
              <w:spacing w:after="20"/>
              <w:ind w:left="20"/>
              <w:jc w:val="both"/>
            </w:pPr>
            <w:r>
              <w:rPr>
                <w:rFonts w:ascii="Times New Roman"/>
                <w:b w:val="false"/>
                <w:i w:val="false"/>
                <w:color w:val="000000"/>
                <w:sz w:val="20"/>
              </w:rPr>
              <w:t>
5,1</w:t>
            </w:r>
          </w:p>
          <w:bookmarkEnd w:id="2617"/>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2618"/>
          <w:p>
            <w:pPr>
              <w:spacing w:after="20"/>
              <w:ind w:left="20"/>
              <w:jc w:val="both"/>
            </w:pPr>
            <w:r>
              <w:rPr>
                <w:rFonts w:ascii="Times New Roman"/>
                <w:b w:val="false"/>
                <w:i w:val="false"/>
                <w:color w:val="000000"/>
                <w:sz w:val="20"/>
              </w:rPr>
              <w:t>
5,8</w:t>
            </w:r>
          </w:p>
          <w:bookmarkEnd w:id="2618"/>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2619"/>
          <w:p>
            <w:pPr>
              <w:spacing w:after="20"/>
              <w:ind w:left="20"/>
              <w:jc w:val="both"/>
            </w:pPr>
            <w:r>
              <w:rPr>
                <w:rFonts w:ascii="Times New Roman"/>
                <w:b w:val="false"/>
                <w:i w:val="false"/>
                <w:color w:val="000000"/>
                <w:sz w:val="20"/>
              </w:rPr>
              <w:t>
1351</w:t>
            </w:r>
          </w:p>
          <w:bookmarkEnd w:id="2619"/>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2620"/>
          <w:p>
            <w:pPr>
              <w:spacing w:after="20"/>
              <w:ind w:left="20"/>
              <w:jc w:val="both"/>
            </w:pPr>
            <w:r>
              <w:rPr>
                <w:rFonts w:ascii="Times New Roman"/>
                <w:b w:val="false"/>
                <w:i w:val="false"/>
                <w:color w:val="000000"/>
                <w:sz w:val="20"/>
              </w:rPr>
              <w:t>
5,1</w:t>
            </w:r>
          </w:p>
          <w:bookmarkEnd w:id="2620"/>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2621"/>
          <w:p>
            <w:pPr>
              <w:spacing w:after="20"/>
              <w:ind w:left="20"/>
              <w:jc w:val="both"/>
            </w:pPr>
            <w:r>
              <w:rPr>
                <w:rFonts w:ascii="Times New Roman"/>
                <w:b w:val="false"/>
                <w:i w:val="false"/>
                <w:color w:val="000000"/>
                <w:sz w:val="20"/>
              </w:rPr>
              <w:t>
5,4</w:t>
            </w:r>
          </w:p>
          <w:bookmarkEnd w:id="2621"/>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2622"/>
          <w:p>
            <w:pPr>
              <w:spacing w:after="20"/>
              <w:ind w:left="20"/>
              <w:jc w:val="both"/>
            </w:pPr>
            <w:r>
              <w:rPr>
                <w:rFonts w:ascii="Times New Roman"/>
                <w:b w:val="false"/>
                <w:i w:val="false"/>
                <w:color w:val="000000"/>
                <w:sz w:val="20"/>
              </w:rPr>
              <w:t>
5,2</w:t>
            </w:r>
          </w:p>
          <w:bookmarkEnd w:id="2622"/>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2623"/>
          <w:p>
            <w:pPr>
              <w:spacing w:after="20"/>
              <w:ind w:left="20"/>
              <w:jc w:val="both"/>
            </w:pPr>
            <w:r>
              <w:rPr>
                <w:rFonts w:ascii="Times New Roman"/>
                <w:b w:val="false"/>
                <w:i w:val="false"/>
                <w:color w:val="000000"/>
                <w:sz w:val="20"/>
              </w:rPr>
              <w:t>
525</w:t>
            </w:r>
          </w:p>
          <w:bookmarkEnd w:id="2623"/>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2624"/>
          <w:p>
            <w:pPr>
              <w:spacing w:after="20"/>
              <w:ind w:left="20"/>
              <w:jc w:val="both"/>
            </w:pPr>
            <w:r>
              <w:rPr>
                <w:rFonts w:ascii="Times New Roman"/>
                <w:b w:val="false"/>
                <w:i w:val="false"/>
                <w:color w:val="000000"/>
                <w:sz w:val="20"/>
              </w:rPr>
              <w:t>
4,8</w:t>
            </w:r>
          </w:p>
          <w:bookmarkEnd w:id="2624"/>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2625"/>
          <w:p>
            <w:pPr>
              <w:spacing w:after="20"/>
              <w:ind w:left="20"/>
              <w:jc w:val="both"/>
            </w:pPr>
            <w:r>
              <w:rPr>
                <w:rFonts w:ascii="Times New Roman"/>
                <w:b w:val="false"/>
                <w:i w:val="false"/>
                <w:color w:val="000000"/>
                <w:sz w:val="20"/>
              </w:rPr>
              <w:t>
7,1</w:t>
            </w:r>
          </w:p>
          <w:bookmarkEnd w:id="2625"/>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2626"/>
          <w:p>
            <w:pPr>
              <w:spacing w:after="20"/>
              <w:ind w:left="20"/>
              <w:jc w:val="both"/>
            </w:pPr>
            <w:r>
              <w:rPr>
                <w:rFonts w:ascii="Times New Roman"/>
                <w:b w:val="false"/>
                <w:i w:val="false"/>
                <w:color w:val="000000"/>
                <w:sz w:val="20"/>
              </w:rPr>
              <w:t>
5,2</w:t>
            </w:r>
          </w:p>
          <w:bookmarkEnd w:id="2626"/>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2627"/>
          <w:p>
            <w:pPr>
              <w:spacing w:after="20"/>
              <w:ind w:left="20"/>
              <w:jc w:val="both"/>
            </w:pPr>
            <w:r>
              <w:rPr>
                <w:rFonts w:ascii="Times New Roman"/>
                <w:b w:val="false"/>
                <w:i w:val="false"/>
                <w:color w:val="000000"/>
                <w:sz w:val="20"/>
              </w:rPr>
              <w:t>
5,3</w:t>
            </w:r>
          </w:p>
          <w:bookmarkEnd w:id="2627"/>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2628"/>
          <w:p>
            <w:pPr>
              <w:spacing w:after="20"/>
              <w:ind w:left="20"/>
              <w:jc w:val="both"/>
            </w:pPr>
            <w:r>
              <w:rPr>
                <w:rFonts w:ascii="Times New Roman"/>
                <w:b w:val="false"/>
                <w:i w:val="false"/>
                <w:color w:val="000000"/>
                <w:sz w:val="20"/>
              </w:rPr>
              <w:t>
4320</w:t>
            </w:r>
          </w:p>
          <w:bookmarkEnd w:id="2628"/>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2629"/>
          <w:p>
            <w:pPr>
              <w:spacing w:after="20"/>
              <w:ind w:left="20"/>
              <w:jc w:val="both"/>
            </w:pPr>
            <w:r>
              <w:rPr>
                <w:rFonts w:ascii="Times New Roman"/>
                <w:b w:val="false"/>
                <w:i w:val="false"/>
                <w:color w:val="000000"/>
                <w:sz w:val="20"/>
              </w:rPr>
              <w:t>
4,8</w:t>
            </w:r>
          </w:p>
          <w:bookmarkEnd w:id="2629"/>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630"/>
          <w:p>
            <w:pPr>
              <w:spacing w:after="20"/>
              <w:ind w:left="20"/>
              <w:jc w:val="both"/>
            </w:pPr>
            <w:r>
              <w:rPr>
                <w:rFonts w:ascii="Times New Roman"/>
                <w:b w:val="false"/>
                <w:i w:val="false"/>
                <w:color w:val="000000"/>
                <w:sz w:val="20"/>
              </w:rPr>
              <w:t>
7,1</w:t>
            </w:r>
          </w:p>
          <w:bookmarkEnd w:id="2630"/>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2631"/>
          <w:p>
            <w:pPr>
              <w:spacing w:after="20"/>
              <w:ind w:left="20"/>
              <w:jc w:val="both"/>
            </w:pPr>
            <w:r>
              <w:rPr>
                <w:rFonts w:ascii="Times New Roman"/>
                <w:b w:val="false"/>
                <w:i w:val="false"/>
                <w:color w:val="000000"/>
                <w:sz w:val="20"/>
              </w:rPr>
              <w:t>
5,2</w:t>
            </w:r>
          </w:p>
          <w:bookmarkEnd w:id="2631"/>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2632"/>
          <w:p>
            <w:pPr>
              <w:spacing w:after="20"/>
              <w:ind w:left="20"/>
              <w:jc w:val="both"/>
            </w:pPr>
            <w:r>
              <w:rPr>
                <w:rFonts w:ascii="Times New Roman"/>
                <w:b w:val="false"/>
                <w:i w:val="false"/>
                <w:color w:val="000000"/>
                <w:sz w:val="20"/>
              </w:rPr>
              <w:t>
5,3</w:t>
            </w:r>
          </w:p>
          <w:bookmarkEnd w:id="2632"/>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2633"/>
          <w:p>
            <w:pPr>
              <w:spacing w:after="20"/>
              <w:ind w:left="20"/>
              <w:jc w:val="both"/>
            </w:pPr>
            <w:r>
              <w:rPr>
                <w:rFonts w:ascii="Times New Roman"/>
                <w:b w:val="false"/>
                <w:i w:val="false"/>
                <w:color w:val="000000"/>
                <w:sz w:val="20"/>
              </w:rPr>
              <w:t>
668</w:t>
            </w:r>
          </w:p>
          <w:bookmarkEnd w:id="2633"/>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2634"/>
          <w:p>
            <w:pPr>
              <w:spacing w:after="20"/>
              <w:ind w:left="20"/>
              <w:jc w:val="both"/>
            </w:pPr>
            <w:r>
              <w:rPr>
                <w:rFonts w:ascii="Times New Roman"/>
                <w:b w:val="false"/>
                <w:i w:val="false"/>
                <w:color w:val="000000"/>
                <w:sz w:val="20"/>
              </w:rPr>
              <w:t>
2,4</w:t>
            </w:r>
          </w:p>
          <w:bookmarkEnd w:id="2634"/>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635"/>
          <w:p>
            <w:pPr>
              <w:spacing w:after="20"/>
              <w:ind w:left="20"/>
              <w:jc w:val="both"/>
            </w:pPr>
            <w:r>
              <w:rPr>
                <w:rFonts w:ascii="Times New Roman"/>
                <w:b w:val="false"/>
                <w:i w:val="false"/>
                <w:color w:val="000000"/>
                <w:sz w:val="20"/>
              </w:rPr>
              <w:t>
5,4</w:t>
            </w:r>
          </w:p>
          <w:bookmarkEnd w:id="2635"/>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636"/>
          <w:p>
            <w:pPr>
              <w:spacing w:after="20"/>
              <w:ind w:left="20"/>
              <w:jc w:val="both"/>
            </w:pPr>
            <w:r>
              <w:rPr>
                <w:rFonts w:ascii="Times New Roman"/>
                <w:b w:val="false"/>
                <w:i w:val="false"/>
                <w:color w:val="000000"/>
                <w:sz w:val="20"/>
              </w:rPr>
              <w:t>
5,2</w:t>
            </w:r>
          </w:p>
          <w:bookmarkEnd w:id="2636"/>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2637"/>
          <w:p>
            <w:pPr>
              <w:spacing w:after="20"/>
              <w:ind w:left="20"/>
              <w:jc w:val="both"/>
            </w:pPr>
            <w:r>
              <w:rPr>
                <w:rFonts w:ascii="Times New Roman"/>
                <w:b w:val="false"/>
                <w:i w:val="false"/>
                <w:color w:val="000000"/>
                <w:sz w:val="20"/>
              </w:rPr>
              <w:t>
3,6</w:t>
            </w:r>
          </w:p>
          <w:bookmarkEnd w:id="2637"/>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2638"/>
          <w:p>
            <w:pPr>
              <w:spacing w:after="20"/>
              <w:ind w:left="20"/>
              <w:jc w:val="both"/>
            </w:pPr>
            <w:r>
              <w:rPr>
                <w:rFonts w:ascii="Times New Roman"/>
                <w:b w:val="false"/>
                <w:i w:val="false"/>
                <w:color w:val="000000"/>
                <w:sz w:val="20"/>
              </w:rPr>
              <w:t>
1591</w:t>
            </w:r>
          </w:p>
          <w:bookmarkEnd w:id="2638"/>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639"/>
          <w:p>
            <w:pPr>
              <w:spacing w:after="20"/>
              <w:ind w:left="20"/>
              <w:jc w:val="both"/>
            </w:pPr>
            <w:r>
              <w:rPr>
                <w:rFonts w:ascii="Times New Roman"/>
                <w:b w:val="false"/>
                <w:i w:val="false"/>
                <w:color w:val="000000"/>
                <w:sz w:val="20"/>
              </w:rPr>
              <w:t>
5,4</w:t>
            </w:r>
          </w:p>
          <w:bookmarkEnd w:id="2639"/>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2640"/>
          <w:p>
            <w:pPr>
              <w:spacing w:after="20"/>
              <w:ind w:left="20"/>
              <w:jc w:val="both"/>
            </w:pPr>
            <w:r>
              <w:rPr>
                <w:rFonts w:ascii="Times New Roman"/>
                <w:b w:val="false"/>
                <w:i w:val="false"/>
                <w:color w:val="000000"/>
                <w:sz w:val="20"/>
              </w:rPr>
              <w:t>
7,6</w:t>
            </w:r>
          </w:p>
          <w:bookmarkEnd w:id="2640"/>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2641"/>
          <w:p>
            <w:pPr>
              <w:spacing w:after="20"/>
              <w:ind w:left="20"/>
              <w:jc w:val="both"/>
            </w:pPr>
            <w:r>
              <w:rPr>
                <w:rFonts w:ascii="Times New Roman"/>
                <w:b w:val="false"/>
                <w:i w:val="false"/>
                <w:color w:val="000000"/>
                <w:sz w:val="20"/>
              </w:rPr>
              <w:t>
3,2</w:t>
            </w:r>
          </w:p>
          <w:bookmarkEnd w:id="2641"/>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2642"/>
          <w:p>
            <w:pPr>
              <w:spacing w:after="20"/>
              <w:ind w:left="20"/>
              <w:jc w:val="both"/>
            </w:pPr>
            <w:r>
              <w:rPr>
                <w:rFonts w:ascii="Times New Roman"/>
                <w:b w:val="false"/>
                <w:i w:val="false"/>
                <w:color w:val="000000"/>
                <w:sz w:val="20"/>
              </w:rPr>
              <w:t>
5,1</w:t>
            </w:r>
          </w:p>
          <w:bookmarkEnd w:id="2642"/>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2643"/>
          <w:p>
            <w:pPr>
              <w:spacing w:after="20"/>
              <w:ind w:left="20"/>
              <w:jc w:val="both"/>
            </w:pPr>
            <w:r>
              <w:rPr>
                <w:rFonts w:ascii="Times New Roman"/>
                <w:b w:val="false"/>
                <w:i w:val="false"/>
                <w:color w:val="000000"/>
                <w:sz w:val="20"/>
              </w:rPr>
              <w:t>
566</w:t>
            </w:r>
          </w:p>
          <w:bookmarkEnd w:id="2643"/>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2644"/>
          <w:p>
            <w:pPr>
              <w:spacing w:after="20"/>
              <w:ind w:left="20"/>
              <w:jc w:val="both"/>
            </w:pPr>
            <w:r>
              <w:rPr>
                <w:rFonts w:ascii="Times New Roman"/>
                <w:b w:val="false"/>
                <w:i w:val="false"/>
                <w:color w:val="000000"/>
                <w:sz w:val="20"/>
              </w:rPr>
              <w:t>
3,8</w:t>
            </w:r>
          </w:p>
          <w:bookmarkEnd w:id="2644"/>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2645"/>
          <w:p>
            <w:pPr>
              <w:spacing w:after="20"/>
              <w:ind w:left="20"/>
              <w:jc w:val="both"/>
            </w:pPr>
            <w:r>
              <w:rPr>
                <w:rFonts w:ascii="Times New Roman"/>
                <w:b w:val="false"/>
                <w:i w:val="false"/>
                <w:color w:val="000000"/>
                <w:sz w:val="20"/>
              </w:rPr>
              <w:t>
5,2</w:t>
            </w:r>
          </w:p>
          <w:bookmarkEnd w:id="2645"/>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2646"/>
          <w:p>
            <w:pPr>
              <w:spacing w:after="20"/>
              <w:ind w:left="20"/>
              <w:jc w:val="both"/>
            </w:pPr>
            <w:r>
              <w:rPr>
                <w:rFonts w:ascii="Times New Roman"/>
                <w:b w:val="false"/>
                <w:i w:val="false"/>
                <w:color w:val="000000"/>
                <w:sz w:val="20"/>
              </w:rPr>
              <w:t>
2,4</w:t>
            </w:r>
          </w:p>
          <w:bookmarkEnd w:id="2646"/>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2647"/>
          <w:p>
            <w:pPr>
              <w:spacing w:after="20"/>
              <w:ind w:left="20"/>
              <w:jc w:val="both"/>
            </w:pPr>
            <w:r>
              <w:rPr>
                <w:rFonts w:ascii="Times New Roman"/>
                <w:b w:val="false"/>
                <w:i w:val="false"/>
                <w:color w:val="000000"/>
                <w:sz w:val="20"/>
              </w:rPr>
              <w:t>
3,8</w:t>
            </w:r>
          </w:p>
          <w:bookmarkEnd w:id="2647"/>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2648"/>
          <w:p>
            <w:pPr>
              <w:spacing w:after="20"/>
              <w:ind w:left="20"/>
              <w:jc w:val="both"/>
            </w:pPr>
            <w:r>
              <w:rPr>
                <w:rFonts w:ascii="Times New Roman"/>
                <w:b w:val="false"/>
                <w:i w:val="false"/>
                <w:color w:val="000000"/>
                <w:sz w:val="20"/>
              </w:rPr>
              <w:t>
908</w:t>
            </w:r>
          </w:p>
          <w:bookmarkEnd w:id="2648"/>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2649"/>
          <w:p>
            <w:pPr>
              <w:spacing w:after="20"/>
              <w:ind w:left="20"/>
              <w:jc w:val="both"/>
            </w:pPr>
            <w:r>
              <w:rPr>
                <w:rFonts w:ascii="Times New Roman"/>
                <w:b w:val="false"/>
                <w:i w:val="false"/>
                <w:color w:val="000000"/>
                <w:sz w:val="20"/>
              </w:rPr>
              <w:t>
5,1</w:t>
            </w:r>
          </w:p>
          <w:bookmarkEnd w:id="2649"/>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650"/>
          <w:p>
            <w:pPr>
              <w:spacing w:after="20"/>
              <w:ind w:left="20"/>
              <w:jc w:val="both"/>
            </w:pPr>
            <w:r>
              <w:rPr>
                <w:rFonts w:ascii="Times New Roman"/>
                <w:b w:val="false"/>
                <w:i w:val="false"/>
                <w:color w:val="000000"/>
                <w:sz w:val="20"/>
              </w:rPr>
              <w:t>
5,4</w:t>
            </w:r>
          </w:p>
          <w:bookmarkEnd w:id="2650"/>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651"/>
          <w:p>
            <w:pPr>
              <w:spacing w:after="20"/>
              <w:ind w:left="20"/>
              <w:jc w:val="both"/>
            </w:pPr>
            <w:r>
              <w:rPr>
                <w:rFonts w:ascii="Times New Roman"/>
                <w:b w:val="false"/>
                <w:i w:val="false"/>
                <w:color w:val="000000"/>
                <w:sz w:val="20"/>
              </w:rPr>
              <w:t>
5,1</w:t>
            </w:r>
          </w:p>
          <w:bookmarkEnd w:id="2651"/>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2652"/>
          <w:p>
            <w:pPr>
              <w:spacing w:after="20"/>
              <w:ind w:left="20"/>
              <w:jc w:val="both"/>
            </w:pPr>
            <w:r>
              <w:rPr>
                <w:rFonts w:ascii="Times New Roman"/>
                <w:b w:val="false"/>
                <w:i w:val="false"/>
                <w:color w:val="000000"/>
                <w:sz w:val="20"/>
              </w:rPr>
              <w:t>
479</w:t>
            </w:r>
          </w:p>
          <w:bookmarkEnd w:id="2652"/>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2653"/>
          <w:p>
            <w:pPr>
              <w:spacing w:after="20"/>
              <w:ind w:left="20"/>
              <w:jc w:val="both"/>
            </w:pPr>
            <w:r>
              <w:rPr>
                <w:rFonts w:ascii="Times New Roman"/>
                <w:b w:val="false"/>
                <w:i w:val="false"/>
                <w:color w:val="000000"/>
                <w:sz w:val="20"/>
              </w:rPr>
              <w:t>
5,2</w:t>
            </w:r>
          </w:p>
          <w:bookmarkEnd w:id="2653"/>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2654"/>
          <w:p>
            <w:pPr>
              <w:spacing w:after="20"/>
              <w:ind w:left="20"/>
              <w:jc w:val="both"/>
            </w:pPr>
            <w:r>
              <w:rPr>
                <w:rFonts w:ascii="Times New Roman"/>
                <w:b w:val="false"/>
                <w:i w:val="false"/>
                <w:color w:val="000000"/>
                <w:sz w:val="20"/>
              </w:rPr>
              <w:t>
5,1</w:t>
            </w:r>
          </w:p>
          <w:bookmarkEnd w:id="2654"/>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2655"/>
          <w:p>
            <w:pPr>
              <w:spacing w:after="20"/>
              <w:ind w:left="20"/>
              <w:jc w:val="both"/>
            </w:pPr>
            <w:r>
              <w:rPr>
                <w:rFonts w:ascii="Times New Roman"/>
                <w:b w:val="false"/>
                <w:i w:val="false"/>
                <w:color w:val="000000"/>
                <w:sz w:val="20"/>
              </w:rPr>
              <w:t>
5,4</w:t>
            </w:r>
          </w:p>
          <w:bookmarkEnd w:id="2655"/>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2656"/>
          <w:p>
            <w:pPr>
              <w:spacing w:after="20"/>
              <w:ind w:left="20"/>
              <w:jc w:val="both"/>
            </w:pPr>
            <w:r>
              <w:rPr>
                <w:rFonts w:ascii="Times New Roman"/>
                <w:b w:val="false"/>
                <w:i w:val="false"/>
                <w:color w:val="000000"/>
                <w:sz w:val="20"/>
              </w:rPr>
              <w:t>
5,2</w:t>
            </w:r>
          </w:p>
          <w:bookmarkEnd w:id="2656"/>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657"/>
          <w:p>
            <w:pPr>
              <w:spacing w:after="20"/>
              <w:ind w:left="20"/>
              <w:jc w:val="both"/>
            </w:pPr>
            <w:r>
              <w:rPr>
                <w:rFonts w:ascii="Times New Roman"/>
                <w:b w:val="false"/>
                <w:i w:val="false"/>
                <w:color w:val="000000"/>
                <w:sz w:val="20"/>
              </w:rPr>
              <w:t>
5632</w:t>
            </w:r>
          </w:p>
          <w:bookmarkEnd w:id="2657"/>
          <w:p>
            <w:pPr>
              <w:spacing w:after="20"/>
              <w:ind w:left="20"/>
              <w:jc w:val="both"/>
            </w:pPr>
            <w:r>
              <w:rPr>
                <w:rFonts w:ascii="Times New Roman"/>
                <w:b w:val="false"/>
                <w:i w:val="false"/>
                <w:color w:val="000000"/>
                <w:sz w:val="20"/>
              </w:rPr>
              <w:t>
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2658"/>
          <w:p>
            <w:pPr>
              <w:spacing w:after="20"/>
              <w:ind w:left="20"/>
              <w:jc w:val="both"/>
            </w:pPr>
            <w:r>
              <w:rPr>
                <w:rFonts w:ascii="Times New Roman"/>
                <w:b w:val="false"/>
                <w:i w:val="false"/>
                <w:color w:val="000000"/>
                <w:sz w:val="20"/>
              </w:rPr>
              <w:t>
5,4</w:t>
            </w:r>
          </w:p>
          <w:bookmarkEnd w:id="2658"/>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2659"/>
          <w:p>
            <w:pPr>
              <w:spacing w:after="20"/>
              <w:ind w:left="20"/>
              <w:jc w:val="both"/>
            </w:pPr>
            <w:r>
              <w:rPr>
                <w:rFonts w:ascii="Times New Roman"/>
                <w:b w:val="false"/>
                <w:i w:val="false"/>
                <w:color w:val="000000"/>
                <w:sz w:val="20"/>
              </w:rPr>
              <w:t>
5,2</w:t>
            </w:r>
          </w:p>
          <w:bookmarkEnd w:id="2659"/>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2660"/>
          <w:p>
            <w:pPr>
              <w:spacing w:after="20"/>
              <w:ind w:left="20"/>
              <w:jc w:val="both"/>
            </w:pPr>
            <w:r>
              <w:rPr>
                <w:rFonts w:ascii="Times New Roman"/>
                <w:b w:val="false"/>
                <w:i w:val="false"/>
                <w:color w:val="000000"/>
                <w:sz w:val="20"/>
              </w:rPr>
              <w:t>
2,4</w:t>
            </w:r>
          </w:p>
          <w:bookmarkEnd w:id="2660"/>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2661"/>
          <w:p>
            <w:pPr>
              <w:spacing w:after="20"/>
              <w:ind w:left="20"/>
              <w:jc w:val="both"/>
            </w:pPr>
            <w:r>
              <w:rPr>
                <w:rFonts w:ascii="Times New Roman"/>
                <w:b w:val="false"/>
                <w:i w:val="false"/>
                <w:color w:val="000000"/>
                <w:sz w:val="20"/>
              </w:rPr>
              <w:t>
5,0</w:t>
            </w:r>
          </w:p>
          <w:bookmarkEnd w:id="2661"/>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2662"/>
          <w:p>
            <w:pPr>
              <w:spacing w:after="20"/>
              <w:ind w:left="20"/>
              <w:jc w:val="both"/>
            </w:pPr>
            <w:r>
              <w:rPr>
                <w:rFonts w:ascii="Times New Roman"/>
                <w:b w:val="false"/>
                <w:i w:val="false"/>
                <w:color w:val="000000"/>
                <w:sz w:val="20"/>
              </w:rPr>
              <w:t>
3955</w:t>
            </w:r>
          </w:p>
          <w:bookmarkEnd w:id="2662"/>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2663"/>
          <w:p>
            <w:pPr>
              <w:spacing w:after="20"/>
              <w:ind w:left="20"/>
              <w:jc w:val="both"/>
            </w:pPr>
            <w:r>
              <w:rPr>
                <w:rFonts w:ascii="Times New Roman"/>
                <w:b w:val="false"/>
                <w:i w:val="false"/>
                <w:color w:val="000000"/>
                <w:sz w:val="20"/>
              </w:rPr>
              <w:t>
5,1</w:t>
            </w:r>
          </w:p>
          <w:bookmarkEnd w:id="2663"/>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2664"/>
          <w:p>
            <w:pPr>
              <w:spacing w:after="20"/>
              <w:ind w:left="20"/>
              <w:jc w:val="both"/>
            </w:pPr>
            <w:r>
              <w:rPr>
                <w:rFonts w:ascii="Times New Roman"/>
                <w:b w:val="false"/>
                <w:i w:val="false"/>
                <w:color w:val="000000"/>
                <w:sz w:val="20"/>
              </w:rPr>
              <w:t>
5,4</w:t>
            </w:r>
          </w:p>
          <w:bookmarkEnd w:id="2664"/>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2665"/>
          <w:p>
            <w:pPr>
              <w:spacing w:after="20"/>
              <w:ind w:left="20"/>
              <w:jc w:val="both"/>
            </w:pPr>
            <w:r>
              <w:rPr>
                <w:rFonts w:ascii="Times New Roman"/>
                <w:b w:val="false"/>
                <w:i w:val="false"/>
                <w:color w:val="000000"/>
                <w:sz w:val="20"/>
              </w:rPr>
              <w:t>
5,2</w:t>
            </w:r>
          </w:p>
          <w:bookmarkEnd w:id="2665"/>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2666"/>
          <w:p>
            <w:pPr>
              <w:spacing w:after="20"/>
              <w:ind w:left="20"/>
              <w:jc w:val="both"/>
            </w:pPr>
            <w:r>
              <w:rPr>
                <w:rFonts w:ascii="Times New Roman"/>
                <w:b w:val="false"/>
                <w:i w:val="false"/>
                <w:color w:val="000000"/>
                <w:sz w:val="20"/>
              </w:rPr>
              <w:t>
5,2</w:t>
            </w:r>
          </w:p>
          <w:bookmarkEnd w:id="2666"/>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667"/>
          <w:p>
            <w:pPr>
              <w:spacing w:after="20"/>
              <w:ind w:left="20"/>
              <w:jc w:val="both"/>
            </w:pPr>
            <w:r>
              <w:rPr>
                <w:rFonts w:ascii="Times New Roman"/>
                <w:b w:val="false"/>
                <w:i w:val="false"/>
                <w:color w:val="000000"/>
                <w:sz w:val="20"/>
              </w:rPr>
              <w:t>
2590</w:t>
            </w:r>
          </w:p>
          <w:bookmarkEnd w:id="2667"/>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2668"/>
          <w:p>
            <w:pPr>
              <w:spacing w:after="20"/>
              <w:ind w:left="20"/>
              <w:jc w:val="both"/>
            </w:pPr>
            <w:r>
              <w:rPr>
                <w:rFonts w:ascii="Times New Roman"/>
                <w:b w:val="false"/>
                <w:i w:val="false"/>
                <w:color w:val="000000"/>
                <w:sz w:val="20"/>
              </w:rPr>
              <w:t>
5,2</w:t>
            </w:r>
          </w:p>
          <w:bookmarkEnd w:id="2668"/>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2669"/>
          <w:p>
            <w:pPr>
              <w:spacing w:after="20"/>
              <w:ind w:left="20"/>
              <w:jc w:val="both"/>
            </w:pPr>
            <w:r>
              <w:rPr>
                <w:rFonts w:ascii="Times New Roman"/>
                <w:b w:val="false"/>
                <w:i w:val="false"/>
                <w:color w:val="000000"/>
                <w:sz w:val="20"/>
              </w:rPr>
              <w:t>
3,8</w:t>
            </w:r>
          </w:p>
          <w:bookmarkEnd w:id="2669"/>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2670"/>
          <w:p>
            <w:pPr>
              <w:spacing w:after="20"/>
              <w:ind w:left="20"/>
              <w:jc w:val="both"/>
            </w:pPr>
            <w:r>
              <w:rPr>
                <w:rFonts w:ascii="Times New Roman"/>
                <w:b w:val="false"/>
                <w:i w:val="false"/>
                <w:color w:val="000000"/>
                <w:sz w:val="20"/>
              </w:rPr>
              <w:t>
4,9</w:t>
            </w:r>
          </w:p>
          <w:bookmarkEnd w:id="2670"/>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671"/>
          <w:p>
            <w:pPr>
              <w:spacing w:after="20"/>
              <w:ind w:left="20"/>
              <w:jc w:val="both"/>
            </w:pPr>
            <w:r>
              <w:rPr>
                <w:rFonts w:ascii="Times New Roman"/>
                <w:b w:val="false"/>
                <w:i w:val="false"/>
                <w:color w:val="000000"/>
                <w:sz w:val="20"/>
              </w:rPr>
              <w:t>
2406</w:t>
            </w:r>
          </w:p>
          <w:bookmarkEnd w:id="2671"/>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2672"/>
          <w:p>
            <w:pPr>
              <w:spacing w:after="20"/>
              <w:ind w:left="20"/>
              <w:jc w:val="both"/>
            </w:pPr>
            <w:r>
              <w:rPr>
                <w:rFonts w:ascii="Times New Roman"/>
                <w:b w:val="false"/>
                <w:i w:val="false"/>
                <w:color w:val="000000"/>
                <w:sz w:val="20"/>
              </w:rPr>
              <w:t>
3,8</w:t>
            </w:r>
          </w:p>
          <w:bookmarkEnd w:id="2672"/>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2673"/>
          <w:p>
            <w:pPr>
              <w:spacing w:after="20"/>
              <w:ind w:left="20"/>
              <w:jc w:val="both"/>
            </w:pPr>
            <w:r>
              <w:rPr>
                <w:rFonts w:ascii="Times New Roman"/>
                <w:b w:val="false"/>
                <w:i w:val="false"/>
                <w:color w:val="000000"/>
                <w:sz w:val="20"/>
              </w:rPr>
              <w:t>
5,2</w:t>
            </w:r>
          </w:p>
          <w:bookmarkEnd w:id="2673"/>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2674"/>
          <w:p>
            <w:pPr>
              <w:spacing w:after="20"/>
              <w:ind w:left="20"/>
              <w:jc w:val="both"/>
            </w:pPr>
            <w:r>
              <w:rPr>
                <w:rFonts w:ascii="Times New Roman"/>
                <w:b w:val="false"/>
                <w:i w:val="false"/>
                <w:color w:val="000000"/>
                <w:sz w:val="20"/>
              </w:rPr>
              <w:t>
2,4</w:t>
            </w:r>
          </w:p>
          <w:bookmarkEnd w:id="2674"/>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2675"/>
          <w:p>
            <w:pPr>
              <w:spacing w:after="20"/>
              <w:ind w:left="20"/>
              <w:jc w:val="both"/>
            </w:pPr>
            <w:r>
              <w:rPr>
                <w:rFonts w:ascii="Times New Roman"/>
                <w:b w:val="false"/>
                <w:i w:val="false"/>
                <w:color w:val="000000"/>
                <w:sz w:val="20"/>
              </w:rPr>
              <w:t>
3,8</w:t>
            </w:r>
          </w:p>
          <w:bookmarkEnd w:id="2675"/>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676"/>
          <w:p>
            <w:pPr>
              <w:spacing w:after="20"/>
              <w:ind w:left="20"/>
              <w:jc w:val="both"/>
            </w:pPr>
            <w:r>
              <w:rPr>
                <w:rFonts w:ascii="Times New Roman"/>
                <w:b w:val="false"/>
                <w:i w:val="false"/>
                <w:color w:val="000000"/>
                <w:sz w:val="20"/>
              </w:rPr>
              <w:t>
479</w:t>
            </w:r>
          </w:p>
          <w:bookmarkEnd w:id="2676"/>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2677"/>
          <w:p>
            <w:pPr>
              <w:spacing w:after="20"/>
              <w:ind w:left="20"/>
              <w:jc w:val="both"/>
            </w:pPr>
            <w:r>
              <w:rPr>
                <w:rFonts w:ascii="Times New Roman"/>
                <w:b w:val="false"/>
                <w:i w:val="false"/>
                <w:color w:val="000000"/>
                <w:sz w:val="20"/>
              </w:rPr>
              <w:t>
3,8</w:t>
            </w:r>
          </w:p>
          <w:bookmarkEnd w:id="2677"/>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2678"/>
          <w:p>
            <w:pPr>
              <w:spacing w:after="20"/>
              <w:ind w:left="20"/>
              <w:jc w:val="both"/>
            </w:pPr>
            <w:r>
              <w:rPr>
                <w:rFonts w:ascii="Times New Roman"/>
                <w:b w:val="false"/>
                <w:i w:val="false"/>
                <w:color w:val="000000"/>
                <w:sz w:val="20"/>
              </w:rPr>
              <w:t>
5,2</w:t>
            </w:r>
          </w:p>
          <w:bookmarkEnd w:id="2678"/>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679"/>
          <w:p>
            <w:pPr>
              <w:spacing w:after="20"/>
              <w:ind w:left="20"/>
              <w:jc w:val="both"/>
            </w:pPr>
            <w:r>
              <w:rPr>
                <w:rFonts w:ascii="Times New Roman"/>
                <w:b w:val="false"/>
                <w:i w:val="false"/>
                <w:color w:val="000000"/>
                <w:sz w:val="20"/>
              </w:rPr>
              <w:t>
2,4</w:t>
            </w:r>
          </w:p>
          <w:bookmarkEnd w:id="2679"/>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680"/>
          <w:p>
            <w:pPr>
              <w:spacing w:after="20"/>
              <w:ind w:left="20"/>
              <w:jc w:val="both"/>
            </w:pPr>
            <w:r>
              <w:rPr>
                <w:rFonts w:ascii="Times New Roman"/>
                <w:b w:val="false"/>
                <w:i w:val="false"/>
                <w:color w:val="000000"/>
                <w:sz w:val="20"/>
              </w:rPr>
              <w:t>
3,8</w:t>
            </w:r>
          </w:p>
          <w:bookmarkEnd w:id="2680"/>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2681"/>
          <w:p>
            <w:pPr>
              <w:spacing w:after="20"/>
              <w:ind w:left="20"/>
              <w:jc w:val="both"/>
            </w:pPr>
            <w:r>
              <w:rPr>
                <w:rFonts w:ascii="Times New Roman"/>
                <w:b w:val="false"/>
                <w:i w:val="false"/>
                <w:color w:val="000000"/>
                <w:sz w:val="20"/>
              </w:rPr>
              <w:t>
418</w:t>
            </w:r>
          </w:p>
          <w:bookmarkEnd w:id="2681"/>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2682"/>
          <w:p>
            <w:pPr>
              <w:spacing w:after="20"/>
              <w:ind w:left="20"/>
              <w:jc w:val="both"/>
            </w:pPr>
            <w:r>
              <w:rPr>
                <w:rFonts w:ascii="Times New Roman"/>
                <w:b w:val="false"/>
                <w:i w:val="false"/>
                <w:color w:val="000000"/>
                <w:sz w:val="20"/>
              </w:rPr>
              <w:t>
7,1</w:t>
            </w:r>
          </w:p>
          <w:bookmarkEnd w:id="2682"/>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683"/>
          <w:p>
            <w:pPr>
              <w:spacing w:after="20"/>
              <w:ind w:left="20"/>
              <w:jc w:val="both"/>
            </w:pPr>
            <w:r>
              <w:rPr>
                <w:rFonts w:ascii="Times New Roman"/>
                <w:b w:val="false"/>
                <w:i w:val="false"/>
                <w:color w:val="000000"/>
                <w:sz w:val="20"/>
              </w:rPr>
              <w:t>
3,8</w:t>
            </w:r>
          </w:p>
          <w:bookmarkEnd w:id="2683"/>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684"/>
          <w:p>
            <w:pPr>
              <w:spacing w:after="20"/>
              <w:ind w:left="20"/>
              <w:jc w:val="both"/>
            </w:pPr>
            <w:r>
              <w:rPr>
                <w:rFonts w:ascii="Times New Roman"/>
                <w:b w:val="false"/>
                <w:i w:val="false"/>
                <w:color w:val="000000"/>
                <w:sz w:val="20"/>
              </w:rPr>
              <w:t>
5,2</w:t>
            </w:r>
          </w:p>
          <w:bookmarkEnd w:id="2684"/>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2685"/>
          <w:p>
            <w:pPr>
              <w:spacing w:after="20"/>
              <w:ind w:left="20"/>
              <w:jc w:val="both"/>
            </w:pPr>
            <w:r>
              <w:rPr>
                <w:rFonts w:ascii="Times New Roman"/>
                <w:b w:val="false"/>
                <w:i w:val="false"/>
                <w:color w:val="000000"/>
                <w:sz w:val="20"/>
              </w:rPr>
              <w:t>
5,0</w:t>
            </w:r>
          </w:p>
          <w:bookmarkEnd w:id="2685"/>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2686"/>
          <w:p>
            <w:pPr>
              <w:spacing w:after="20"/>
              <w:ind w:left="20"/>
              <w:jc w:val="both"/>
            </w:pPr>
            <w:r>
              <w:rPr>
                <w:rFonts w:ascii="Times New Roman"/>
                <w:b w:val="false"/>
                <w:i w:val="false"/>
                <w:color w:val="000000"/>
                <w:sz w:val="20"/>
              </w:rPr>
              <w:t>
905</w:t>
            </w:r>
          </w:p>
          <w:bookmarkEnd w:id="2686"/>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2687"/>
          <w:p>
            <w:pPr>
              <w:spacing w:after="20"/>
              <w:ind w:left="20"/>
              <w:jc w:val="both"/>
            </w:pPr>
            <w:r>
              <w:rPr>
                <w:rFonts w:ascii="Times New Roman"/>
                <w:b w:val="false"/>
                <w:i w:val="false"/>
                <w:color w:val="000000"/>
                <w:sz w:val="20"/>
              </w:rPr>
              <w:t>
5,1</w:t>
            </w:r>
          </w:p>
          <w:bookmarkEnd w:id="2687"/>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Сильно-закустаренные, средне затырсованные, средне сбитые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688"/>
          <w:p>
            <w:pPr>
              <w:spacing w:after="20"/>
              <w:ind w:left="20"/>
              <w:jc w:val="both"/>
            </w:pPr>
            <w:r>
              <w:rPr>
                <w:rFonts w:ascii="Times New Roman"/>
                <w:b w:val="false"/>
                <w:i w:val="false"/>
                <w:color w:val="000000"/>
                <w:sz w:val="20"/>
              </w:rPr>
              <w:t>
5,4</w:t>
            </w:r>
          </w:p>
          <w:bookmarkEnd w:id="2688"/>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689"/>
          <w:p>
            <w:pPr>
              <w:spacing w:after="20"/>
              <w:ind w:left="20"/>
              <w:jc w:val="both"/>
            </w:pPr>
            <w:r>
              <w:rPr>
                <w:rFonts w:ascii="Times New Roman"/>
                <w:b w:val="false"/>
                <w:i w:val="false"/>
                <w:color w:val="000000"/>
                <w:sz w:val="20"/>
              </w:rPr>
              <w:t>
5,2</w:t>
            </w:r>
          </w:p>
          <w:bookmarkEnd w:id="2689"/>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2690"/>
          <w:p>
            <w:pPr>
              <w:spacing w:after="20"/>
              <w:ind w:left="20"/>
              <w:jc w:val="both"/>
            </w:pPr>
            <w:r>
              <w:rPr>
                <w:rFonts w:ascii="Times New Roman"/>
                <w:b w:val="false"/>
                <w:i w:val="false"/>
                <w:color w:val="000000"/>
                <w:sz w:val="20"/>
              </w:rPr>
              <w:t>
5,2</w:t>
            </w:r>
          </w:p>
          <w:bookmarkEnd w:id="2690"/>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2691"/>
          <w:p>
            <w:pPr>
              <w:spacing w:after="20"/>
              <w:ind w:left="20"/>
              <w:jc w:val="both"/>
            </w:pPr>
            <w:r>
              <w:rPr>
                <w:rFonts w:ascii="Times New Roman"/>
                <w:b w:val="false"/>
                <w:i w:val="false"/>
                <w:color w:val="000000"/>
                <w:sz w:val="20"/>
              </w:rPr>
              <w:t>
2532</w:t>
            </w:r>
          </w:p>
          <w:bookmarkEnd w:id="2691"/>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2692"/>
          <w:p>
            <w:pPr>
              <w:spacing w:after="20"/>
              <w:ind w:left="20"/>
              <w:jc w:val="both"/>
            </w:pPr>
            <w:r>
              <w:rPr>
                <w:rFonts w:ascii="Times New Roman"/>
                <w:b w:val="false"/>
                <w:i w:val="false"/>
                <w:color w:val="000000"/>
                <w:sz w:val="20"/>
              </w:rPr>
              <w:t>
6,1</w:t>
            </w:r>
          </w:p>
          <w:bookmarkEnd w:id="2692"/>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2693"/>
          <w:p>
            <w:pPr>
              <w:spacing w:after="20"/>
              <w:ind w:left="20"/>
              <w:jc w:val="both"/>
            </w:pPr>
            <w:r>
              <w:rPr>
                <w:rFonts w:ascii="Times New Roman"/>
                <w:b w:val="false"/>
                <w:i w:val="false"/>
                <w:color w:val="000000"/>
                <w:sz w:val="20"/>
              </w:rPr>
              <w:t>
1,9</w:t>
            </w:r>
          </w:p>
          <w:bookmarkEnd w:id="2693"/>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2694"/>
          <w:p>
            <w:pPr>
              <w:spacing w:after="20"/>
              <w:ind w:left="20"/>
              <w:jc w:val="both"/>
            </w:pPr>
            <w:r>
              <w:rPr>
                <w:rFonts w:ascii="Times New Roman"/>
                <w:b w:val="false"/>
                <w:i w:val="false"/>
                <w:color w:val="000000"/>
                <w:sz w:val="20"/>
              </w:rPr>
              <w:t>
4,8</w:t>
            </w:r>
          </w:p>
          <w:bookmarkEnd w:id="2694"/>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2695"/>
          <w:p>
            <w:pPr>
              <w:spacing w:after="20"/>
              <w:ind w:left="20"/>
              <w:jc w:val="both"/>
            </w:pPr>
            <w:r>
              <w:rPr>
                <w:rFonts w:ascii="Times New Roman"/>
                <w:b w:val="false"/>
                <w:i w:val="false"/>
                <w:color w:val="000000"/>
                <w:sz w:val="20"/>
              </w:rPr>
              <w:t>
4718</w:t>
            </w:r>
          </w:p>
          <w:bookmarkEnd w:id="2695"/>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2696"/>
          <w:p>
            <w:pPr>
              <w:spacing w:after="20"/>
              <w:ind w:left="20"/>
              <w:jc w:val="both"/>
            </w:pPr>
            <w:r>
              <w:rPr>
                <w:rFonts w:ascii="Times New Roman"/>
                <w:b w:val="false"/>
                <w:i w:val="false"/>
                <w:color w:val="000000"/>
                <w:sz w:val="20"/>
              </w:rPr>
              <w:t>
5,4</w:t>
            </w:r>
          </w:p>
          <w:bookmarkEnd w:id="2696"/>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2697"/>
          <w:p>
            <w:pPr>
              <w:spacing w:after="20"/>
              <w:ind w:left="20"/>
              <w:jc w:val="both"/>
            </w:pPr>
            <w:r>
              <w:rPr>
                <w:rFonts w:ascii="Times New Roman"/>
                <w:b w:val="false"/>
                <w:i w:val="false"/>
                <w:color w:val="000000"/>
                <w:sz w:val="20"/>
              </w:rPr>
              <w:t>
5,2</w:t>
            </w:r>
          </w:p>
          <w:bookmarkEnd w:id="2697"/>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2698"/>
          <w:p>
            <w:pPr>
              <w:spacing w:after="20"/>
              <w:ind w:left="20"/>
              <w:jc w:val="both"/>
            </w:pPr>
            <w:r>
              <w:rPr>
                <w:rFonts w:ascii="Times New Roman"/>
                <w:b w:val="false"/>
                <w:i w:val="false"/>
                <w:color w:val="000000"/>
                <w:sz w:val="20"/>
              </w:rPr>
              <w:t>
7,1</w:t>
            </w:r>
          </w:p>
          <w:bookmarkEnd w:id="2698"/>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қысылған, қатты қысылған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2699"/>
          <w:p>
            <w:pPr>
              <w:spacing w:after="20"/>
              <w:ind w:left="20"/>
              <w:jc w:val="both"/>
            </w:pPr>
            <w:r>
              <w:rPr>
                <w:rFonts w:ascii="Times New Roman"/>
                <w:b w:val="false"/>
                <w:i w:val="false"/>
                <w:color w:val="000000"/>
                <w:sz w:val="20"/>
              </w:rPr>
              <w:t>
5,6</w:t>
            </w:r>
          </w:p>
          <w:bookmarkEnd w:id="2699"/>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2700"/>
          <w:p>
            <w:pPr>
              <w:spacing w:after="20"/>
              <w:ind w:left="20"/>
              <w:jc w:val="both"/>
            </w:pPr>
            <w:r>
              <w:rPr>
                <w:rFonts w:ascii="Times New Roman"/>
                <w:b w:val="false"/>
                <w:i w:val="false"/>
                <w:color w:val="000000"/>
                <w:sz w:val="20"/>
              </w:rPr>
              <w:t>
2834</w:t>
            </w:r>
          </w:p>
          <w:bookmarkEnd w:id="2700"/>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2701"/>
          <w:p>
            <w:pPr>
              <w:spacing w:after="20"/>
              <w:ind w:left="20"/>
              <w:jc w:val="both"/>
            </w:pPr>
            <w:r>
              <w:rPr>
                <w:rFonts w:ascii="Times New Roman"/>
                <w:b w:val="false"/>
                <w:i w:val="false"/>
                <w:color w:val="000000"/>
                <w:sz w:val="20"/>
              </w:rPr>
              <w:t>
6,0</w:t>
            </w:r>
          </w:p>
          <w:bookmarkEnd w:id="2701"/>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құлатылған,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2702"/>
          <w:p>
            <w:pPr>
              <w:spacing w:after="20"/>
              <w:ind w:left="20"/>
              <w:jc w:val="both"/>
            </w:pPr>
            <w:r>
              <w:rPr>
                <w:rFonts w:ascii="Times New Roman"/>
                <w:b w:val="false"/>
                <w:i w:val="false"/>
                <w:color w:val="000000"/>
                <w:sz w:val="20"/>
              </w:rPr>
              <w:t>
5,7</w:t>
            </w:r>
          </w:p>
          <w:bookmarkEnd w:id="2702"/>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2703"/>
          <w:p>
            <w:pPr>
              <w:spacing w:after="20"/>
              <w:ind w:left="20"/>
              <w:jc w:val="both"/>
            </w:pPr>
            <w:r>
              <w:rPr>
                <w:rFonts w:ascii="Times New Roman"/>
                <w:b w:val="false"/>
                <w:i w:val="false"/>
                <w:color w:val="000000"/>
                <w:sz w:val="20"/>
              </w:rPr>
              <w:t>
530</w:t>
            </w:r>
          </w:p>
          <w:bookmarkEnd w:id="2703"/>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704"/>
          <w:p>
            <w:pPr>
              <w:spacing w:after="20"/>
              <w:ind w:left="20"/>
              <w:jc w:val="both"/>
            </w:pPr>
            <w:r>
              <w:rPr>
                <w:rFonts w:ascii="Times New Roman"/>
                <w:b w:val="false"/>
                <w:i w:val="false"/>
                <w:color w:val="000000"/>
                <w:sz w:val="20"/>
              </w:rPr>
              <w:t>
5,1</w:t>
            </w:r>
          </w:p>
          <w:bookmarkEnd w:id="2704"/>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705"/>
          <w:p>
            <w:pPr>
              <w:spacing w:after="20"/>
              <w:ind w:left="20"/>
              <w:jc w:val="both"/>
            </w:pPr>
            <w:r>
              <w:rPr>
                <w:rFonts w:ascii="Times New Roman"/>
                <w:b w:val="false"/>
                <w:i w:val="false"/>
                <w:color w:val="000000"/>
                <w:sz w:val="20"/>
              </w:rPr>
              <w:t>
2,4</w:t>
            </w:r>
          </w:p>
          <w:bookmarkEnd w:id="2705"/>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2706"/>
          <w:p>
            <w:pPr>
              <w:spacing w:after="20"/>
              <w:ind w:left="20"/>
              <w:jc w:val="both"/>
            </w:pPr>
            <w:r>
              <w:rPr>
                <w:rFonts w:ascii="Times New Roman"/>
                <w:b w:val="false"/>
                <w:i w:val="false"/>
                <w:color w:val="000000"/>
                <w:sz w:val="20"/>
              </w:rPr>
              <w:t>
5,2</w:t>
            </w:r>
          </w:p>
          <w:bookmarkEnd w:id="2706"/>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2707"/>
          <w:p>
            <w:pPr>
              <w:spacing w:after="20"/>
              <w:ind w:left="20"/>
              <w:jc w:val="both"/>
            </w:pPr>
            <w:r>
              <w:rPr>
                <w:rFonts w:ascii="Times New Roman"/>
                <w:b w:val="false"/>
                <w:i w:val="false"/>
                <w:color w:val="000000"/>
                <w:sz w:val="20"/>
              </w:rPr>
              <w:t>
4,8</w:t>
            </w:r>
          </w:p>
          <w:bookmarkEnd w:id="2707"/>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2708"/>
          <w:p>
            <w:pPr>
              <w:spacing w:after="20"/>
              <w:ind w:left="20"/>
              <w:jc w:val="both"/>
            </w:pPr>
            <w:r>
              <w:rPr>
                <w:rFonts w:ascii="Times New Roman"/>
                <w:b w:val="false"/>
                <w:i w:val="false"/>
                <w:color w:val="000000"/>
                <w:sz w:val="20"/>
              </w:rPr>
              <w:t>
1910</w:t>
            </w:r>
          </w:p>
          <w:bookmarkEnd w:id="2708"/>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2709"/>
          <w:p>
            <w:pPr>
              <w:spacing w:after="20"/>
              <w:ind w:left="20"/>
              <w:jc w:val="both"/>
            </w:pPr>
            <w:r>
              <w:rPr>
                <w:rFonts w:ascii="Times New Roman"/>
                <w:b w:val="false"/>
                <w:i w:val="false"/>
                <w:color w:val="000000"/>
                <w:sz w:val="20"/>
              </w:rPr>
              <w:t>
5,4</w:t>
            </w:r>
          </w:p>
          <w:bookmarkEnd w:id="2709"/>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2710"/>
          <w:p>
            <w:pPr>
              <w:spacing w:after="20"/>
              <w:ind w:left="20"/>
              <w:jc w:val="both"/>
            </w:pPr>
            <w:r>
              <w:rPr>
                <w:rFonts w:ascii="Times New Roman"/>
                <w:b w:val="false"/>
                <w:i w:val="false"/>
                <w:color w:val="000000"/>
                <w:sz w:val="20"/>
              </w:rPr>
              <w:t>
5,2</w:t>
            </w:r>
          </w:p>
          <w:bookmarkEnd w:id="2710"/>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711"/>
          <w:p>
            <w:pPr>
              <w:spacing w:after="20"/>
              <w:ind w:left="20"/>
              <w:jc w:val="both"/>
            </w:pPr>
            <w:r>
              <w:rPr>
                <w:rFonts w:ascii="Times New Roman"/>
                <w:b w:val="false"/>
                <w:i w:val="false"/>
                <w:color w:val="000000"/>
                <w:sz w:val="20"/>
              </w:rPr>
              <w:t>
7,1</w:t>
            </w:r>
          </w:p>
          <w:bookmarkEnd w:id="2711"/>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2712"/>
          <w:p>
            <w:pPr>
              <w:spacing w:after="20"/>
              <w:ind w:left="20"/>
              <w:jc w:val="both"/>
            </w:pPr>
            <w:r>
              <w:rPr>
                <w:rFonts w:ascii="Times New Roman"/>
                <w:b w:val="false"/>
                <w:i w:val="false"/>
                <w:color w:val="000000"/>
                <w:sz w:val="20"/>
              </w:rPr>
              <w:t>
5,6</w:t>
            </w:r>
          </w:p>
          <w:bookmarkEnd w:id="2712"/>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2713"/>
          <w:p>
            <w:pPr>
              <w:spacing w:after="20"/>
              <w:ind w:left="20"/>
              <w:jc w:val="both"/>
            </w:pPr>
            <w:r>
              <w:rPr>
                <w:rFonts w:ascii="Times New Roman"/>
                <w:b w:val="false"/>
                <w:i w:val="false"/>
                <w:color w:val="000000"/>
                <w:sz w:val="20"/>
              </w:rPr>
              <w:t>
666</w:t>
            </w:r>
          </w:p>
          <w:bookmarkEnd w:id="2713"/>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2714"/>
          <w:p>
            <w:pPr>
              <w:spacing w:after="20"/>
              <w:ind w:left="20"/>
              <w:jc w:val="both"/>
            </w:pPr>
            <w:r>
              <w:rPr>
                <w:rFonts w:ascii="Times New Roman"/>
                <w:b w:val="false"/>
                <w:i w:val="false"/>
                <w:color w:val="000000"/>
                <w:sz w:val="20"/>
              </w:rPr>
              <w:t>
5,9</w:t>
            </w:r>
          </w:p>
          <w:bookmarkEnd w:id="2714"/>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соққылар, орташа соққылар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2715"/>
          <w:p>
            <w:pPr>
              <w:spacing w:after="20"/>
              <w:ind w:left="20"/>
              <w:jc w:val="both"/>
            </w:pPr>
            <w:r>
              <w:rPr>
                <w:rFonts w:ascii="Times New Roman"/>
                <w:b w:val="false"/>
                <w:i w:val="false"/>
                <w:color w:val="000000"/>
                <w:sz w:val="20"/>
              </w:rPr>
              <w:t>
5,2</w:t>
            </w:r>
          </w:p>
          <w:bookmarkEnd w:id="2715"/>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2716"/>
          <w:p>
            <w:pPr>
              <w:spacing w:after="20"/>
              <w:ind w:left="20"/>
              <w:jc w:val="both"/>
            </w:pPr>
            <w:r>
              <w:rPr>
                <w:rFonts w:ascii="Times New Roman"/>
                <w:b w:val="false"/>
                <w:i w:val="false"/>
                <w:color w:val="000000"/>
                <w:sz w:val="20"/>
              </w:rPr>
              <w:t>
5,1</w:t>
            </w:r>
          </w:p>
          <w:bookmarkEnd w:id="2716"/>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2717"/>
          <w:p>
            <w:pPr>
              <w:spacing w:after="20"/>
              <w:ind w:left="20"/>
              <w:jc w:val="both"/>
            </w:pPr>
            <w:r>
              <w:rPr>
                <w:rFonts w:ascii="Times New Roman"/>
                <w:b w:val="false"/>
                <w:i w:val="false"/>
                <w:color w:val="000000"/>
                <w:sz w:val="20"/>
              </w:rPr>
              <w:t>
5,8</w:t>
            </w:r>
          </w:p>
          <w:bookmarkEnd w:id="2717"/>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718"/>
          <w:p>
            <w:pPr>
              <w:spacing w:after="20"/>
              <w:ind w:left="20"/>
              <w:jc w:val="both"/>
            </w:pPr>
            <w:r>
              <w:rPr>
                <w:rFonts w:ascii="Times New Roman"/>
                <w:b w:val="false"/>
                <w:i w:val="false"/>
                <w:color w:val="000000"/>
                <w:sz w:val="20"/>
              </w:rPr>
              <w:t>
2239</w:t>
            </w:r>
          </w:p>
          <w:bookmarkEnd w:id="2718"/>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719"/>
          <w:p>
            <w:pPr>
              <w:spacing w:after="20"/>
              <w:ind w:left="20"/>
              <w:jc w:val="both"/>
            </w:pPr>
            <w:r>
              <w:rPr>
                <w:rFonts w:ascii="Times New Roman"/>
                <w:b w:val="false"/>
                <w:i w:val="false"/>
                <w:color w:val="000000"/>
                <w:sz w:val="20"/>
              </w:rPr>
              <w:t>
5,1</w:t>
            </w:r>
          </w:p>
          <w:bookmarkEnd w:id="2719"/>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2720"/>
          <w:p>
            <w:pPr>
              <w:spacing w:after="20"/>
              <w:ind w:left="20"/>
              <w:jc w:val="both"/>
            </w:pPr>
            <w:r>
              <w:rPr>
                <w:rFonts w:ascii="Times New Roman"/>
                <w:b w:val="false"/>
                <w:i w:val="false"/>
                <w:color w:val="000000"/>
                <w:sz w:val="20"/>
              </w:rPr>
              <w:t>
7,0</w:t>
            </w:r>
          </w:p>
          <w:bookmarkEnd w:id="2720"/>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2721"/>
          <w:p>
            <w:pPr>
              <w:spacing w:after="20"/>
              <w:ind w:left="20"/>
              <w:jc w:val="both"/>
            </w:pPr>
            <w:r>
              <w:rPr>
                <w:rFonts w:ascii="Times New Roman"/>
                <w:b w:val="false"/>
                <w:i w:val="false"/>
                <w:color w:val="000000"/>
                <w:sz w:val="20"/>
              </w:rPr>
              <w:t>
5,2</w:t>
            </w:r>
          </w:p>
          <w:bookmarkEnd w:id="2721"/>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2722"/>
          <w:p>
            <w:pPr>
              <w:spacing w:after="20"/>
              <w:ind w:left="20"/>
              <w:jc w:val="both"/>
            </w:pPr>
            <w:r>
              <w:rPr>
                <w:rFonts w:ascii="Times New Roman"/>
                <w:b w:val="false"/>
                <w:i w:val="false"/>
                <w:color w:val="000000"/>
                <w:sz w:val="20"/>
              </w:rPr>
              <w:t>
5,9</w:t>
            </w:r>
          </w:p>
          <w:bookmarkEnd w:id="2722"/>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2723"/>
          <w:p>
            <w:pPr>
              <w:spacing w:after="20"/>
              <w:ind w:left="20"/>
              <w:jc w:val="both"/>
            </w:pPr>
            <w:r>
              <w:rPr>
                <w:rFonts w:ascii="Times New Roman"/>
                <w:b w:val="false"/>
                <w:i w:val="false"/>
                <w:color w:val="000000"/>
                <w:sz w:val="20"/>
              </w:rPr>
              <w:t>
5245</w:t>
            </w:r>
          </w:p>
          <w:bookmarkEnd w:id="2723"/>
          <w:p>
            <w:pPr>
              <w:spacing w:after="20"/>
              <w:ind w:left="20"/>
              <w:jc w:val="both"/>
            </w:pPr>
            <w:r>
              <w:rPr>
                <w:rFonts w:ascii="Times New Roman"/>
                <w:b w:val="false"/>
                <w:i w:val="false"/>
                <w:color w:val="000000"/>
                <w:sz w:val="20"/>
              </w:rPr>
              <w:t>
2756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2724"/>
          <w:p>
            <w:pPr>
              <w:spacing w:after="20"/>
              <w:ind w:left="20"/>
              <w:jc w:val="both"/>
            </w:pPr>
            <w:r>
              <w:rPr>
                <w:rFonts w:ascii="Times New Roman"/>
                <w:b w:val="false"/>
                <w:i w:val="false"/>
                <w:color w:val="000000"/>
                <w:sz w:val="20"/>
              </w:rPr>
              <w:t>
3,4</w:t>
            </w:r>
          </w:p>
          <w:bookmarkEnd w:id="2724"/>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2725"/>
          <w:p>
            <w:pPr>
              <w:spacing w:after="20"/>
              <w:ind w:left="20"/>
              <w:jc w:val="both"/>
            </w:pPr>
            <w:r>
              <w:rPr>
                <w:rFonts w:ascii="Times New Roman"/>
                <w:b w:val="false"/>
                <w:i w:val="false"/>
                <w:color w:val="000000"/>
                <w:sz w:val="20"/>
              </w:rPr>
              <w:t>
5,2</w:t>
            </w:r>
          </w:p>
          <w:bookmarkEnd w:id="2725"/>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2726"/>
          <w:p>
            <w:pPr>
              <w:spacing w:after="20"/>
              <w:ind w:left="20"/>
              <w:jc w:val="both"/>
            </w:pPr>
            <w:r>
              <w:rPr>
                <w:rFonts w:ascii="Times New Roman"/>
                <w:b w:val="false"/>
                <w:i w:val="false"/>
                <w:color w:val="000000"/>
                <w:sz w:val="20"/>
              </w:rPr>
              <w:t>
3,9</w:t>
            </w:r>
          </w:p>
          <w:bookmarkEnd w:id="2726"/>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2727"/>
          <w:p>
            <w:pPr>
              <w:spacing w:after="20"/>
              <w:ind w:left="20"/>
              <w:jc w:val="both"/>
            </w:pPr>
            <w:r>
              <w:rPr>
                <w:rFonts w:ascii="Times New Roman"/>
                <w:b w:val="false"/>
                <w:i w:val="false"/>
                <w:color w:val="000000"/>
                <w:sz w:val="20"/>
              </w:rPr>
              <w:t>
1252</w:t>
            </w:r>
          </w:p>
          <w:bookmarkEnd w:id="2727"/>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2728"/>
          <w:p>
            <w:pPr>
              <w:spacing w:after="20"/>
              <w:ind w:left="20"/>
              <w:jc w:val="both"/>
            </w:pPr>
            <w:r>
              <w:rPr>
                <w:rFonts w:ascii="Times New Roman"/>
                <w:b w:val="false"/>
                <w:i w:val="false"/>
                <w:color w:val="000000"/>
                <w:sz w:val="20"/>
              </w:rPr>
              <w:t>
5,1</w:t>
            </w:r>
          </w:p>
          <w:bookmarkEnd w:id="2728"/>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2729"/>
          <w:p>
            <w:pPr>
              <w:spacing w:after="20"/>
              <w:ind w:left="20"/>
              <w:jc w:val="both"/>
            </w:pPr>
            <w:r>
              <w:rPr>
                <w:rFonts w:ascii="Times New Roman"/>
                <w:b w:val="false"/>
                <w:i w:val="false"/>
                <w:color w:val="000000"/>
                <w:sz w:val="20"/>
              </w:rPr>
              <w:t>
7,0</w:t>
            </w:r>
          </w:p>
          <w:bookmarkEnd w:id="2729"/>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730"/>
          <w:p>
            <w:pPr>
              <w:spacing w:after="20"/>
              <w:ind w:left="20"/>
              <w:jc w:val="both"/>
            </w:pPr>
            <w:r>
              <w:rPr>
                <w:rFonts w:ascii="Times New Roman"/>
                <w:b w:val="false"/>
                <w:i w:val="false"/>
                <w:color w:val="000000"/>
                <w:sz w:val="20"/>
              </w:rPr>
              <w:t>
5,2</w:t>
            </w:r>
          </w:p>
          <w:bookmarkEnd w:id="2730"/>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2731"/>
          <w:p>
            <w:pPr>
              <w:spacing w:after="20"/>
              <w:ind w:left="20"/>
              <w:jc w:val="both"/>
            </w:pPr>
            <w:r>
              <w:rPr>
                <w:rFonts w:ascii="Times New Roman"/>
                <w:b w:val="false"/>
                <w:i w:val="false"/>
                <w:color w:val="000000"/>
                <w:sz w:val="20"/>
              </w:rPr>
              <w:t>
5,9</w:t>
            </w:r>
          </w:p>
          <w:bookmarkEnd w:id="2731"/>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2732"/>
          <w:p>
            <w:pPr>
              <w:spacing w:after="20"/>
              <w:ind w:left="20"/>
              <w:jc w:val="both"/>
            </w:pPr>
            <w:r>
              <w:rPr>
                <w:rFonts w:ascii="Times New Roman"/>
                <w:b w:val="false"/>
                <w:i w:val="false"/>
                <w:color w:val="000000"/>
                <w:sz w:val="20"/>
              </w:rPr>
              <w:t>
1782</w:t>
            </w:r>
          </w:p>
          <w:bookmarkEnd w:id="2732"/>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2733"/>
          <w:p>
            <w:pPr>
              <w:spacing w:after="20"/>
              <w:ind w:left="20"/>
              <w:jc w:val="both"/>
            </w:pPr>
            <w:r>
              <w:rPr>
                <w:rFonts w:ascii="Times New Roman"/>
                <w:b w:val="false"/>
                <w:i w:val="false"/>
                <w:color w:val="000000"/>
                <w:sz w:val="20"/>
              </w:rPr>
              <w:t>
5,9</w:t>
            </w:r>
          </w:p>
          <w:bookmarkEnd w:id="2733"/>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2734"/>
          <w:p>
            <w:pPr>
              <w:spacing w:after="20"/>
              <w:ind w:left="20"/>
              <w:jc w:val="both"/>
            </w:pPr>
            <w:r>
              <w:rPr>
                <w:rFonts w:ascii="Times New Roman"/>
                <w:b w:val="false"/>
                <w:i w:val="false"/>
                <w:color w:val="000000"/>
                <w:sz w:val="20"/>
              </w:rPr>
              <w:t>
5,1</w:t>
            </w:r>
          </w:p>
          <w:bookmarkEnd w:id="2734"/>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2735"/>
          <w:p>
            <w:pPr>
              <w:spacing w:after="20"/>
              <w:ind w:left="20"/>
              <w:jc w:val="both"/>
            </w:pPr>
            <w:r>
              <w:rPr>
                <w:rFonts w:ascii="Times New Roman"/>
                <w:b w:val="false"/>
                <w:i w:val="false"/>
                <w:color w:val="000000"/>
                <w:sz w:val="20"/>
              </w:rPr>
              <w:t>
3,2</w:t>
            </w:r>
          </w:p>
          <w:bookmarkEnd w:id="2735"/>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2736"/>
          <w:p>
            <w:pPr>
              <w:spacing w:after="20"/>
              <w:ind w:left="20"/>
              <w:jc w:val="both"/>
            </w:pPr>
            <w:r>
              <w:rPr>
                <w:rFonts w:ascii="Times New Roman"/>
                <w:b w:val="false"/>
                <w:i w:val="false"/>
                <w:color w:val="000000"/>
                <w:sz w:val="20"/>
              </w:rPr>
              <w:t>
5,1</w:t>
            </w:r>
          </w:p>
          <w:bookmarkEnd w:id="2736"/>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2737"/>
          <w:p>
            <w:pPr>
              <w:spacing w:after="20"/>
              <w:ind w:left="20"/>
              <w:jc w:val="both"/>
            </w:pPr>
            <w:r>
              <w:rPr>
                <w:rFonts w:ascii="Times New Roman"/>
                <w:b w:val="false"/>
                <w:i w:val="false"/>
                <w:color w:val="000000"/>
                <w:sz w:val="20"/>
              </w:rPr>
              <w:t>
668</w:t>
            </w:r>
          </w:p>
          <w:bookmarkEnd w:id="2737"/>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2738"/>
          <w:p>
            <w:pPr>
              <w:spacing w:after="20"/>
              <w:ind w:left="20"/>
              <w:jc w:val="both"/>
            </w:pPr>
            <w:r>
              <w:rPr>
                <w:rFonts w:ascii="Times New Roman"/>
                <w:b w:val="false"/>
                <w:i w:val="false"/>
                <w:color w:val="000000"/>
                <w:sz w:val="20"/>
              </w:rPr>
              <w:t>
5,7</w:t>
            </w:r>
          </w:p>
          <w:bookmarkEnd w:id="2738"/>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2739"/>
          <w:p>
            <w:pPr>
              <w:spacing w:after="20"/>
              <w:ind w:left="20"/>
              <w:jc w:val="both"/>
            </w:pPr>
            <w:r>
              <w:rPr>
                <w:rFonts w:ascii="Times New Roman"/>
                <w:b w:val="false"/>
                <w:i w:val="false"/>
                <w:color w:val="000000"/>
                <w:sz w:val="20"/>
              </w:rPr>
              <w:t>
5,0</w:t>
            </w:r>
          </w:p>
          <w:bookmarkEnd w:id="2739"/>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2740"/>
          <w:p>
            <w:pPr>
              <w:spacing w:after="20"/>
              <w:ind w:left="20"/>
              <w:jc w:val="both"/>
            </w:pPr>
            <w:r>
              <w:rPr>
                <w:rFonts w:ascii="Times New Roman"/>
                <w:b w:val="false"/>
                <w:i w:val="false"/>
                <w:color w:val="000000"/>
                <w:sz w:val="20"/>
              </w:rPr>
              <w:t>
5,6</w:t>
            </w:r>
          </w:p>
          <w:bookmarkEnd w:id="2740"/>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2741"/>
          <w:p>
            <w:pPr>
              <w:spacing w:after="20"/>
              <w:ind w:left="20"/>
              <w:jc w:val="both"/>
            </w:pPr>
            <w:r>
              <w:rPr>
                <w:rFonts w:ascii="Times New Roman"/>
                <w:b w:val="false"/>
                <w:i w:val="false"/>
                <w:color w:val="000000"/>
                <w:sz w:val="20"/>
              </w:rPr>
              <w:t>
3662</w:t>
            </w:r>
          </w:p>
          <w:bookmarkEnd w:id="2741"/>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2742"/>
          <w:p>
            <w:pPr>
              <w:spacing w:after="20"/>
              <w:ind w:left="20"/>
              <w:jc w:val="both"/>
            </w:pPr>
            <w:r>
              <w:rPr>
                <w:rFonts w:ascii="Times New Roman"/>
                <w:b w:val="false"/>
                <w:i w:val="false"/>
                <w:color w:val="000000"/>
                <w:sz w:val="20"/>
              </w:rPr>
              <w:t>
8,1</w:t>
            </w:r>
          </w:p>
          <w:bookmarkEnd w:id="2742"/>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2743"/>
          <w:p>
            <w:pPr>
              <w:spacing w:after="20"/>
              <w:ind w:left="20"/>
              <w:jc w:val="both"/>
            </w:pPr>
            <w:r>
              <w:rPr>
                <w:rFonts w:ascii="Times New Roman"/>
                <w:b w:val="false"/>
                <w:i w:val="false"/>
                <w:color w:val="000000"/>
                <w:sz w:val="20"/>
              </w:rPr>
              <w:t>
7,0</w:t>
            </w:r>
          </w:p>
          <w:bookmarkEnd w:id="2743"/>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2744"/>
          <w:p>
            <w:pPr>
              <w:spacing w:after="20"/>
              <w:ind w:left="20"/>
              <w:jc w:val="both"/>
            </w:pPr>
            <w:r>
              <w:rPr>
                <w:rFonts w:ascii="Times New Roman"/>
                <w:b w:val="false"/>
                <w:i w:val="false"/>
                <w:color w:val="000000"/>
                <w:sz w:val="20"/>
              </w:rPr>
              <w:t>
5,9</w:t>
            </w:r>
          </w:p>
          <w:bookmarkEnd w:id="2744"/>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2745"/>
          <w:p>
            <w:pPr>
              <w:spacing w:after="20"/>
              <w:ind w:left="20"/>
              <w:jc w:val="both"/>
            </w:pPr>
            <w:r>
              <w:rPr>
                <w:rFonts w:ascii="Times New Roman"/>
                <w:b w:val="false"/>
                <w:i w:val="false"/>
                <w:color w:val="000000"/>
                <w:sz w:val="20"/>
              </w:rPr>
              <w:t>
2,1</w:t>
            </w:r>
          </w:p>
          <w:bookmarkEnd w:id="2745"/>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2746"/>
          <w:p>
            <w:pPr>
              <w:spacing w:after="20"/>
              <w:ind w:left="20"/>
              <w:jc w:val="both"/>
            </w:pPr>
            <w:r>
              <w:rPr>
                <w:rFonts w:ascii="Times New Roman"/>
                <w:b w:val="false"/>
                <w:i w:val="false"/>
                <w:color w:val="000000"/>
                <w:sz w:val="20"/>
              </w:rPr>
              <w:t>
4,4</w:t>
            </w:r>
          </w:p>
          <w:bookmarkEnd w:id="2746"/>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2747"/>
          <w:p>
            <w:pPr>
              <w:spacing w:after="20"/>
              <w:ind w:left="20"/>
              <w:jc w:val="both"/>
            </w:pPr>
            <w:r>
              <w:rPr>
                <w:rFonts w:ascii="Times New Roman"/>
                <w:b w:val="false"/>
                <w:i w:val="false"/>
                <w:color w:val="000000"/>
                <w:sz w:val="20"/>
              </w:rPr>
              <w:t>
1016</w:t>
            </w:r>
          </w:p>
          <w:bookmarkEnd w:id="2747"/>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2748"/>
          <w:p>
            <w:pPr>
              <w:spacing w:after="20"/>
              <w:ind w:left="20"/>
              <w:jc w:val="both"/>
            </w:pPr>
            <w:r>
              <w:rPr>
                <w:rFonts w:ascii="Times New Roman"/>
                <w:b w:val="false"/>
                <w:i w:val="false"/>
                <w:color w:val="000000"/>
                <w:sz w:val="20"/>
              </w:rPr>
              <w:t>
7,0</w:t>
            </w:r>
          </w:p>
          <w:bookmarkEnd w:id="2748"/>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2749"/>
          <w:p>
            <w:pPr>
              <w:spacing w:after="20"/>
              <w:ind w:left="20"/>
              <w:jc w:val="both"/>
            </w:pPr>
            <w:r>
              <w:rPr>
                <w:rFonts w:ascii="Times New Roman"/>
                <w:b w:val="false"/>
                <w:i w:val="false"/>
                <w:color w:val="000000"/>
                <w:sz w:val="20"/>
              </w:rPr>
              <w:t>
2,2</w:t>
            </w:r>
          </w:p>
          <w:bookmarkEnd w:id="2749"/>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2750"/>
          <w:p>
            <w:pPr>
              <w:spacing w:after="20"/>
              <w:ind w:left="20"/>
              <w:jc w:val="both"/>
            </w:pPr>
            <w:r>
              <w:rPr>
                <w:rFonts w:ascii="Times New Roman"/>
                <w:b w:val="false"/>
                <w:i w:val="false"/>
                <w:color w:val="000000"/>
                <w:sz w:val="20"/>
              </w:rPr>
              <w:t>
6,0</w:t>
            </w:r>
          </w:p>
          <w:bookmarkEnd w:id="2750"/>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2751"/>
          <w:p>
            <w:pPr>
              <w:spacing w:after="20"/>
              <w:ind w:left="20"/>
              <w:jc w:val="both"/>
            </w:pPr>
            <w:r>
              <w:rPr>
                <w:rFonts w:ascii="Times New Roman"/>
                <w:b w:val="false"/>
                <w:i w:val="false"/>
                <w:color w:val="000000"/>
                <w:sz w:val="20"/>
              </w:rPr>
              <w:t>
6,5</w:t>
            </w:r>
          </w:p>
          <w:bookmarkEnd w:id="2751"/>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2752"/>
          <w:p>
            <w:pPr>
              <w:spacing w:after="20"/>
              <w:ind w:left="20"/>
              <w:jc w:val="both"/>
            </w:pPr>
            <w:r>
              <w:rPr>
                <w:rFonts w:ascii="Times New Roman"/>
                <w:b w:val="false"/>
                <w:i w:val="false"/>
                <w:color w:val="000000"/>
                <w:sz w:val="20"/>
              </w:rPr>
              <w:t>
1125</w:t>
            </w:r>
          </w:p>
          <w:bookmarkEnd w:id="2752"/>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2753"/>
          <w:p>
            <w:pPr>
              <w:spacing w:after="20"/>
              <w:ind w:left="20"/>
              <w:jc w:val="both"/>
            </w:pPr>
            <w:r>
              <w:rPr>
                <w:rFonts w:ascii="Times New Roman"/>
                <w:b w:val="false"/>
                <w:i w:val="false"/>
                <w:color w:val="000000"/>
                <w:sz w:val="20"/>
              </w:rPr>
              <w:t>
6,0</w:t>
            </w:r>
          </w:p>
          <w:bookmarkEnd w:id="2753"/>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құлатылған,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2754"/>
          <w:p>
            <w:pPr>
              <w:spacing w:after="20"/>
              <w:ind w:left="20"/>
              <w:jc w:val="both"/>
            </w:pPr>
            <w:r>
              <w:rPr>
                <w:rFonts w:ascii="Times New Roman"/>
                <w:b w:val="false"/>
                <w:i w:val="false"/>
                <w:color w:val="000000"/>
                <w:sz w:val="20"/>
              </w:rPr>
              <w:t>
5,1</w:t>
            </w:r>
          </w:p>
          <w:bookmarkEnd w:id="2754"/>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құлатылған,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2755"/>
          <w:p>
            <w:pPr>
              <w:spacing w:after="20"/>
              <w:ind w:left="20"/>
              <w:jc w:val="both"/>
            </w:pPr>
            <w:r>
              <w:rPr>
                <w:rFonts w:ascii="Times New Roman"/>
                <w:b w:val="false"/>
                <w:i w:val="false"/>
                <w:color w:val="000000"/>
                <w:sz w:val="20"/>
              </w:rPr>
              <w:t>
5,7</w:t>
            </w:r>
          </w:p>
          <w:bookmarkEnd w:id="2755"/>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2756"/>
          <w:p>
            <w:pPr>
              <w:spacing w:after="20"/>
              <w:ind w:left="20"/>
              <w:jc w:val="both"/>
            </w:pPr>
            <w:r>
              <w:rPr>
                <w:rFonts w:ascii="Times New Roman"/>
                <w:b w:val="false"/>
                <w:i w:val="false"/>
                <w:color w:val="000000"/>
                <w:sz w:val="20"/>
              </w:rPr>
              <w:t>
4549</w:t>
            </w:r>
          </w:p>
          <w:bookmarkEnd w:id="2756"/>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2757"/>
          <w:p>
            <w:pPr>
              <w:spacing w:after="20"/>
              <w:ind w:left="20"/>
              <w:jc w:val="both"/>
            </w:pPr>
            <w:r>
              <w:rPr>
                <w:rFonts w:ascii="Times New Roman"/>
                <w:b w:val="false"/>
                <w:i w:val="false"/>
                <w:color w:val="000000"/>
                <w:sz w:val="20"/>
              </w:rPr>
              <w:t>
7,8</w:t>
            </w:r>
          </w:p>
          <w:bookmarkEnd w:id="2757"/>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2758"/>
          <w:p>
            <w:pPr>
              <w:spacing w:after="20"/>
              <w:ind w:left="20"/>
              <w:jc w:val="both"/>
            </w:pPr>
            <w:r>
              <w:rPr>
                <w:rFonts w:ascii="Times New Roman"/>
                <w:b w:val="false"/>
                <w:i w:val="false"/>
                <w:color w:val="000000"/>
                <w:sz w:val="20"/>
              </w:rPr>
              <w:t>
5,1</w:t>
            </w:r>
          </w:p>
          <w:bookmarkEnd w:id="2758"/>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2759"/>
          <w:p>
            <w:pPr>
              <w:spacing w:after="20"/>
              <w:ind w:left="20"/>
              <w:jc w:val="both"/>
            </w:pPr>
            <w:r>
              <w:rPr>
                <w:rFonts w:ascii="Times New Roman"/>
                <w:b w:val="false"/>
                <w:i w:val="false"/>
                <w:color w:val="000000"/>
                <w:sz w:val="20"/>
              </w:rPr>
              <w:t>
7,5</w:t>
            </w:r>
          </w:p>
          <w:bookmarkEnd w:id="2759"/>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2760"/>
          <w:p>
            <w:pPr>
              <w:spacing w:after="20"/>
              <w:ind w:left="20"/>
              <w:jc w:val="both"/>
            </w:pPr>
            <w:r>
              <w:rPr>
                <w:rFonts w:ascii="Times New Roman"/>
                <w:b w:val="false"/>
                <w:i w:val="false"/>
                <w:color w:val="000000"/>
                <w:sz w:val="20"/>
              </w:rPr>
              <w:t>
2820</w:t>
            </w:r>
          </w:p>
          <w:bookmarkEnd w:id="2760"/>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2761"/>
          <w:p>
            <w:pPr>
              <w:spacing w:after="20"/>
              <w:ind w:left="20"/>
              <w:jc w:val="both"/>
            </w:pPr>
            <w:r>
              <w:rPr>
                <w:rFonts w:ascii="Times New Roman"/>
                <w:b w:val="false"/>
                <w:i w:val="false"/>
                <w:color w:val="000000"/>
                <w:sz w:val="20"/>
              </w:rPr>
              <w:t>
6,5</w:t>
            </w:r>
          </w:p>
          <w:bookmarkEnd w:id="2761"/>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2762"/>
          <w:p>
            <w:pPr>
              <w:spacing w:after="20"/>
              <w:ind w:left="20"/>
              <w:jc w:val="both"/>
            </w:pPr>
            <w:r>
              <w:rPr>
                <w:rFonts w:ascii="Times New Roman"/>
                <w:b w:val="false"/>
                <w:i w:val="false"/>
                <w:color w:val="000000"/>
                <w:sz w:val="20"/>
              </w:rPr>
              <w:t>
5,0</w:t>
            </w:r>
          </w:p>
          <w:bookmarkEnd w:id="2762"/>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2763"/>
          <w:p>
            <w:pPr>
              <w:spacing w:after="20"/>
              <w:ind w:left="20"/>
              <w:jc w:val="both"/>
            </w:pPr>
            <w:r>
              <w:rPr>
                <w:rFonts w:ascii="Times New Roman"/>
                <w:b w:val="false"/>
                <w:i w:val="false"/>
                <w:color w:val="000000"/>
                <w:sz w:val="20"/>
              </w:rPr>
              <w:t>
6,4</w:t>
            </w:r>
          </w:p>
          <w:bookmarkEnd w:id="2763"/>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2764"/>
          <w:p>
            <w:pPr>
              <w:spacing w:after="20"/>
              <w:ind w:left="20"/>
              <w:jc w:val="both"/>
            </w:pPr>
            <w:r>
              <w:rPr>
                <w:rFonts w:ascii="Times New Roman"/>
                <w:b w:val="false"/>
                <w:i w:val="false"/>
                <w:color w:val="000000"/>
                <w:sz w:val="20"/>
              </w:rPr>
              <w:t>
5370</w:t>
            </w:r>
          </w:p>
          <w:bookmarkEnd w:id="2764"/>
          <w:p>
            <w:pPr>
              <w:spacing w:after="20"/>
              <w:ind w:left="20"/>
              <w:jc w:val="both"/>
            </w:pPr>
            <w:r>
              <w:rPr>
                <w:rFonts w:ascii="Times New Roman"/>
                <w:b w:val="false"/>
                <w:i w:val="false"/>
                <w:color w:val="000000"/>
                <w:sz w:val="20"/>
              </w:rPr>
              <w:t>
2853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765"/>
          <w:p>
            <w:pPr>
              <w:spacing w:after="20"/>
              <w:ind w:left="20"/>
              <w:jc w:val="both"/>
            </w:pPr>
            <w:r>
              <w:rPr>
                <w:rFonts w:ascii="Times New Roman"/>
                <w:b w:val="false"/>
                <w:i w:val="false"/>
                <w:color w:val="000000"/>
                <w:sz w:val="20"/>
              </w:rPr>
              <w:t>
6,5</w:t>
            </w:r>
          </w:p>
          <w:bookmarkEnd w:id="2765"/>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2766"/>
          <w:p>
            <w:pPr>
              <w:spacing w:after="20"/>
              <w:ind w:left="20"/>
              <w:jc w:val="both"/>
            </w:pPr>
            <w:r>
              <w:rPr>
                <w:rFonts w:ascii="Times New Roman"/>
                <w:b w:val="false"/>
                <w:i w:val="false"/>
                <w:color w:val="000000"/>
                <w:sz w:val="20"/>
              </w:rPr>
              <w:t>
5,0</w:t>
            </w:r>
          </w:p>
          <w:bookmarkEnd w:id="2766"/>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2767"/>
          <w:p>
            <w:pPr>
              <w:spacing w:after="20"/>
              <w:ind w:left="20"/>
              <w:jc w:val="both"/>
            </w:pPr>
            <w:r>
              <w:rPr>
                <w:rFonts w:ascii="Times New Roman"/>
                <w:b w:val="false"/>
                <w:i w:val="false"/>
                <w:color w:val="000000"/>
                <w:sz w:val="20"/>
              </w:rPr>
              <w:t>
6,4</w:t>
            </w:r>
          </w:p>
          <w:bookmarkEnd w:id="2767"/>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2768"/>
          <w:p>
            <w:pPr>
              <w:spacing w:after="20"/>
              <w:ind w:left="20"/>
              <w:jc w:val="both"/>
            </w:pPr>
            <w:r>
              <w:rPr>
                <w:rFonts w:ascii="Times New Roman"/>
                <w:b w:val="false"/>
                <w:i w:val="false"/>
                <w:color w:val="000000"/>
                <w:sz w:val="20"/>
              </w:rPr>
              <w:t>
1050</w:t>
            </w:r>
          </w:p>
          <w:bookmarkEnd w:id="2768"/>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2769"/>
          <w:p>
            <w:pPr>
              <w:spacing w:after="20"/>
              <w:ind w:left="20"/>
              <w:jc w:val="both"/>
            </w:pPr>
            <w:r>
              <w:rPr>
                <w:rFonts w:ascii="Times New Roman"/>
                <w:b w:val="false"/>
                <w:i w:val="false"/>
                <w:color w:val="000000"/>
                <w:sz w:val="20"/>
              </w:rPr>
              <w:t>
5,9</w:t>
            </w:r>
          </w:p>
          <w:bookmarkEnd w:id="2769"/>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2770"/>
          <w:p>
            <w:pPr>
              <w:spacing w:after="20"/>
              <w:ind w:left="20"/>
              <w:jc w:val="both"/>
            </w:pPr>
            <w:r>
              <w:rPr>
                <w:rFonts w:ascii="Times New Roman"/>
                <w:b w:val="false"/>
                <w:i w:val="false"/>
                <w:color w:val="000000"/>
                <w:sz w:val="20"/>
              </w:rPr>
              <w:t>
6,9</w:t>
            </w:r>
          </w:p>
          <w:bookmarkEnd w:id="2770"/>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2771"/>
          <w:p>
            <w:pPr>
              <w:spacing w:after="20"/>
              <w:ind w:left="20"/>
              <w:jc w:val="both"/>
            </w:pPr>
            <w:r>
              <w:rPr>
                <w:rFonts w:ascii="Times New Roman"/>
                <w:b w:val="false"/>
                <w:i w:val="false"/>
                <w:color w:val="000000"/>
                <w:sz w:val="20"/>
              </w:rPr>
              <w:t>
6,5</w:t>
            </w:r>
          </w:p>
          <w:bookmarkEnd w:id="2771"/>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2772"/>
          <w:p>
            <w:pPr>
              <w:spacing w:after="20"/>
              <w:ind w:left="20"/>
              <w:jc w:val="both"/>
            </w:pPr>
            <w:r>
              <w:rPr>
                <w:rFonts w:ascii="Times New Roman"/>
                <w:b w:val="false"/>
                <w:i w:val="false"/>
                <w:color w:val="000000"/>
                <w:sz w:val="20"/>
              </w:rPr>
              <w:t>
2,0</w:t>
            </w:r>
          </w:p>
          <w:bookmarkEnd w:id="2772"/>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2773"/>
          <w:p>
            <w:pPr>
              <w:spacing w:after="20"/>
              <w:ind w:left="20"/>
              <w:jc w:val="both"/>
            </w:pPr>
            <w:r>
              <w:rPr>
                <w:rFonts w:ascii="Times New Roman"/>
                <w:b w:val="false"/>
                <w:i w:val="false"/>
                <w:color w:val="000000"/>
                <w:sz w:val="20"/>
              </w:rPr>
              <w:t>
5,9</w:t>
            </w:r>
          </w:p>
          <w:bookmarkEnd w:id="2773"/>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2774"/>
          <w:p>
            <w:pPr>
              <w:spacing w:after="20"/>
              <w:ind w:left="20"/>
              <w:jc w:val="both"/>
            </w:pPr>
            <w:r>
              <w:rPr>
                <w:rFonts w:ascii="Times New Roman"/>
                <w:b w:val="false"/>
                <w:i w:val="false"/>
                <w:color w:val="000000"/>
                <w:sz w:val="20"/>
              </w:rPr>
              <w:t>
1847</w:t>
            </w:r>
          </w:p>
          <w:bookmarkEnd w:id="2774"/>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2775"/>
          <w:p>
            <w:pPr>
              <w:spacing w:after="20"/>
              <w:ind w:left="20"/>
              <w:jc w:val="both"/>
            </w:pPr>
            <w:r>
              <w:rPr>
                <w:rFonts w:ascii="Times New Roman"/>
                <w:b w:val="false"/>
                <w:i w:val="false"/>
                <w:color w:val="000000"/>
                <w:sz w:val="20"/>
              </w:rPr>
              <w:t>
5,9</w:t>
            </w:r>
          </w:p>
          <w:bookmarkEnd w:id="2775"/>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2776"/>
          <w:p>
            <w:pPr>
              <w:spacing w:after="20"/>
              <w:ind w:left="20"/>
              <w:jc w:val="both"/>
            </w:pPr>
            <w:r>
              <w:rPr>
                <w:rFonts w:ascii="Times New Roman"/>
                <w:b w:val="false"/>
                <w:i w:val="false"/>
                <w:color w:val="000000"/>
                <w:sz w:val="20"/>
              </w:rPr>
              <w:t>
6,9</w:t>
            </w:r>
          </w:p>
          <w:bookmarkEnd w:id="2776"/>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2777"/>
          <w:p>
            <w:pPr>
              <w:spacing w:after="20"/>
              <w:ind w:left="20"/>
              <w:jc w:val="both"/>
            </w:pPr>
            <w:r>
              <w:rPr>
                <w:rFonts w:ascii="Times New Roman"/>
                <w:b w:val="false"/>
                <w:i w:val="false"/>
                <w:color w:val="000000"/>
                <w:sz w:val="20"/>
              </w:rPr>
              <w:t>
6,5</w:t>
            </w:r>
          </w:p>
          <w:bookmarkEnd w:id="2777"/>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2778"/>
          <w:p>
            <w:pPr>
              <w:spacing w:after="20"/>
              <w:ind w:left="20"/>
              <w:jc w:val="both"/>
            </w:pPr>
            <w:r>
              <w:rPr>
                <w:rFonts w:ascii="Times New Roman"/>
                <w:b w:val="false"/>
                <w:i w:val="false"/>
                <w:color w:val="000000"/>
                <w:sz w:val="20"/>
              </w:rPr>
              <w:t>
2,0</w:t>
            </w:r>
          </w:p>
          <w:bookmarkEnd w:id="2778"/>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2779"/>
          <w:p>
            <w:pPr>
              <w:spacing w:after="20"/>
              <w:ind w:left="20"/>
              <w:jc w:val="both"/>
            </w:pPr>
            <w:r>
              <w:rPr>
                <w:rFonts w:ascii="Times New Roman"/>
                <w:b w:val="false"/>
                <w:i w:val="false"/>
                <w:color w:val="000000"/>
                <w:sz w:val="20"/>
              </w:rPr>
              <w:t>
5,9</w:t>
            </w:r>
          </w:p>
          <w:bookmarkEnd w:id="2779"/>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2780"/>
          <w:p>
            <w:pPr>
              <w:spacing w:after="20"/>
              <w:ind w:left="20"/>
              <w:jc w:val="both"/>
            </w:pPr>
            <w:r>
              <w:rPr>
                <w:rFonts w:ascii="Times New Roman"/>
                <w:b w:val="false"/>
                <w:i w:val="false"/>
                <w:color w:val="000000"/>
                <w:sz w:val="20"/>
              </w:rPr>
              <w:t>
832</w:t>
            </w:r>
          </w:p>
          <w:bookmarkEnd w:id="2780"/>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2781"/>
          <w:p>
            <w:pPr>
              <w:spacing w:after="20"/>
              <w:ind w:left="20"/>
              <w:jc w:val="both"/>
            </w:pPr>
            <w:r>
              <w:rPr>
                <w:rFonts w:ascii="Times New Roman"/>
                <w:b w:val="false"/>
                <w:i w:val="false"/>
                <w:color w:val="000000"/>
                <w:sz w:val="20"/>
              </w:rPr>
              <w:t>
3,4</w:t>
            </w:r>
          </w:p>
          <w:bookmarkEnd w:id="2781"/>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782"/>
          <w:p>
            <w:pPr>
              <w:spacing w:after="20"/>
              <w:ind w:left="20"/>
              <w:jc w:val="both"/>
            </w:pPr>
            <w:r>
              <w:rPr>
                <w:rFonts w:ascii="Times New Roman"/>
                <w:b w:val="false"/>
                <w:i w:val="false"/>
                <w:color w:val="000000"/>
                <w:sz w:val="20"/>
              </w:rPr>
              <w:t>
5,1</w:t>
            </w:r>
          </w:p>
          <w:bookmarkEnd w:id="2782"/>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783"/>
          <w:p>
            <w:pPr>
              <w:spacing w:after="20"/>
              <w:ind w:left="20"/>
              <w:jc w:val="both"/>
            </w:pPr>
            <w:r>
              <w:rPr>
                <w:rFonts w:ascii="Times New Roman"/>
                <w:b w:val="false"/>
                <w:i w:val="false"/>
                <w:color w:val="000000"/>
                <w:sz w:val="20"/>
              </w:rPr>
              <w:t>
3,2</w:t>
            </w:r>
          </w:p>
          <w:bookmarkEnd w:id="2783"/>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2784"/>
          <w:p>
            <w:pPr>
              <w:spacing w:after="20"/>
              <w:ind w:left="20"/>
              <w:jc w:val="both"/>
            </w:pPr>
            <w:r>
              <w:rPr>
                <w:rFonts w:ascii="Times New Roman"/>
                <w:b w:val="false"/>
                <w:i w:val="false"/>
                <w:color w:val="000000"/>
                <w:sz w:val="20"/>
              </w:rPr>
              <w:t>
3,6</w:t>
            </w:r>
          </w:p>
          <w:bookmarkEnd w:id="2784"/>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2785"/>
          <w:p>
            <w:pPr>
              <w:spacing w:after="20"/>
              <w:ind w:left="20"/>
              <w:jc w:val="both"/>
            </w:pPr>
            <w:r>
              <w:rPr>
                <w:rFonts w:ascii="Times New Roman"/>
                <w:b w:val="false"/>
                <w:i w:val="false"/>
                <w:color w:val="000000"/>
                <w:sz w:val="20"/>
              </w:rPr>
              <w:t>
12740</w:t>
            </w:r>
          </w:p>
          <w:bookmarkEnd w:id="2785"/>
          <w:p>
            <w:pPr>
              <w:spacing w:after="20"/>
              <w:ind w:left="20"/>
              <w:jc w:val="both"/>
            </w:pPr>
            <w:r>
              <w:rPr>
                <w:rFonts w:ascii="Times New Roman"/>
                <w:b w:val="false"/>
                <w:i w:val="false"/>
                <w:color w:val="000000"/>
                <w:sz w:val="20"/>
              </w:rPr>
              <w:t>
7432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2786"/>
          <w:p>
            <w:pPr>
              <w:spacing w:after="20"/>
              <w:ind w:left="20"/>
              <w:jc w:val="both"/>
            </w:pPr>
            <w:r>
              <w:rPr>
                <w:rFonts w:ascii="Times New Roman"/>
                <w:b w:val="false"/>
                <w:i w:val="false"/>
                <w:color w:val="000000"/>
                <w:sz w:val="20"/>
              </w:rPr>
              <w:t>
5,9</w:t>
            </w:r>
          </w:p>
          <w:bookmarkEnd w:id="2786"/>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2787"/>
          <w:p>
            <w:pPr>
              <w:spacing w:after="20"/>
              <w:ind w:left="20"/>
              <w:jc w:val="both"/>
            </w:pPr>
            <w:r>
              <w:rPr>
                <w:rFonts w:ascii="Times New Roman"/>
                <w:b w:val="false"/>
                <w:i w:val="false"/>
                <w:color w:val="000000"/>
                <w:sz w:val="20"/>
              </w:rPr>
              <w:t>
6,9</w:t>
            </w:r>
          </w:p>
          <w:bookmarkEnd w:id="2787"/>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2788"/>
          <w:p>
            <w:pPr>
              <w:spacing w:after="20"/>
              <w:ind w:left="20"/>
              <w:jc w:val="both"/>
            </w:pPr>
            <w:r>
              <w:rPr>
                <w:rFonts w:ascii="Times New Roman"/>
                <w:b w:val="false"/>
                <w:i w:val="false"/>
                <w:color w:val="000000"/>
                <w:sz w:val="20"/>
              </w:rPr>
              <w:t>
6,5</w:t>
            </w:r>
          </w:p>
          <w:bookmarkEnd w:id="2788"/>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2789"/>
          <w:p>
            <w:pPr>
              <w:spacing w:after="20"/>
              <w:ind w:left="20"/>
              <w:jc w:val="both"/>
            </w:pPr>
            <w:r>
              <w:rPr>
                <w:rFonts w:ascii="Times New Roman"/>
                <w:b w:val="false"/>
                <w:i w:val="false"/>
                <w:color w:val="000000"/>
                <w:sz w:val="20"/>
              </w:rPr>
              <w:t>
2,0</w:t>
            </w:r>
          </w:p>
          <w:bookmarkEnd w:id="2789"/>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2790"/>
          <w:p>
            <w:pPr>
              <w:spacing w:after="20"/>
              <w:ind w:left="20"/>
              <w:jc w:val="both"/>
            </w:pPr>
            <w:r>
              <w:rPr>
                <w:rFonts w:ascii="Times New Roman"/>
                <w:b w:val="false"/>
                <w:i w:val="false"/>
                <w:color w:val="000000"/>
                <w:sz w:val="20"/>
              </w:rPr>
              <w:t>
5,9</w:t>
            </w:r>
          </w:p>
          <w:bookmarkEnd w:id="2790"/>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2791"/>
          <w:p>
            <w:pPr>
              <w:spacing w:after="20"/>
              <w:ind w:left="20"/>
              <w:jc w:val="both"/>
            </w:pPr>
            <w:r>
              <w:rPr>
                <w:rFonts w:ascii="Times New Roman"/>
                <w:b w:val="false"/>
                <w:i w:val="false"/>
                <w:color w:val="000000"/>
                <w:sz w:val="20"/>
              </w:rPr>
              <w:t>
372</w:t>
            </w:r>
          </w:p>
          <w:bookmarkEnd w:id="2791"/>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2792"/>
          <w:p>
            <w:pPr>
              <w:spacing w:after="20"/>
              <w:ind w:left="20"/>
              <w:jc w:val="both"/>
            </w:pPr>
            <w:r>
              <w:rPr>
                <w:rFonts w:ascii="Times New Roman"/>
                <w:b w:val="false"/>
                <w:i w:val="false"/>
                <w:color w:val="000000"/>
                <w:sz w:val="20"/>
              </w:rPr>
              <w:t>
5,9</w:t>
            </w:r>
          </w:p>
          <w:bookmarkEnd w:id="2792"/>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2793"/>
          <w:p>
            <w:pPr>
              <w:spacing w:after="20"/>
              <w:ind w:left="20"/>
              <w:jc w:val="both"/>
            </w:pPr>
            <w:r>
              <w:rPr>
                <w:rFonts w:ascii="Times New Roman"/>
                <w:b w:val="false"/>
                <w:i w:val="false"/>
                <w:color w:val="000000"/>
                <w:sz w:val="20"/>
              </w:rPr>
              <w:t>
6,9</w:t>
            </w:r>
          </w:p>
          <w:bookmarkEnd w:id="2793"/>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2794"/>
          <w:p>
            <w:pPr>
              <w:spacing w:after="20"/>
              <w:ind w:left="20"/>
              <w:jc w:val="both"/>
            </w:pPr>
            <w:r>
              <w:rPr>
                <w:rFonts w:ascii="Times New Roman"/>
                <w:b w:val="false"/>
                <w:i w:val="false"/>
                <w:color w:val="000000"/>
                <w:sz w:val="20"/>
              </w:rPr>
              <w:t>
6,5</w:t>
            </w:r>
          </w:p>
          <w:bookmarkEnd w:id="2794"/>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2795"/>
          <w:p>
            <w:pPr>
              <w:spacing w:after="20"/>
              <w:ind w:left="20"/>
              <w:jc w:val="both"/>
            </w:pPr>
            <w:r>
              <w:rPr>
                <w:rFonts w:ascii="Times New Roman"/>
                <w:b w:val="false"/>
                <w:i w:val="false"/>
                <w:color w:val="000000"/>
                <w:sz w:val="20"/>
              </w:rPr>
              <w:t>
2,0</w:t>
            </w:r>
          </w:p>
          <w:bookmarkEnd w:id="2795"/>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2796"/>
          <w:p>
            <w:pPr>
              <w:spacing w:after="20"/>
              <w:ind w:left="20"/>
              <w:jc w:val="both"/>
            </w:pPr>
            <w:r>
              <w:rPr>
                <w:rFonts w:ascii="Times New Roman"/>
                <w:b w:val="false"/>
                <w:i w:val="false"/>
                <w:color w:val="000000"/>
                <w:sz w:val="20"/>
              </w:rPr>
              <w:t>
5,9</w:t>
            </w:r>
          </w:p>
          <w:bookmarkEnd w:id="2796"/>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2797"/>
          <w:p>
            <w:pPr>
              <w:spacing w:after="20"/>
              <w:ind w:left="20"/>
              <w:jc w:val="both"/>
            </w:pPr>
            <w:r>
              <w:rPr>
                <w:rFonts w:ascii="Times New Roman"/>
                <w:b w:val="false"/>
                <w:i w:val="false"/>
                <w:color w:val="000000"/>
                <w:sz w:val="20"/>
              </w:rPr>
              <w:t>
413</w:t>
            </w:r>
          </w:p>
          <w:bookmarkEnd w:id="2797"/>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2798"/>
          <w:p>
            <w:pPr>
              <w:spacing w:after="20"/>
              <w:ind w:left="20"/>
              <w:jc w:val="both"/>
            </w:pPr>
            <w:r>
              <w:rPr>
                <w:rFonts w:ascii="Times New Roman"/>
                <w:b w:val="false"/>
                <w:i w:val="false"/>
                <w:color w:val="000000"/>
                <w:sz w:val="20"/>
              </w:rPr>
              <w:t>
7,0</w:t>
            </w:r>
          </w:p>
          <w:bookmarkEnd w:id="2798"/>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2799"/>
          <w:p>
            <w:pPr>
              <w:spacing w:after="20"/>
              <w:ind w:left="20"/>
              <w:jc w:val="both"/>
            </w:pPr>
            <w:r>
              <w:rPr>
                <w:rFonts w:ascii="Times New Roman"/>
                <w:b w:val="false"/>
                <w:i w:val="false"/>
                <w:color w:val="000000"/>
                <w:sz w:val="20"/>
              </w:rPr>
              <w:t>
5,1</w:t>
            </w:r>
          </w:p>
          <w:bookmarkEnd w:id="2799"/>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2800"/>
          <w:p>
            <w:pPr>
              <w:spacing w:after="20"/>
              <w:ind w:left="20"/>
              <w:jc w:val="both"/>
            </w:pPr>
            <w:r>
              <w:rPr>
                <w:rFonts w:ascii="Times New Roman"/>
                <w:b w:val="false"/>
                <w:i w:val="false"/>
                <w:color w:val="000000"/>
                <w:sz w:val="20"/>
              </w:rPr>
              <w:t>
3,0</w:t>
            </w:r>
          </w:p>
          <w:bookmarkEnd w:id="2800"/>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2801"/>
          <w:p>
            <w:pPr>
              <w:spacing w:after="20"/>
              <w:ind w:left="20"/>
              <w:jc w:val="both"/>
            </w:pPr>
            <w:r>
              <w:rPr>
                <w:rFonts w:ascii="Times New Roman"/>
                <w:b w:val="false"/>
                <w:i w:val="false"/>
                <w:color w:val="000000"/>
                <w:sz w:val="20"/>
              </w:rPr>
              <w:t>
5,8</w:t>
            </w:r>
          </w:p>
          <w:bookmarkEnd w:id="2801"/>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2802"/>
          <w:p>
            <w:pPr>
              <w:spacing w:after="20"/>
              <w:ind w:left="20"/>
              <w:jc w:val="both"/>
            </w:pPr>
            <w:r>
              <w:rPr>
                <w:rFonts w:ascii="Times New Roman"/>
                <w:b w:val="false"/>
                <w:i w:val="false"/>
                <w:color w:val="000000"/>
                <w:sz w:val="20"/>
              </w:rPr>
              <w:t>
16350</w:t>
            </w:r>
          </w:p>
          <w:bookmarkEnd w:id="2802"/>
          <w:p>
            <w:pPr>
              <w:spacing w:after="20"/>
              <w:ind w:left="20"/>
              <w:jc w:val="both"/>
            </w:pPr>
            <w:r>
              <w:rPr>
                <w:rFonts w:ascii="Times New Roman"/>
                <w:b w:val="false"/>
                <w:i w:val="false"/>
                <w:color w:val="000000"/>
                <w:sz w:val="20"/>
              </w:rPr>
              <w:t>
8739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2803"/>
          <w:p>
            <w:pPr>
              <w:spacing w:after="20"/>
              <w:ind w:left="20"/>
              <w:jc w:val="both"/>
            </w:pPr>
            <w:r>
              <w:rPr>
                <w:rFonts w:ascii="Times New Roman"/>
                <w:b w:val="false"/>
                <w:i w:val="false"/>
                <w:color w:val="000000"/>
                <w:sz w:val="20"/>
              </w:rPr>
              <w:t>
3,4</w:t>
            </w:r>
          </w:p>
          <w:bookmarkEnd w:id="2803"/>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2804"/>
          <w:p>
            <w:pPr>
              <w:spacing w:after="20"/>
              <w:ind w:left="20"/>
              <w:jc w:val="both"/>
            </w:pPr>
            <w:r>
              <w:rPr>
                <w:rFonts w:ascii="Times New Roman"/>
                <w:b w:val="false"/>
                <w:i w:val="false"/>
                <w:color w:val="000000"/>
                <w:sz w:val="20"/>
              </w:rPr>
              <w:t>
3,0</w:t>
            </w:r>
          </w:p>
          <w:bookmarkEnd w:id="2804"/>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2805"/>
          <w:p>
            <w:pPr>
              <w:spacing w:after="20"/>
              <w:ind w:left="20"/>
              <w:jc w:val="both"/>
            </w:pPr>
            <w:r>
              <w:rPr>
                <w:rFonts w:ascii="Times New Roman"/>
                <w:b w:val="false"/>
                <w:i w:val="false"/>
                <w:color w:val="000000"/>
                <w:sz w:val="20"/>
              </w:rPr>
              <w:t>
5,1</w:t>
            </w:r>
          </w:p>
          <w:bookmarkEnd w:id="2805"/>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806"/>
          <w:p>
            <w:pPr>
              <w:spacing w:after="20"/>
              <w:ind w:left="20"/>
              <w:jc w:val="both"/>
            </w:pPr>
            <w:r>
              <w:rPr>
                <w:rFonts w:ascii="Times New Roman"/>
                <w:b w:val="false"/>
                <w:i w:val="false"/>
                <w:color w:val="000000"/>
                <w:sz w:val="20"/>
              </w:rPr>
              <w:t>
3,5</w:t>
            </w:r>
          </w:p>
          <w:bookmarkEnd w:id="2806"/>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2807"/>
          <w:p>
            <w:pPr>
              <w:spacing w:after="20"/>
              <w:ind w:left="20"/>
              <w:jc w:val="both"/>
            </w:pPr>
            <w:r>
              <w:rPr>
                <w:rFonts w:ascii="Times New Roman"/>
                <w:b w:val="false"/>
                <w:i w:val="false"/>
                <w:color w:val="000000"/>
                <w:sz w:val="20"/>
              </w:rPr>
              <w:t>
1939</w:t>
            </w:r>
          </w:p>
          <w:bookmarkEnd w:id="2807"/>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2808"/>
          <w:p>
            <w:pPr>
              <w:spacing w:after="20"/>
              <w:ind w:left="20"/>
              <w:jc w:val="both"/>
            </w:pPr>
            <w:r>
              <w:rPr>
                <w:rFonts w:ascii="Times New Roman"/>
                <w:b w:val="false"/>
                <w:i w:val="false"/>
                <w:color w:val="000000"/>
                <w:sz w:val="20"/>
              </w:rPr>
              <w:t>
5,1</w:t>
            </w:r>
          </w:p>
          <w:bookmarkEnd w:id="2808"/>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2809"/>
          <w:p>
            <w:pPr>
              <w:spacing w:after="20"/>
              <w:ind w:left="20"/>
              <w:jc w:val="both"/>
            </w:pPr>
            <w:r>
              <w:rPr>
                <w:rFonts w:ascii="Times New Roman"/>
                <w:b w:val="false"/>
                <w:i w:val="false"/>
                <w:color w:val="000000"/>
                <w:sz w:val="20"/>
              </w:rPr>
              <w:t>
3,4</w:t>
            </w:r>
          </w:p>
          <w:bookmarkEnd w:id="2809"/>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2810"/>
          <w:p>
            <w:pPr>
              <w:spacing w:after="20"/>
              <w:ind w:left="20"/>
              <w:jc w:val="both"/>
            </w:pPr>
            <w:r>
              <w:rPr>
                <w:rFonts w:ascii="Times New Roman"/>
                <w:b w:val="false"/>
                <w:i w:val="false"/>
                <w:color w:val="000000"/>
                <w:sz w:val="20"/>
              </w:rPr>
              <w:t>
4,4</w:t>
            </w:r>
          </w:p>
          <w:bookmarkEnd w:id="2810"/>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811"/>
          <w:p>
            <w:pPr>
              <w:spacing w:after="20"/>
              <w:ind w:left="20"/>
              <w:jc w:val="both"/>
            </w:pPr>
            <w:r>
              <w:rPr>
                <w:rFonts w:ascii="Times New Roman"/>
                <w:b w:val="false"/>
                <w:i w:val="false"/>
                <w:color w:val="000000"/>
                <w:sz w:val="20"/>
              </w:rPr>
              <w:t>
2240</w:t>
            </w:r>
          </w:p>
          <w:bookmarkEnd w:id="2811"/>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2812"/>
          <w:p>
            <w:pPr>
              <w:spacing w:after="20"/>
              <w:ind w:left="20"/>
              <w:jc w:val="both"/>
            </w:pPr>
            <w:r>
              <w:rPr>
                <w:rFonts w:ascii="Times New Roman"/>
                <w:b w:val="false"/>
                <w:i w:val="false"/>
                <w:color w:val="000000"/>
                <w:sz w:val="20"/>
              </w:rPr>
              <w:t>
3,4</w:t>
            </w:r>
          </w:p>
          <w:bookmarkEnd w:id="2812"/>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2813"/>
          <w:p>
            <w:pPr>
              <w:spacing w:after="20"/>
              <w:ind w:left="20"/>
              <w:jc w:val="both"/>
            </w:pPr>
            <w:r>
              <w:rPr>
                <w:rFonts w:ascii="Times New Roman"/>
                <w:b w:val="false"/>
                <w:i w:val="false"/>
                <w:color w:val="000000"/>
                <w:sz w:val="20"/>
              </w:rPr>
              <w:t>
3,2</w:t>
            </w:r>
          </w:p>
          <w:bookmarkEnd w:id="2813"/>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2814"/>
          <w:p>
            <w:pPr>
              <w:spacing w:after="20"/>
              <w:ind w:left="20"/>
              <w:jc w:val="both"/>
            </w:pPr>
            <w:r>
              <w:rPr>
                <w:rFonts w:ascii="Times New Roman"/>
                <w:b w:val="false"/>
                <w:i w:val="false"/>
                <w:color w:val="000000"/>
                <w:sz w:val="20"/>
              </w:rPr>
              <w:t>
7,6</w:t>
            </w:r>
          </w:p>
          <w:bookmarkEnd w:id="2814"/>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2815"/>
          <w:p>
            <w:pPr>
              <w:spacing w:after="20"/>
              <w:ind w:left="20"/>
              <w:jc w:val="both"/>
            </w:pPr>
            <w:r>
              <w:rPr>
                <w:rFonts w:ascii="Times New Roman"/>
                <w:b w:val="false"/>
                <w:i w:val="false"/>
                <w:color w:val="000000"/>
                <w:sz w:val="20"/>
              </w:rPr>
              <w:t>
4,2</w:t>
            </w:r>
          </w:p>
          <w:bookmarkEnd w:id="2815"/>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2816"/>
          <w:p>
            <w:pPr>
              <w:spacing w:after="20"/>
              <w:ind w:left="20"/>
              <w:jc w:val="both"/>
            </w:pPr>
            <w:r>
              <w:rPr>
                <w:rFonts w:ascii="Times New Roman"/>
                <w:b w:val="false"/>
                <w:i w:val="false"/>
                <w:color w:val="000000"/>
                <w:sz w:val="20"/>
              </w:rPr>
              <w:t>
2516</w:t>
            </w:r>
          </w:p>
          <w:bookmarkEnd w:id="2816"/>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2817"/>
          <w:p>
            <w:pPr>
              <w:spacing w:after="20"/>
              <w:ind w:left="20"/>
              <w:jc w:val="both"/>
            </w:pPr>
            <w:r>
              <w:rPr>
                <w:rFonts w:ascii="Times New Roman"/>
                <w:b w:val="false"/>
                <w:i w:val="false"/>
                <w:color w:val="000000"/>
                <w:sz w:val="20"/>
              </w:rPr>
              <w:t>
3,4</w:t>
            </w:r>
          </w:p>
          <w:bookmarkEnd w:id="2817"/>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2818"/>
          <w:p>
            <w:pPr>
              <w:spacing w:after="20"/>
              <w:ind w:left="20"/>
              <w:jc w:val="both"/>
            </w:pPr>
            <w:r>
              <w:rPr>
                <w:rFonts w:ascii="Times New Roman"/>
                <w:b w:val="false"/>
                <w:i w:val="false"/>
                <w:color w:val="000000"/>
                <w:sz w:val="20"/>
              </w:rPr>
              <w:t>
5,1</w:t>
            </w:r>
          </w:p>
          <w:bookmarkEnd w:id="2818"/>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2819"/>
          <w:p>
            <w:pPr>
              <w:spacing w:after="20"/>
              <w:ind w:left="20"/>
              <w:jc w:val="both"/>
            </w:pPr>
            <w:r>
              <w:rPr>
                <w:rFonts w:ascii="Times New Roman"/>
                <w:b w:val="false"/>
                <w:i w:val="false"/>
                <w:color w:val="000000"/>
                <w:sz w:val="20"/>
              </w:rPr>
              <w:t>
3,2</w:t>
            </w:r>
          </w:p>
          <w:bookmarkEnd w:id="2819"/>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2820"/>
          <w:p>
            <w:pPr>
              <w:spacing w:after="20"/>
              <w:ind w:left="20"/>
              <w:jc w:val="both"/>
            </w:pPr>
            <w:r>
              <w:rPr>
                <w:rFonts w:ascii="Times New Roman"/>
                <w:b w:val="false"/>
                <w:i w:val="false"/>
                <w:color w:val="000000"/>
                <w:sz w:val="20"/>
              </w:rPr>
              <w:t>
3,6</w:t>
            </w:r>
          </w:p>
          <w:bookmarkEnd w:id="2820"/>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2821"/>
          <w:p>
            <w:pPr>
              <w:spacing w:after="20"/>
              <w:ind w:left="20"/>
              <w:jc w:val="both"/>
            </w:pPr>
            <w:r>
              <w:rPr>
                <w:rFonts w:ascii="Times New Roman"/>
                <w:b w:val="false"/>
                <w:i w:val="false"/>
                <w:color w:val="000000"/>
                <w:sz w:val="20"/>
              </w:rPr>
              <w:t>
1015</w:t>
            </w:r>
          </w:p>
          <w:bookmarkEnd w:id="2821"/>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2822"/>
          <w:p>
            <w:pPr>
              <w:spacing w:after="20"/>
              <w:ind w:left="20"/>
              <w:jc w:val="both"/>
            </w:pPr>
            <w:r>
              <w:rPr>
                <w:rFonts w:ascii="Times New Roman"/>
                <w:b w:val="false"/>
                <w:i w:val="false"/>
                <w:color w:val="000000"/>
                <w:sz w:val="20"/>
              </w:rPr>
              <w:t>
5,9</w:t>
            </w:r>
          </w:p>
          <w:bookmarkEnd w:id="2822"/>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823"/>
          <w:p>
            <w:pPr>
              <w:spacing w:after="20"/>
              <w:ind w:left="20"/>
              <w:jc w:val="both"/>
            </w:pPr>
            <w:r>
              <w:rPr>
                <w:rFonts w:ascii="Times New Roman"/>
                <w:b w:val="false"/>
                <w:i w:val="false"/>
                <w:color w:val="000000"/>
                <w:sz w:val="20"/>
              </w:rPr>
              <w:t>
6,9</w:t>
            </w:r>
          </w:p>
          <w:bookmarkEnd w:id="2823"/>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2824"/>
          <w:p>
            <w:pPr>
              <w:spacing w:after="20"/>
              <w:ind w:left="20"/>
              <w:jc w:val="both"/>
            </w:pPr>
            <w:r>
              <w:rPr>
                <w:rFonts w:ascii="Times New Roman"/>
                <w:b w:val="false"/>
                <w:i w:val="false"/>
                <w:color w:val="000000"/>
                <w:sz w:val="20"/>
              </w:rPr>
              <w:t>
6,5</w:t>
            </w:r>
          </w:p>
          <w:bookmarkEnd w:id="2824"/>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2825"/>
          <w:p>
            <w:pPr>
              <w:spacing w:after="20"/>
              <w:ind w:left="20"/>
              <w:jc w:val="both"/>
            </w:pPr>
            <w:r>
              <w:rPr>
                <w:rFonts w:ascii="Times New Roman"/>
                <w:b w:val="false"/>
                <w:i w:val="false"/>
                <w:color w:val="000000"/>
                <w:sz w:val="20"/>
              </w:rPr>
              <w:t>
2,0</w:t>
            </w:r>
          </w:p>
          <w:bookmarkEnd w:id="2825"/>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2826"/>
          <w:p>
            <w:pPr>
              <w:spacing w:after="20"/>
              <w:ind w:left="20"/>
              <w:jc w:val="both"/>
            </w:pPr>
            <w:r>
              <w:rPr>
                <w:rFonts w:ascii="Times New Roman"/>
                <w:b w:val="false"/>
                <w:i w:val="false"/>
                <w:color w:val="000000"/>
                <w:sz w:val="20"/>
              </w:rPr>
              <w:t>
5,9</w:t>
            </w:r>
          </w:p>
          <w:bookmarkEnd w:id="2826"/>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827"/>
          <w:p>
            <w:pPr>
              <w:spacing w:after="20"/>
              <w:ind w:left="20"/>
              <w:jc w:val="both"/>
            </w:pPr>
            <w:r>
              <w:rPr>
                <w:rFonts w:ascii="Times New Roman"/>
                <w:b w:val="false"/>
                <w:i w:val="false"/>
                <w:color w:val="000000"/>
                <w:sz w:val="20"/>
              </w:rPr>
              <w:t>
12821</w:t>
            </w:r>
          </w:p>
          <w:bookmarkEnd w:id="2827"/>
          <w:p>
            <w:pPr>
              <w:spacing w:after="20"/>
              <w:ind w:left="20"/>
              <w:jc w:val="both"/>
            </w:pPr>
            <w:r>
              <w:rPr>
                <w:rFonts w:ascii="Times New Roman"/>
                <w:b w:val="false"/>
                <w:i w:val="false"/>
                <w:color w:val="000000"/>
                <w:sz w:val="20"/>
              </w:rPr>
              <w:t>
7171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2828"/>
          <w:p>
            <w:pPr>
              <w:spacing w:after="20"/>
              <w:ind w:left="20"/>
              <w:jc w:val="both"/>
            </w:pPr>
            <w:r>
              <w:rPr>
                <w:rFonts w:ascii="Times New Roman"/>
                <w:b w:val="false"/>
                <w:i w:val="false"/>
                <w:color w:val="000000"/>
                <w:sz w:val="20"/>
              </w:rPr>
              <w:t>
5,4</w:t>
            </w:r>
          </w:p>
          <w:bookmarkEnd w:id="2828"/>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2829"/>
          <w:p>
            <w:pPr>
              <w:spacing w:after="20"/>
              <w:ind w:left="20"/>
              <w:jc w:val="both"/>
            </w:pPr>
            <w:r>
              <w:rPr>
                <w:rFonts w:ascii="Times New Roman"/>
                <w:b w:val="false"/>
                <w:i w:val="false"/>
                <w:color w:val="000000"/>
                <w:sz w:val="20"/>
              </w:rPr>
              <w:t>
999</w:t>
            </w:r>
          </w:p>
          <w:bookmarkEnd w:id="2829"/>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2830"/>
          <w:p>
            <w:pPr>
              <w:spacing w:after="20"/>
              <w:ind w:left="20"/>
              <w:jc w:val="both"/>
            </w:pPr>
            <w:r>
              <w:rPr>
                <w:rFonts w:ascii="Times New Roman"/>
                <w:b w:val="false"/>
                <w:i w:val="false"/>
                <w:color w:val="000000"/>
                <w:sz w:val="20"/>
              </w:rPr>
              <w:t>
5,4</w:t>
            </w:r>
          </w:p>
          <w:bookmarkEnd w:id="2830"/>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2831"/>
          <w:p>
            <w:pPr>
              <w:spacing w:after="20"/>
              <w:ind w:left="20"/>
              <w:jc w:val="both"/>
            </w:pPr>
            <w:r>
              <w:rPr>
                <w:rFonts w:ascii="Times New Roman"/>
                <w:b w:val="false"/>
                <w:i w:val="false"/>
                <w:color w:val="000000"/>
                <w:sz w:val="20"/>
              </w:rPr>
              <w:t>
238</w:t>
            </w:r>
          </w:p>
          <w:bookmarkEnd w:id="2831"/>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2832"/>
          <w:p>
            <w:pPr>
              <w:spacing w:after="20"/>
              <w:ind w:left="20"/>
              <w:jc w:val="both"/>
            </w:pPr>
            <w:r>
              <w:rPr>
                <w:rFonts w:ascii="Times New Roman"/>
                <w:b w:val="false"/>
                <w:i w:val="false"/>
                <w:color w:val="000000"/>
                <w:sz w:val="20"/>
              </w:rPr>
              <w:t>
5,4</w:t>
            </w:r>
          </w:p>
          <w:bookmarkEnd w:id="2832"/>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2833"/>
          <w:p>
            <w:pPr>
              <w:spacing w:after="20"/>
              <w:ind w:left="20"/>
              <w:jc w:val="both"/>
            </w:pPr>
            <w:r>
              <w:rPr>
                <w:rFonts w:ascii="Times New Roman"/>
                <w:b w:val="false"/>
                <w:i w:val="false"/>
                <w:color w:val="000000"/>
                <w:sz w:val="20"/>
              </w:rPr>
              <w:t>
5,1</w:t>
            </w:r>
          </w:p>
          <w:bookmarkEnd w:id="2833"/>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2834"/>
          <w:p>
            <w:pPr>
              <w:spacing w:after="20"/>
              <w:ind w:left="20"/>
              <w:jc w:val="both"/>
            </w:pPr>
            <w:r>
              <w:rPr>
                <w:rFonts w:ascii="Times New Roman"/>
                <w:b w:val="false"/>
                <w:i w:val="false"/>
                <w:color w:val="000000"/>
                <w:sz w:val="20"/>
              </w:rPr>
              <w:t>
3,2</w:t>
            </w:r>
          </w:p>
          <w:bookmarkEnd w:id="2834"/>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2835"/>
          <w:p>
            <w:pPr>
              <w:spacing w:after="20"/>
              <w:ind w:left="20"/>
              <w:jc w:val="both"/>
            </w:pPr>
            <w:r>
              <w:rPr>
                <w:rFonts w:ascii="Times New Roman"/>
                <w:b w:val="false"/>
                <w:i w:val="false"/>
                <w:color w:val="000000"/>
                <w:sz w:val="20"/>
              </w:rPr>
              <w:t>
5,1</w:t>
            </w:r>
          </w:p>
          <w:bookmarkEnd w:id="2835"/>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2836"/>
          <w:p>
            <w:pPr>
              <w:spacing w:after="20"/>
              <w:ind w:left="20"/>
              <w:jc w:val="both"/>
            </w:pPr>
            <w:r>
              <w:rPr>
                <w:rFonts w:ascii="Times New Roman"/>
                <w:b w:val="false"/>
                <w:i w:val="false"/>
                <w:color w:val="000000"/>
                <w:sz w:val="20"/>
              </w:rPr>
              <w:t>
1658</w:t>
            </w:r>
          </w:p>
          <w:bookmarkEnd w:id="2836"/>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2837"/>
          <w:p>
            <w:pPr>
              <w:spacing w:after="20"/>
              <w:ind w:left="20"/>
              <w:jc w:val="both"/>
            </w:pPr>
            <w:r>
              <w:rPr>
                <w:rFonts w:ascii="Times New Roman"/>
                <w:b w:val="false"/>
                <w:i w:val="false"/>
                <w:color w:val="000000"/>
                <w:sz w:val="20"/>
              </w:rPr>
              <w:t>
5,9</w:t>
            </w:r>
          </w:p>
          <w:bookmarkEnd w:id="2837"/>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2838"/>
          <w:p>
            <w:pPr>
              <w:spacing w:after="20"/>
              <w:ind w:left="20"/>
              <w:jc w:val="both"/>
            </w:pPr>
            <w:r>
              <w:rPr>
                <w:rFonts w:ascii="Times New Roman"/>
                <w:b w:val="false"/>
                <w:i w:val="false"/>
                <w:color w:val="000000"/>
                <w:sz w:val="20"/>
              </w:rPr>
              <w:t>
991</w:t>
            </w:r>
          </w:p>
          <w:bookmarkEnd w:id="2838"/>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соққыға ұшыраған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2839"/>
          <w:p>
            <w:pPr>
              <w:spacing w:after="20"/>
              <w:ind w:left="20"/>
              <w:jc w:val="both"/>
            </w:pPr>
            <w:r>
              <w:rPr>
                <w:rFonts w:ascii="Times New Roman"/>
                <w:b w:val="false"/>
                <w:i w:val="false"/>
                <w:color w:val="000000"/>
                <w:sz w:val="20"/>
              </w:rPr>
              <w:t>
3,4</w:t>
            </w:r>
          </w:p>
          <w:bookmarkEnd w:id="2839"/>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2840"/>
          <w:p>
            <w:pPr>
              <w:spacing w:after="20"/>
              <w:ind w:left="20"/>
              <w:jc w:val="both"/>
            </w:pPr>
            <w:r>
              <w:rPr>
                <w:rFonts w:ascii="Times New Roman"/>
                <w:b w:val="false"/>
                <w:i w:val="false"/>
                <w:color w:val="000000"/>
                <w:sz w:val="20"/>
              </w:rPr>
              <w:t>
1812</w:t>
            </w:r>
          </w:p>
          <w:bookmarkEnd w:id="2840"/>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841"/>
          <w:p>
            <w:pPr>
              <w:spacing w:after="20"/>
              <w:ind w:left="20"/>
              <w:jc w:val="both"/>
            </w:pPr>
            <w:r>
              <w:rPr>
                <w:rFonts w:ascii="Times New Roman"/>
                <w:b w:val="false"/>
                <w:i w:val="false"/>
                <w:color w:val="000000"/>
                <w:sz w:val="20"/>
              </w:rPr>
              <w:t>
5,9</w:t>
            </w:r>
          </w:p>
          <w:bookmarkEnd w:id="2841"/>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2842"/>
          <w:p>
            <w:pPr>
              <w:spacing w:after="20"/>
              <w:ind w:left="20"/>
              <w:jc w:val="both"/>
            </w:pPr>
            <w:r>
              <w:rPr>
                <w:rFonts w:ascii="Times New Roman"/>
                <w:b w:val="false"/>
                <w:i w:val="false"/>
                <w:color w:val="000000"/>
                <w:sz w:val="20"/>
              </w:rPr>
              <w:t>
6,9</w:t>
            </w:r>
          </w:p>
          <w:bookmarkEnd w:id="2842"/>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2843"/>
          <w:p>
            <w:pPr>
              <w:spacing w:after="20"/>
              <w:ind w:left="20"/>
              <w:jc w:val="both"/>
            </w:pPr>
            <w:r>
              <w:rPr>
                <w:rFonts w:ascii="Times New Roman"/>
                <w:b w:val="false"/>
                <w:i w:val="false"/>
                <w:color w:val="000000"/>
                <w:sz w:val="20"/>
              </w:rPr>
              <w:t>
6,5</w:t>
            </w:r>
          </w:p>
          <w:bookmarkEnd w:id="2843"/>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2844"/>
          <w:p>
            <w:pPr>
              <w:spacing w:after="20"/>
              <w:ind w:left="20"/>
              <w:jc w:val="both"/>
            </w:pPr>
            <w:r>
              <w:rPr>
                <w:rFonts w:ascii="Times New Roman"/>
                <w:b w:val="false"/>
                <w:i w:val="false"/>
                <w:color w:val="000000"/>
                <w:sz w:val="20"/>
              </w:rPr>
              <w:t>
2,0</w:t>
            </w:r>
          </w:p>
          <w:bookmarkEnd w:id="2844"/>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2845"/>
          <w:p>
            <w:pPr>
              <w:spacing w:after="20"/>
              <w:ind w:left="20"/>
              <w:jc w:val="both"/>
            </w:pPr>
            <w:r>
              <w:rPr>
                <w:rFonts w:ascii="Times New Roman"/>
                <w:b w:val="false"/>
                <w:i w:val="false"/>
                <w:color w:val="000000"/>
                <w:sz w:val="20"/>
              </w:rPr>
              <w:t>
5,9</w:t>
            </w:r>
          </w:p>
          <w:bookmarkEnd w:id="2845"/>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2846"/>
          <w:p>
            <w:pPr>
              <w:spacing w:after="20"/>
              <w:ind w:left="20"/>
              <w:jc w:val="both"/>
            </w:pPr>
            <w:r>
              <w:rPr>
                <w:rFonts w:ascii="Times New Roman"/>
                <w:b w:val="false"/>
                <w:i w:val="false"/>
                <w:color w:val="000000"/>
                <w:sz w:val="20"/>
              </w:rPr>
              <w:t>
136</w:t>
            </w:r>
          </w:p>
          <w:bookmarkEnd w:id="2846"/>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2847"/>
          <w:p>
            <w:pPr>
              <w:spacing w:after="20"/>
              <w:ind w:left="20"/>
              <w:jc w:val="both"/>
            </w:pPr>
            <w:r>
              <w:rPr>
                <w:rFonts w:ascii="Times New Roman"/>
                <w:b w:val="false"/>
                <w:i w:val="false"/>
                <w:color w:val="000000"/>
                <w:sz w:val="20"/>
              </w:rPr>
              <w:t>
3,4</w:t>
            </w:r>
          </w:p>
          <w:bookmarkEnd w:id="2847"/>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2848"/>
          <w:p>
            <w:pPr>
              <w:spacing w:after="20"/>
              <w:ind w:left="20"/>
              <w:jc w:val="both"/>
            </w:pPr>
            <w:r>
              <w:rPr>
                <w:rFonts w:ascii="Times New Roman"/>
                <w:b w:val="false"/>
                <w:i w:val="false"/>
                <w:color w:val="000000"/>
                <w:sz w:val="20"/>
              </w:rPr>
              <w:t>
5,1</w:t>
            </w:r>
          </w:p>
          <w:bookmarkEnd w:id="2848"/>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2849"/>
          <w:p>
            <w:pPr>
              <w:spacing w:after="20"/>
              <w:ind w:left="20"/>
              <w:jc w:val="both"/>
            </w:pPr>
            <w:r>
              <w:rPr>
                <w:rFonts w:ascii="Times New Roman"/>
                <w:b w:val="false"/>
                <w:i w:val="false"/>
                <w:color w:val="000000"/>
                <w:sz w:val="20"/>
              </w:rPr>
              <w:t>
3,6</w:t>
            </w:r>
          </w:p>
          <w:bookmarkEnd w:id="2849"/>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2850"/>
          <w:p>
            <w:pPr>
              <w:spacing w:after="20"/>
              <w:ind w:left="20"/>
              <w:jc w:val="both"/>
            </w:pPr>
            <w:r>
              <w:rPr>
                <w:rFonts w:ascii="Times New Roman"/>
                <w:b w:val="false"/>
                <w:i w:val="false"/>
                <w:color w:val="000000"/>
                <w:sz w:val="20"/>
              </w:rPr>
              <w:t>
1134</w:t>
            </w:r>
          </w:p>
          <w:bookmarkEnd w:id="2850"/>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851"/>
          <w:p>
            <w:pPr>
              <w:spacing w:after="20"/>
              <w:ind w:left="20"/>
              <w:jc w:val="both"/>
            </w:pPr>
            <w:r>
              <w:rPr>
                <w:rFonts w:ascii="Times New Roman"/>
                <w:b w:val="false"/>
                <w:i w:val="false"/>
                <w:color w:val="000000"/>
                <w:sz w:val="20"/>
              </w:rPr>
              <w:t>
5,4</w:t>
            </w:r>
          </w:p>
          <w:bookmarkEnd w:id="2851"/>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2852"/>
          <w:p>
            <w:pPr>
              <w:spacing w:after="20"/>
              <w:ind w:left="20"/>
              <w:jc w:val="both"/>
            </w:pPr>
            <w:r>
              <w:rPr>
                <w:rFonts w:ascii="Times New Roman"/>
                <w:b w:val="false"/>
                <w:i w:val="false"/>
                <w:color w:val="000000"/>
                <w:sz w:val="20"/>
              </w:rPr>
              <w:t>
3,2</w:t>
            </w:r>
          </w:p>
          <w:bookmarkEnd w:id="2852"/>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2853"/>
          <w:p>
            <w:pPr>
              <w:spacing w:after="20"/>
              <w:ind w:left="20"/>
              <w:jc w:val="both"/>
            </w:pPr>
            <w:r>
              <w:rPr>
                <w:rFonts w:ascii="Times New Roman"/>
                <w:b w:val="false"/>
                <w:i w:val="false"/>
                <w:color w:val="000000"/>
                <w:sz w:val="20"/>
              </w:rPr>
              <w:t>
5,1</w:t>
            </w:r>
          </w:p>
          <w:bookmarkEnd w:id="2853"/>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тесілген,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2854"/>
          <w:p>
            <w:pPr>
              <w:spacing w:after="20"/>
              <w:ind w:left="20"/>
              <w:jc w:val="both"/>
            </w:pPr>
            <w:r>
              <w:rPr>
                <w:rFonts w:ascii="Times New Roman"/>
                <w:b w:val="false"/>
                <w:i w:val="false"/>
                <w:color w:val="000000"/>
                <w:sz w:val="20"/>
              </w:rPr>
              <w:t>
4,7</w:t>
            </w:r>
          </w:p>
          <w:bookmarkEnd w:id="2854"/>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855"/>
          <w:p>
            <w:pPr>
              <w:spacing w:after="20"/>
              <w:ind w:left="20"/>
              <w:jc w:val="both"/>
            </w:pPr>
            <w:r>
              <w:rPr>
                <w:rFonts w:ascii="Times New Roman"/>
                <w:b w:val="false"/>
                <w:i w:val="false"/>
                <w:color w:val="000000"/>
                <w:sz w:val="20"/>
              </w:rPr>
              <w:t>
2388</w:t>
            </w:r>
          </w:p>
          <w:bookmarkEnd w:id="2855"/>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856"/>
          <w:p>
            <w:pPr>
              <w:spacing w:after="20"/>
              <w:ind w:left="20"/>
              <w:jc w:val="both"/>
            </w:pPr>
            <w:r>
              <w:rPr>
                <w:rFonts w:ascii="Times New Roman"/>
                <w:b w:val="false"/>
                <w:i w:val="false"/>
                <w:color w:val="000000"/>
                <w:sz w:val="20"/>
              </w:rPr>
              <w:t>
5,4</w:t>
            </w:r>
          </w:p>
          <w:bookmarkEnd w:id="2856"/>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2857"/>
          <w:p>
            <w:pPr>
              <w:spacing w:after="20"/>
              <w:ind w:left="20"/>
              <w:jc w:val="both"/>
            </w:pPr>
            <w:r>
              <w:rPr>
                <w:rFonts w:ascii="Times New Roman"/>
                <w:b w:val="false"/>
                <w:i w:val="false"/>
                <w:color w:val="000000"/>
                <w:sz w:val="20"/>
              </w:rPr>
              <w:t>
7,6</w:t>
            </w:r>
          </w:p>
          <w:bookmarkEnd w:id="2857"/>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858"/>
          <w:p>
            <w:pPr>
              <w:spacing w:after="20"/>
              <w:ind w:left="20"/>
              <w:jc w:val="both"/>
            </w:pPr>
            <w:r>
              <w:rPr>
                <w:rFonts w:ascii="Times New Roman"/>
                <w:b w:val="false"/>
                <w:i w:val="false"/>
                <w:color w:val="000000"/>
                <w:sz w:val="20"/>
              </w:rPr>
              <w:t>
3,2</w:t>
            </w:r>
          </w:p>
          <w:bookmarkEnd w:id="2858"/>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2859"/>
          <w:p>
            <w:pPr>
              <w:spacing w:after="20"/>
              <w:ind w:left="20"/>
              <w:jc w:val="both"/>
            </w:pPr>
            <w:r>
              <w:rPr>
                <w:rFonts w:ascii="Times New Roman"/>
                <w:b w:val="false"/>
                <w:i w:val="false"/>
                <w:color w:val="000000"/>
                <w:sz w:val="20"/>
              </w:rPr>
              <w:t>
5,6</w:t>
            </w:r>
          </w:p>
          <w:bookmarkEnd w:id="2859"/>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2860"/>
          <w:p>
            <w:pPr>
              <w:spacing w:after="20"/>
              <w:ind w:left="20"/>
              <w:jc w:val="both"/>
            </w:pPr>
            <w:r>
              <w:rPr>
                <w:rFonts w:ascii="Times New Roman"/>
                <w:b w:val="false"/>
                <w:i w:val="false"/>
                <w:color w:val="000000"/>
                <w:sz w:val="20"/>
              </w:rPr>
              <w:t>
3573</w:t>
            </w:r>
          </w:p>
          <w:bookmarkEnd w:id="2860"/>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2861"/>
          <w:p>
            <w:pPr>
              <w:spacing w:after="20"/>
              <w:ind w:left="20"/>
              <w:jc w:val="both"/>
            </w:pPr>
            <w:r>
              <w:rPr>
                <w:rFonts w:ascii="Times New Roman"/>
                <w:b w:val="false"/>
                <w:i w:val="false"/>
                <w:color w:val="000000"/>
                <w:sz w:val="20"/>
              </w:rPr>
              <w:t>
5,4</w:t>
            </w:r>
          </w:p>
          <w:bookmarkEnd w:id="2861"/>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862"/>
          <w:p>
            <w:pPr>
              <w:spacing w:after="20"/>
              <w:ind w:left="20"/>
              <w:jc w:val="both"/>
            </w:pPr>
            <w:r>
              <w:rPr>
                <w:rFonts w:ascii="Times New Roman"/>
                <w:b w:val="false"/>
                <w:i w:val="false"/>
                <w:color w:val="000000"/>
                <w:sz w:val="20"/>
              </w:rPr>
              <w:t>
7,6</w:t>
            </w:r>
          </w:p>
          <w:bookmarkEnd w:id="2862"/>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бұқтырылған,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2863"/>
          <w:p>
            <w:pPr>
              <w:spacing w:after="20"/>
              <w:ind w:left="20"/>
              <w:jc w:val="both"/>
            </w:pPr>
            <w:r>
              <w:rPr>
                <w:rFonts w:ascii="Times New Roman"/>
                <w:b w:val="false"/>
                <w:i w:val="false"/>
                <w:color w:val="000000"/>
                <w:sz w:val="20"/>
              </w:rPr>
              <w:t>
3,2</w:t>
            </w:r>
          </w:p>
          <w:bookmarkEnd w:id="2863"/>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2864"/>
          <w:p>
            <w:pPr>
              <w:spacing w:after="20"/>
              <w:ind w:left="20"/>
              <w:jc w:val="both"/>
            </w:pPr>
            <w:r>
              <w:rPr>
                <w:rFonts w:ascii="Times New Roman"/>
                <w:b w:val="false"/>
                <w:i w:val="false"/>
                <w:color w:val="000000"/>
                <w:sz w:val="20"/>
              </w:rPr>
              <w:t>
5,4</w:t>
            </w:r>
          </w:p>
          <w:bookmarkEnd w:id="2864"/>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2865"/>
          <w:p>
            <w:pPr>
              <w:spacing w:after="20"/>
              <w:ind w:left="20"/>
              <w:jc w:val="both"/>
            </w:pPr>
            <w:r>
              <w:rPr>
                <w:rFonts w:ascii="Times New Roman"/>
                <w:b w:val="false"/>
                <w:i w:val="false"/>
                <w:color w:val="000000"/>
                <w:sz w:val="20"/>
              </w:rPr>
              <w:t>
10244</w:t>
            </w:r>
          </w:p>
          <w:bookmarkEnd w:id="2865"/>
          <w:p>
            <w:pPr>
              <w:spacing w:after="20"/>
              <w:ind w:left="20"/>
              <w:jc w:val="both"/>
            </w:pPr>
            <w:r>
              <w:rPr>
                <w:rFonts w:ascii="Times New Roman"/>
                <w:b w:val="false"/>
                <w:i w:val="false"/>
                <w:color w:val="000000"/>
                <w:sz w:val="20"/>
              </w:rPr>
              <w:t>
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2866"/>
          <w:p>
            <w:pPr>
              <w:spacing w:after="20"/>
              <w:ind w:left="20"/>
              <w:jc w:val="both"/>
            </w:pPr>
            <w:r>
              <w:rPr>
                <w:rFonts w:ascii="Times New Roman"/>
                <w:b w:val="false"/>
                <w:i w:val="false"/>
                <w:color w:val="000000"/>
                <w:sz w:val="20"/>
              </w:rPr>
              <w:t>
3,9</w:t>
            </w:r>
          </w:p>
          <w:bookmarkEnd w:id="2866"/>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2867"/>
          <w:p>
            <w:pPr>
              <w:spacing w:after="20"/>
              <w:ind w:left="20"/>
              <w:jc w:val="both"/>
            </w:pPr>
            <w:r>
              <w:rPr>
                <w:rFonts w:ascii="Times New Roman"/>
                <w:b w:val="false"/>
                <w:i w:val="false"/>
                <w:color w:val="000000"/>
                <w:sz w:val="20"/>
              </w:rPr>
              <w:t>
3,9</w:t>
            </w:r>
          </w:p>
          <w:bookmarkEnd w:id="2867"/>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2868"/>
          <w:p>
            <w:pPr>
              <w:spacing w:after="20"/>
              <w:ind w:left="20"/>
              <w:jc w:val="both"/>
            </w:pPr>
            <w:r>
              <w:rPr>
                <w:rFonts w:ascii="Times New Roman"/>
                <w:b w:val="false"/>
                <w:i w:val="false"/>
                <w:color w:val="000000"/>
                <w:sz w:val="20"/>
              </w:rPr>
              <w:t>
39261</w:t>
            </w:r>
          </w:p>
          <w:bookmarkEnd w:id="2868"/>
          <w:p>
            <w:pPr>
              <w:spacing w:after="20"/>
              <w:ind w:left="20"/>
              <w:jc w:val="both"/>
            </w:pPr>
            <w:r>
              <w:rPr>
                <w:rFonts w:ascii="Times New Roman"/>
                <w:b w:val="false"/>
                <w:i w:val="false"/>
                <w:color w:val="000000"/>
                <w:sz w:val="20"/>
              </w:rPr>
              <w:t>
20134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2869"/>
          <w:p>
            <w:pPr>
              <w:spacing w:after="20"/>
              <w:ind w:left="20"/>
              <w:jc w:val="both"/>
            </w:pPr>
            <w:r>
              <w:rPr>
                <w:rFonts w:ascii="Times New Roman"/>
                <w:b w:val="false"/>
                <w:i w:val="false"/>
                <w:color w:val="000000"/>
                <w:sz w:val="20"/>
              </w:rPr>
              <w:t>
5,7</w:t>
            </w:r>
          </w:p>
          <w:bookmarkEnd w:id="2869"/>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2870"/>
          <w:p>
            <w:pPr>
              <w:spacing w:after="20"/>
              <w:ind w:left="20"/>
              <w:jc w:val="both"/>
            </w:pPr>
            <w:r>
              <w:rPr>
                <w:rFonts w:ascii="Times New Roman"/>
                <w:b w:val="false"/>
                <w:i w:val="false"/>
                <w:color w:val="000000"/>
                <w:sz w:val="20"/>
              </w:rPr>
              <w:t>
2548</w:t>
            </w:r>
          </w:p>
          <w:bookmarkEnd w:id="2870"/>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2871"/>
          <w:p>
            <w:pPr>
              <w:spacing w:after="20"/>
              <w:ind w:left="20"/>
              <w:jc w:val="both"/>
            </w:pPr>
            <w:r>
              <w:rPr>
                <w:rFonts w:ascii="Times New Roman"/>
                <w:b w:val="false"/>
                <w:i w:val="false"/>
                <w:color w:val="000000"/>
                <w:sz w:val="20"/>
              </w:rPr>
              <w:t>
5,5</w:t>
            </w:r>
          </w:p>
          <w:bookmarkEnd w:id="2871"/>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2872"/>
          <w:p>
            <w:pPr>
              <w:spacing w:after="20"/>
              <w:ind w:left="20"/>
              <w:jc w:val="both"/>
            </w:pPr>
            <w:r>
              <w:rPr>
                <w:rFonts w:ascii="Times New Roman"/>
                <w:b w:val="false"/>
                <w:i w:val="false"/>
                <w:color w:val="000000"/>
                <w:sz w:val="20"/>
              </w:rPr>
              <w:t>
352</w:t>
            </w:r>
          </w:p>
          <w:bookmarkEnd w:id="2872"/>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2873"/>
          <w:p>
            <w:pPr>
              <w:spacing w:after="20"/>
              <w:ind w:left="20"/>
              <w:jc w:val="both"/>
            </w:pPr>
            <w:r>
              <w:rPr>
                <w:rFonts w:ascii="Times New Roman"/>
                <w:b w:val="false"/>
                <w:i w:val="false"/>
                <w:color w:val="000000"/>
                <w:sz w:val="20"/>
              </w:rPr>
              <w:t>
3,9</w:t>
            </w:r>
          </w:p>
          <w:bookmarkEnd w:id="2873"/>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874"/>
          <w:p>
            <w:pPr>
              <w:spacing w:after="20"/>
              <w:ind w:left="20"/>
              <w:jc w:val="both"/>
            </w:pPr>
            <w:r>
              <w:rPr>
                <w:rFonts w:ascii="Times New Roman"/>
                <w:b w:val="false"/>
                <w:i w:val="false"/>
                <w:color w:val="000000"/>
                <w:sz w:val="20"/>
              </w:rPr>
              <w:t>
402</w:t>
            </w:r>
          </w:p>
          <w:bookmarkEnd w:id="2874"/>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875"/>
          <w:p>
            <w:pPr>
              <w:spacing w:after="20"/>
              <w:ind w:left="20"/>
              <w:jc w:val="both"/>
            </w:pPr>
            <w:r>
              <w:rPr>
                <w:rFonts w:ascii="Times New Roman"/>
                <w:b w:val="false"/>
                <w:i w:val="false"/>
                <w:color w:val="000000"/>
                <w:sz w:val="20"/>
              </w:rPr>
              <w:t>
3,9</w:t>
            </w:r>
          </w:p>
          <w:bookmarkEnd w:id="2875"/>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2876"/>
          <w:p>
            <w:pPr>
              <w:spacing w:after="20"/>
              <w:ind w:left="20"/>
              <w:jc w:val="both"/>
            </w:pPr>
            <w:r>
              <w:rPr>
                <w:rFonts w:ascii="Times New Roman"/>
                <w:b w:val="false"/>
                <w:i w:val="false"/>
                <w:color w:val="000000"/>
                <w:sz w:val="20"/>
              </w:rPr>
              <w:t>
78</w:t>
            </w:r>
          </w:p>
          <w:bookmarkEnd w:id="2876"/>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2877"/>
          <w:p>
            <w:pPr>
              <w:spacing w:after="20"/>
              <w:ind w:left="20"/>
              <w:jc w:val="both"/>
            </w:pPr>
            <w:r>
              <w:rPr>
                <w:rFonts w:ascii="Times New Roman"/>
                <w:b w:val="false"/>
                <w:i w:val="false"/>
                <w:color w:val="000000"/>
                <w:sz w:val="20"/>
              </w:rPr>
              <w:t>
3,0</w:t>
            </w:r>
          </w:p>
          <w:bookmarkEnd w:id="2877"/>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2878"/>
          <w:p>
            <w:pPr>
              <w:spacing w:after="20"/>
              <w:ind w:left="20"/>
              <w:jc w:val="both"/>
            </w:pPr>
            <w:r>
              <w:rPr>
                <w:rFonts w:ascii="Times New Roman"/>
                <w:b w:val="false"/>
                <w:i w:val="false"/>
                <w:color w:val="000000"/>
                <w:sz w:val="20"/>
              </w:rPr>
              <w:t>
187</w:t>
            </w:r>
          </w:p>
          <w:bookmarkEnd w:id="2878"/>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бітелген, кермек-дәрілік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2879"/>
          <w:p>
            <w:pPr>
              <w:spacing w:after="20"/>
              <w:ind w:left="20"/>
              <w:jc w:val="both"/>
            </w:pPr>
            <w:r>
              <w:rPr>
                <w:rFonts w:ascii="Times New Roman"/>
                <w:b w:val="false"/>
                <w:i w:val="false"/>
                <w:color w:val="000000"/>
                <w:sz w:val="20"/>
              </w:rPr>
              <w:t>
3,8</w:t>
            </w:r>
          </w:p>
          <w:bookmarkEnd w:id="2879"/>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2880"/>
          <w:p>
            <w:pPr>
              <w:spacing w:after="20"/>
              <w:ind w:left="20"/>
              <w:jc w:val="both"/>
            </w:pPr>
            <w:r>
              <w:rPr>
                <w:rFonts w:ascii="Times New Roman"/>
                <w:b w:val="false"/>
                <w:i w:val="false"/>
                <w:color w:val="000000"/>
                <w:sz w:val="20"/>
              </w:rPr>
              <w:t>
46</w:t>
            </w:r>
          </w:p>
          <w:bookmarkEnd w:id="2880"/>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2881"/>
          <w:p>
            <w:pPr>
              <w:spacing w:after="20"/>
              <w:ind w:left="20"/>
              <w:jc w:val="both"/>
            </w:pPr>
            <w:r>
              <w:rPr>
                <w:rFonts w:ascii="Times New Roman"/>
                <w:b w:val="false"/>
                <w:i w:val="false"/>
                <w:color w:val="000000"/>
                <w:sz w:val="20"/>
              </w:rPr>
              <w:t>
3,0</w:t>
            </w:r>
          </w:p>
          <w:bookmarkEnd w:id="2881"/>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бітелген, кермек-дәрілік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2882"/>
          <w:p>
            <w:pPr>
              <w:spacing w:after="20"/>
              <w:ind w:left="20"/>
              <w:jc w:val="both"/>
            </w:pPr>
            <w:r>
              <w:rPr>
                <w:rFonts w:ascii="Times New Roman"/>
                <w:b w:val="false"/>
                <w:i w:val="false"/>
                <w:color w:val="000000"/>
                <w:sz w:val="20"/>
              </w:rPr>
              <w:t>
2,8</w:t>
            </w:r>
          </w:p>
          <w:bookmarkEnd w:id="2882"/>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2883"/>
          <w:p>
            <w:pPr>
              <w:spacing w:after="20"/>
              <w:ind w:left="20"/>
              <w:jc w:val="both"/>
            </w:pPr>
            <w:r>
              <w:rPr>
                <w:rFonts w:ascii="Times New Roman"/>
                <w:b w:val="false"/>
                <w:i w:val="false"/>
                <w:color w:val="000000"/>
                <w:sz w:val="20"/>
              </w:rPr>
              <w:t>
2,9</w:t>
            </w:r>
          </w:p>
          <w:bookmarkEnd w:id="2883"/>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2884"/>
          <w:p>
            <w:pPr>
              <w:spacing w:after="20"/>
              <w:ind w:left="20"/>
              <w:jc w:val="both"/>
            </w:pPr>
            <w:r>
              <w:rPr>
                <w:rFonts w:ascii="Times New Roman"/>
                <w:b w:val="false"/>
                <w:i w:val="false"/>
                <w:color w:val="000000"/>
                <w:sz w:val="20"/>
              </w:rPr>
              <w:t>
165</w:t>
            </w:r>
          </w:p>
          <w:bookmarkEnd w:id="2884"/>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2885"/>
          <w:p>
            <w:pPr>
              <w:spacing w:after="20"/>
              <w:ind w:left="20"/>
              <w:jc w:val="both"/>
            </w:pPr>
            <w:r>
              <w:rPr>
                <w:rFonts w:ascii="Times New Roman"/>
                <w:b w:val="false"/>
                <w:i w:val="false"/>
                <w:color w:val="000000"/>
                <w:sz w:val="20"/>
              </w:rPr>
              <w:t>
3,0</w:t>
            </w:r>
          </w:p>
          <w:bookmarkEnd w:id="2885"/>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2886"/>
          <w:p>
            <w:pPr>
              <w:spacing w:after="20"/>
              <w:ind w:left="20"/>
              <w:jc w:val="both"/>
            </w:pPr>
            <w:r>
              <w:rPr>
                <w:rFonts w:ascii="Times New Roman"/>
                <w:b w:val="false"/>
                <w:i w:val="false"/>
                <w:color w:val="000000"/>
                <w:sz w:val="20"/>
              </w:rPr>
              <w:t>
867</w:t>
            </w:r>
          </w:p>
          <w:bookmarkEnd w:id="2886"/>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бітелген, кермек-дәрілік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2887"/>
          <w:p>
            <w:pPr>
              <w:spacing w:after="20"/>
              <w:ind w:left="20"/>
              <w:jc w:val="both"/>
            </w:pPr>
            <w:r>
              <w:rPr>
                <w:rFonts w:ascii="Times New Roman"/>
                <w:b w:val="false"/>
                <w:i w:val="false"/>
                <w:color w:val="000000"/>
                <w:sz w:val="20"/>
              </w:rPr>
              <w:t>
5,1</w:t>
            </w:r>
          </w:p>
          <w:bookmarkEnd w:id="2887"/>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2888"/>
          <w:p>
            <w:pPr>
              <w:spacing w:after="20"/>
              <w:ind w:left="20"/>
              <w:jc w:val="both"/>
            </w:pPr>
            <w:r>
              <w:rPr>
                <w:rFonts w:ascii="Times New Roman"/>
                <w:b w:val="false"/>
                <w:i w:val="false"/>
                <w:color w:val="000000"/>
                <w:sz w:val="20"/>
              </w:rPr>
              <w:t>
3,0</w:t>
            </w:r>
          </w:p>
          <w:bookmarkEnd w:id="2888"/>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 орташа құлатылған,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2889"/>
          <w:p>
            <w:pPr>
              <w:spacing w:after="20"/>
              <w:ind w:left="20"/>
              <w:jc w:val="both"/>
            </w:pPr>
            <w:r>
              <w:rPr>
                <w:rFonts w:ascii="Times New Roman"/>
                <w:b w:val="false"/>
                <w:i w:val="false"/>
                <w:color w:val="000000"/>
                <w:sz w:val="20"/>
              </w:rPr>
              <w:t>
4,3</w:t>
            </w:r>
          </w:p>
          <w:bookmarkEnd w:id="2889"/>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890"/>
          <w:p>
            <w:pPr>
              <w:spacing w:after="20"/>
              <w:ind w:left="20"/>
              <w:jc w:val="both"/>
            </w:pPr>
            <w:r>
              <w:rPr>
                <w:rFonts w:ascii="Times New Roman"/>
                <w:b w:val="false"/>
                <w:i w:val="false"/>
                <w:color w:val="000000"/>
                <w:sz w:val="20"/>
              </w:rPr>
              <w:t>
95</w:t>
            </w:r>
          </w:p>
          <w:bookmarkEnd w:id="2890"/>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2891"/>
          <w:p>
            <w:pPr>
              <w:spacing w:after="20"/>
              <w:ind w:left="20"/>
              <w:jc w:val="both"/>
            </w:pPr>
            <w:r>
              <w:rPr>
                <w:rFonts w:ascii="Times New Roman"/>
                <w:b w:val="false"/>
                <w:i w:val="false"/>
                <w:color w:val="000000"/>
                <w:sz w:val="20"/>
              </w:rPr>
              <w:t>
4,2</w:t>
            </w:r>
          </w:p>
          <w:bookmarkEnd w:id="2891"/>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2892"/>
          <w:p>
            <w:pPr>
              <w:spacing w:after="20"/>
              <w:ind w:left="20"/>
              <w:jc w:val="both"/>
            </w:pPr>
            <w:r>
              <w:rPr>
                <w:rFonts w:ascii="Times New Roman"/>
                <w:b w:val="false"/>
                <w:i w:val="false"/>
                <w:color w:val="000000"/>
                <w:sz w:val="20"/>
              </w:rPr>
              <w:t>
3,5</w:t>
            </w:r>
          </w:p>
          <w:bookmarkEnd w:id="2892"/>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2893"/>
          <w:p>
            <w:pPr>
              <w:spacing w:after="20"/>
              <w:ind w:left="20"/>
              <w:jc w:val="both"/>
            </w:pPr>
            <w:r>
              <w:rPr>
                <w:rFonts w:ascii="Times New Roman"/>
                <w:b w:val="false"/>
                <w:i w:val="false"/>
                <w:color w:val="000000"/>
                <w:sz w:val="20"/>
              </w:rPr>
              <w:t>
2,1</w:t>
            </w:r>
          </w:p>
          <w:bookmarkEnd w:id="2893"/>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894"/>
          <w:p>
            <w:pPr>
              <w:spacing w:after="20"/>
              <w:ind w:left="20"/>
              <w:jc w:val="both"/>
            </w:pPr>
            <w:r>
              <w:rPr>
                <w:rFonts w:ascii="Times New Roman"/>
                <w:b w:val="false"/>
                <w:i w:val="false"/>
                <w:color w:val="000000"/>
                <w:sz w:val="20"/>
              </w:rPr>
              <w:t>
3,7</w:t>
            </w:r>
          </w:p>
          <w:bookmarkEnd w:id="2894"/>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2895"/>
          <w:p>
            <w:pPr>
              <w:spacing w:after="20"/>
              <w:ind w:left="20"/>
              <w:jc w:val="both"/>
            </w:pPr>
            <w:r>
              <w:rPr>
                <w:rFonts w:ascii="Times New Roman"/>
                <w:b w:val="false"/>
                <w:i w:val="false"/>
                <w:color w:val="000000"/>
                <w:sz w:val="20"/>
              </w:rPr>
              <w:t>
2102</w:t>
            </w:r>
          </w:p>
          <w:bookmarkEnd w:id="2895"/>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896"/>
          <w:p>
            <w:pPr>
              <w:spacing w:after="20"/>
              <w:ind w:left="20"/>
              <w:jc w:val="both"/>
            </w:pPr>
            <w:r>
              <w:rPr>
                <w:rFonts w:ascii="Times New Roman"/>
                <w:b w:val="false"/>
                <w:i w:val="false"/>
                <w:color w:val="000000"/>
                <w:sz w:val="20"/>
              </w:rPr>
              <w:t>
3,8</w:t>
            </w:r>
          </w:p>
          <w:bookmarkEnd w:id="2896"/>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2897"/>
          <w:p>
            <w:pPr>
              <w:spacing w:after="20"/>
              <w:ind w:left="20"/>
              <w:jc w:val="both"/>
            </w:pPr>
            <w:r>
              <w:rPr>
                <w:rFonts w:ascii="Times New Roman"/>
                <w:b w:val="false"/>
                <w:i w:val="false"/>
                <w:color w:val="000000"/>
                <w:sz w:val="20"/>
              </w:rPr>
              <w:t>
1797</w:t>
            </w:r>
          </w:p>
          <w:bookmarkEnd w:id="2897"/>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2898"/>
          <w:p>
            <w:pPr>
              <w:spacing w:after="20"/>
              <w:ind w:left="20"/>
              <w:jc w:val="both"/>
            </w:pPr>
            <w:r>
              <w:rPr>
                <w:rFonts w:ascii="Times New Roman"/>
                <w:b w:val="false"/>
                <w:i w:val="false"/>
                <w:color w:val="000000"/>
                <w:sz w:val="20"/>
              </w:rPr>
              <w:t>
0,9</w:t>
            </w:r>
          </w:p>
          <w:bookmarkEnd w:id="2898"/>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2899"/>
          <w:p>
            <w:pPr>
              <w:spacing w:after="20"/>
              <w:ind w:left="20"/>
              <w:jc w:val="both"/>
            </w:pPr>
            <w:r>
              <w:rPr>
                <w:rFonts w:ascii="Times New Roman"/>
                <w:b w:val="false"/>
                <w:i w:val="false"/>
                <w:color w:val="000000"/>
                <w:sz w:val="20"/>
              </w:rPr>
              <w:t>
2,3</w:t>
            </w:r>
          </w:p>
          <w:bookmarkEnd w:id="2899"/>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2900"/>
          <w:p>
            <w:pPr>
              <w:spacing w:after="20"/>
              <w:ind w:left="20"/>
              <w:jc w:val="both"/>
            </w:pPr>
            <w:r>
              <w:rPr>
                <w:rFonts w:ascii="Times New Roman"/>
                <w:b w:val="false"/>
                <w:i w:val="false"/>
                <w:color w:val="000000"/>
                <w:sz w:val="20"/>
              </w:rPr>
              <w:t>
1,9</w:t>
            </w:r>
          </w:p>
          <w:bookmarkEnd w:id="2900"/>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901"/>
          <w:p>
            <w:pPr>
              <w:spacing w:after="20"/>
              <w:ind w:left="20"/>
              <w:jc w:val="both"/>
            </w:pPr>
            <w:r>
              <w:rPr>
                <w:rFonts w:ascii="Times New Roman"/>
                <w:b w:val="false"/>
                <w:i w:val="false"/>
                <w:color w:val="000000"/>
                <w:sz w:val="20"/>
              </w:rPr>
              <w:t>
1,6</w:t>
            </w:r>
          </w:p>
          <w:bookmarkEnd w:id="2901"/>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2902"/>
          <w:p>
            <w:pPr>
              <w:spacing w:after="20"/>
              <w:ind w:left="20"/>
              <w:jc w:val="both"/>
            </w:pPr>
            <w:r>
              <w:rPr>
                <w:rFonts w:ascii="Times New Roman"/>
                <w:b w:val="false"/>
                <w:i w:val="false"/>
                <w:color w:val="000000"/>
                <w:sz w:val="20"/>
              </w:rPr>
              <w:t>
858</w:t>
            </w:r>
          </w:p>
          <w:bookmarkEnd w:id="2902"/>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2903"/>
          <w:p>
            <w:pPr>
              <w:spacing w:after="20"/>
              <w:ind w:left="20"/>
              <w:jc w:val="both"/>
            </w:pPr>
            <w:r>
              <w:rPr>
                <w:rFonts w:ascii="Times New Roman"/>
                <w:b w:val="false"/>
                <w:i w:val="false"/>
                <w:color w:val="000000"/>
                <w:sz w:val="20"/>
              </w:rPr>
              <w:t>
3,3</w:t>
            </w:r>
          </w:p>
          <w:bookmarkEnd w:id="2903"/>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2904"/>
          <w:p>
            <w:pPr>
              <w:spacing w:after="20"/>
              <w:ind w:left="20"/>
              <w:jc w:val="both"/>
            </w:pPr>
            <w:r>
              <w:rPr>
                <w:rFonts w:ascii="Times New Roman"/>
                <w:b w:val="false"/>
                <w:i w:val="false"/>
                <w:color w:val="000000"/>
                <w:sz w:val="20"/>
              </w:rPr>
              <w:t>
2,1</w:t>
            </w:r>
          </w:p>
          <w:bookmarkEnd w:id="2904"/>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2905"/>
          <w:p>
            <w:pPr>
              <w:spacing w:after="20"/>
              <w:ind w:left="20"/>
              <w:jc w:val="both"/>
            </w:pPr>
            <w:r>
              <w:rPr>
                <w:rFonts w:ascii="Times New Roman"/>
                <w:b w:val="false"/>
                <w:i w:val="false"/>
                <w:color w:val="000000"/>
                <w:sz w:val="20"/>
              </w:rPr>
              <w:t>
1,9</w:t>
            </w:r>
          </w:p>
          <w:bookmarkEnd w:id="2905"/>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2906"/>
          <w:p>
            <w:pPr>
              <w:spacing w:after="20"/>
              <w:ind w:left="20"/>
              <w:jc w:val="both"/>
            </w:pPr>
            <w:r>
              <w:rPr>
                <w:rFonts w:ascii="Times New Roman"/>
                <w:b w:val="false"/>
                <w:i w:val="false"/>
                <w:color w:val="000000"/>
                <w:sz w:val="20"/>
              </w:rPr>
              <w:t>
2,8</w:t>
            </w:r>
          </w:p>
          <w:bookmarkEnd w:id="2906"/>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907"/>
          <w:p>
            <w:pPr>
              <w:spacing w:after="20"/>
              <w:ind w:left="20"/>
              <w:jc w:val="both"/>
            </w:pPr>
            <w:r>
              <w:rPr>
                <w:rFonts w:ascii="Times New Roman"/>
                <w:b w:val="false"/>
                <w:i w:val="false"/>
                <w:color w:val="000000"/>
                <w:sz w:val="20"/>
              </w:rPr>
              <w:t>
2206</w:t>
            </w:r>
          </w:p>
          <w:bookmarkEnd w:id="2907"/>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2908"/>
          <w:p>
            <w:pPr>
              <w:spacing w:after="20"/>
              <w:ind w:left="20"/>
              <w:jc w:val="both"/>
            </w:pPr>
            <w:r>
              <w:rPr>
                <w:rFonts w:ascii="Times New Roman"/>
                <w:b w:val="false"/>
                <w:i w:val="false"/>
                <w:color w:val="000000"/>
                <w:sz w:val="20"/>
              </w:rPr>
              <w:t>
1,9</w:t>
            </w:r>
          </w:p>
          <w:bookmarkEnd w:id="2908"/>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2909"/>
          <w:p>
            <w:pPr>
              <w:spacing w:after="20"/>
              <w:ind w:left="20"/>
              <w:jc w:val="both"/>
            </w:pPr>
            <w:r>
              <w:rPr>
                <w:rFonts w:ascii="Times New Roman"/>
                <w:b w:val="false"/>
                <w:i w:val="false"/>
                <w:color w:val="000000"/>
                <w:sz w:val="20"/>
              </w:rPr>
              <w:t>
1,9</w:t>
            </w:r>
          </w:p>
          <w:bookmarkEnd w:id="2909"/>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2910"/>
          <w:p>
            <w:pPr>
              <w:spacing w:after="20"/>
              <w:ind w:left="20"/>
              <w:jc w:val="both"/>
            </w:pPr>
            <w:r>
              <w:rPr>
                <w:rFonts w:ascii="Times New Roman"/>
                <w:b w:val="false"/>
                <w:i w:val="false"/>
                <w:color w:val="000000"/>
                <w:sz w:val="20"/>
              </w:rPr>
              <w:t>
2,3</w:t>
            </w:r>
          </w:p>
          <w:bookmarkEnd w:id="2910"/>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2911"/>
          <w:p>
            <w:pPr>
              <w:spacing w:after="20"/>
              <w:ind w:left="20"/>
              <w:jc w:val="both"/>
            </w:pPr>
            <w:r>
              <w:rPr>
                <w:rFonts w:ascii="Times New Roman"/>
                <w:b w:val="false"/>
                <w:i w:val="false"/>
                <w:color w:val="000000"/>
                <w:sz w:val="20"/>
              </w:rPr>
              <w:t>
2,0</w:t>
            </w:r>
          </w:p>
          <w:bookmarkEnd w:id="2911"/>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2912"/>
          <w:p>
            <w:pPr>
              <w:spacing w:after="20"/>
              <w:ind w:left="20"/>
              <w:jc w:val="both"/>
            </w:pPr>
            <w:r>
              <w:rPr>
                <w:rFonts w:ascii="Times New Roman"/>
                <w:b w:val="false"/>
                <w:i w:val="false"/>
                <w:color w:val="000000"/>
                <w:sz w:val="20"/>
              </w:rPr>
              <w:t>
380</w:t>
            </w:r>
          </w:p>
          <w:bookmarkEnd w:id="2912"/>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2913"/>
          <w:p>
            <w:pPr>
              <w:spacing w:after="20"/>
              <w:ind w:left="20"/>
              <w:jc w:val="both"/>
            </w:pPr>
            <w:r>
              <w:rPr>
                <w:rFonts w:ascii="Times New Roman"/>
                <w:b w:val="false"/>
                <w:i w:val="false"/>
                <w:color w:val="000000"/>
                <w:sz w:val="20"/>
              </w:rPr>
              <w:t>
0,9</w:t>
            </w:r>
          </w:p>
          <w:bookmarkEnd w:id="2913"/>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2914"/>
          <w:p>
            <w:pPr>
              <w:spacing w:after="20"/>
              <w:ind w:left="20"/>
              <w:jc w:val="both"/>
            </w:pPr>
            <w:r>
              <w:rPr>
                <w:rFonts w:ascii="Times New Roman"/>
                <w:b w:val="false"/>
                <w:i w:val="false"/>
                <w:color w:val="000000"/>
                <w:sz w:val="20"/>
              </w:rPr>
              <w:t>
2,3</w:t>
            </w:r>
          </w:p>
          <w:bookmarkEnd w:id="2914"/>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2915"/>
          <w:p>
            <w:pPr>
              <w:spacing w:after="20"/>
              <w:ind w:left="20"/>
              <w:jc w:val="both"/>
            </w:pPr>
            <w:r>
              <w:rPr>
                <w:rFonts w:ascii="Times New Roman"/>
                <w:b w:val="false"/>
                <w:i w:val="false"/>
                <w:color w:val="000000"/>
                <w:sz w:val="20"/>
              </w:rPr>
              <w:t>
1,9</w:t>
            </w:r>
          </w:p>
          <w:bookmarkEnd w:id="2915"/>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2916"/>
          <w:p>
            <w:pPr>
              <w:spacing w:after="20"/>
              <w:ind w:left="20"/>
              <w:jc w:val="both"/>
            </w:pPr>
            <w:r>
              <w:rPr>
                <w:rFonts w:ascii="Times New Roman"/>
                <w:b w:val="false"/>
                <w:i w:val="false"/>
                <w:color w:val="000000"/>
                <w:sz w:val="20"/>
              </w:rPr>
              <w:t>
1,5</w:t>
            </w:r>
          </w:p>
          <w:bookmarkEnd w:id="2916"/>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2917"/>
          <w:p>
            <w:pPr>
              <w:spacing w:after="20"/>
              <w:ind w:left="20"/>
              <w:jc w:val="both"/>
            </w:pPr>
            <w:r>
              <w:rPr>
                <w:rFonts w:ascii="Times New Roman"/>
                <w:b w:val="false"/>
                <w:i w:val="false"/>
                <w:color w:val="000000"/>
                <w:sz w:val="20"/>
              </w:rPr>
              <w:t>
285</w:t>
            </w:r>
          </w:p>
          <w:bookmarkEnd w:id="2917"/>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918"/>
          <w:p>
            <w:pPr>
              <w:spacing w:after="20"/>
              <w:ind w:left="20"/>
              <w:jc w:val="both"/>
            </w:pPr>
            <w:r>
              <w:rPr>
                <w:rFonts w:ascii="Times New Roman"/>
                <w:b w:val="false"/>
                <w:i w:val="false"/>
                <w:color w:val="000000"/>
                <w:sz w:val="20"/>
              </w:rPr>
              <w:t>
0,9</w:t>
            </w:r>
          </w:p>
          <w:bookmarkEnd w:id="2918"/>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2919"/>
          <w:p>
            <w:pPr>
              <w:spacing w:after="20"/>
              <w:ind w:left="20"/>
              <w:jc w:val="both"/>
            </w:pPr>
            <w:r>
              <w:rPr>
                <w:rFonts w:ascii="Times New Roman"/>
                <w:b w:val="false"/>
                <w:i w:val="false"/>
                <w:color w:val="000000"/>
                <w:sz w:val="20"/>
              </w:rPr>
              <w:t>
1,2</w:t>
            </w:r>
          </w:p>
          <w:bookmarkEnd w:id="2919"/>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2920"/>
          <w:p>
            <w:pPr>
              <w:spacing w:after="20"/>
              <w:ind w:left="20"/>
              <w:jc w:val="both"/>
            </w:pPr>
            <w:r>
              <w:rPr>
                <w:rFonts w:ascii="Times New Roman"/>
                <w:b w:val="false"/>
                <w:i w:val="false"/>
                <w:color w:val="000000"/>
                <w:sz w:val="20"/>
              </w:rPr>
              <w:t>
1,9</w:t>
            </w:r>
          </w:p>
          <w:bookmarkEnd w:id="2920"/>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2921"/>
          <w:p>
            <w:pPr>
              <w:spacing w:after="20"/>
              <w:ind w:left="20"/>
              <w:jc w:val="both"/>
            </w:pPr>
            <w:r>
              <w:rPr>
                <w:rFonts w:ascii="Times New Roman"/>
                <w:b w:val="false"/>
                <w:i w:val="false"/>
                <w:color w:val="000000"/>
                <w:sz w:val="20"/>
              </w:rPr>
              <w:t>
1,1</w:t>
            </w:r>
          </w:p>
          <w:bookmarkEnd w:id="2921"/>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2922"/>
          <w:p>
            <w:pPr>
              <w:spacing w:after="20"/>
              <w:ind w:left="20"/>
              <w:jc w:val="both"/>
            </w:pPr>
            <w:r>
              <w:rPr>
                <w:rFonts w:ascii="Times New Roman"/>
                <w:b w:val="false"/>
                <w:i w:val="false"/>
                <w:color w:val="000000"/>
                <w:sz w:val="20"/>
              </w:rPr>
              <w:t>
543</w:t>
            </w:r>
          </w:p>
          <w:bookmarkEnd w:id="2922"/>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2923"/>
          <w:p>
            <w:pPr>
              <w:spacing w:after="20"/>
              <w:ind w:left="20"/>
              <w:jc w:val="both"/>
            </w:pPr>
            <w:r>
              <w:rPr>
                <w:rFonts w:ascii="Times New Roman"/>
                <w:b w:val="false"/>
                <w:i w:val="false"/>
                <w:color w:val="000000"/>
                <w:sz w:val="20"/>
              </w:rPr>
              <w:t>
0,9</w:t>
            </w:r>
          </w:p>
          <w:bookmarkEnd w:id="2923"/>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2924"/>
          <w:p>
            <w:pPr>
              <w:spacing w:after="20"/>
              <w:ind w:left="20"/>
              <w:jc w:val="both"/>
            </w:pPr>
            <w:r>
              <w:rPr>
                <w:rFonts w:ascii="Times New Roman"/>
                <w:b w:val="false"/>
                <w:i w:val="false"/>
                <w:color w:val="000000"/>
                <w:sz w:val="20"/>
              </w:rPr>
              <w:t>
1,2</w:t>
            </w:r>
          </w:p>
          <w:bookmarkEnd w:id="2924"/>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925"/>
          <w:p>
            <w:pPr>
              <w:spacing w:after="20"/>
              <w:ind w:left="20"/>
              <w:jc w:val="both"/>
            </w:pPr>
            <w:r>
              <w:rPr>
                <w:rFonts w:ascii="Times New Roman"/>
                <w:b w:val="false"/>
                <w:i w:val="false"/>
                <w:color w:val="000000"/>
                <w:sz w:val="20"/>
              </w:rPr>
              <w:t>
1,9</w:t>
            </w:r>
          </w:p>
          <w:bookmarkEnd w:id="2925"/>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2926"/>
          <w:p>
            <w:pPr>
              <w:spacing w:after="20"/>
              <w:ind w:left="20"/>
              <w:jc w:val="both"/>
            </w:pPr>
            <w:r>
              <w:rPr>
                <w:rFonts w:ascii="Times New Roman"/>
                <w:b w:val="false"/>
                <w:i w:val="false"/>
                <w:color w:val="000000"/>
                <w:sz w:val="20"/>
              </w:rPr>
              <w:t>
3,0</w:t>
            </w:r>
          </w:p>
          <w:bookmarkEnd w:id="2926"/>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2927"/>
          <w:p>
            <w:pPr>
              <w:spacing w:after="20"/>
              <w:ind w:left="20"/>
              <w:jc w:val="both"/>
            </w:pPr>
            <w:r>
              <w:rPr>
                <w:rFonts w:ascii="Times New Roman"/>
                <w:b w:val="false"/>
                <w:i w:val="false"/>
                <w:color w:val="000000"/>
                <w:sz w:val="20"/>
              </w:rPr>
              <w:t>
1,2</w:t>
            </w:r>
          </w:p>
          <w:bookmarkEnd w:id="2927"/>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2928"/>
          <w:p>
            <w:pPr>
              <w:spacing w:after="20"/>
              <w:ind w:left="20"/>
              <w:jc w:val="both"/>
            </w:pPr>
            <w:r>
              <w:rPr>
                <w:rFonts w:ascii="Times New Roman"/>
                <w:b w:val="false"/>
                <w:i w:val="false"/>
                <w:color w:val="000000"/>
                <w:sz w:val="20"/>
              </w:rPr>
              <w:t>
340</w:t>
            </w:r>
          </w:p>
          <w:bookmarkEnd w:id="2928"/>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2929"/>
          <w:p>
            <w:pPr>
              <w:spacing w:after="20"/>
              <w:ind w:left="20"/>
              <w:jc w:val="both"/>
            </w:pPr>
            <w:r>
              <w:rPr>
                <w:rFonts w:ascii="Times New Roman"/>
                <w:b w:val="false"/>
                <w:i w:val="false"/>
                <w:color w:val="000000"/>
                <w:sz w:val="20"/>
              </w:rPr>
              <w:t>
3,2</w:t>
            </w:r>
          </w:p>
          <w:bookmarkEnd w:id="2929"/>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2930"/>
          <w:p>
            <w:pPr>
              <w:spacing w:after="20"/>
              <w:ind w:left="20"/>
              <w:jc w:val="both"/>
            </w:pPr>
            <w:r>
              <w:rPr>
                <w:rFonts w:ascii="Times New Roman"/>
                <w:b w:val="false"/>
                <w:i w:val="false"/>
                <w:color w:val="000000"/>
                <w:sz w:val="20"/>
              </w:rPr>
              <w:t>
4,3</w:t>
            </w:r>
          </w:p>
          <w:bookmarkEnd w:id="2930"/>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2931"/>
          <w:p>
            <w:pPr>
              <w:spacing w:after="20"/>
              <w:ind w:left="20"/>
              <w:jc w:val="both"/>
            </w:pPr>
            <w:r>
              <w:rPr>
                <w:rFonts w:ascii="Times New Roman"/>
                <w:b w:val="false"/>
                <w:i w:val="false"/>
                <w:color w:val="000000"/>
                <w:sz w:val="20"/>
              </w:rPr>
              <w:t>
2,1</w:t>
            </w:r>
          </w:p>
          <w:bookmarkEnd w:id="2931"/>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2932"/>
          <w:p>
            <w:pPr>
              <w:spacing w:after="20"/>
              <w:ind w:left="20"/>
              <w:jc w:val="both"/>
            </w:pPr>
            <w:r>
              <w:rPr>
                <w:rFonts w:ascii="Times New Roman"/>
                <w:b w:val="false"/>
                <w:i w:val="false"/>
                <w:color w:val="000000"/>
                <w:sz w:val="20"/>
              </w:rPr>
              <w:t>
1,9</w:t>
            </w:r>
          </w:p>
          <w:bookmarkEnd w:id="2932"/>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2933"/>
          <w:p>
            <w:pPr>
              <w:spacing w:after="20"/>
              <w:ind w:left="20"/>
              <w:jc w:val="both"/>
            </w:pPr>
            <w:r>
              <w:rPr>
                <w:rFonts w:ascii="Times New Roman"/>
                <w:b w:val="false"/>
                <w:i w:val="false"/>
                <w:color w:val="000000"/>
                <w:sz w:val="20"/>
              </w:rPr>
              <w:t>
3,2</w:t>
            </w:r>
          </w:p>
          <w:bookmarkEnd w:id="2933"/>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2934"/>
          <w:p>
            <w:pPr>
              <w:spacing w:after="20"/>
              <w:ind w:left="20"/>
              <w:jc w:val="both"/>
            </w:pPr>
            <w:r>
              <w:rPr>
                <w:rFonts w:ascii="Times New Roman"/>
                <w:b w:val="false"/>
                <w:i w:val="false"/>
                <w:color w:val="000000"/>
                <w:sz w:val="20"/>
              </w:rPr>
              <w:t>
1251</w:t>
            </w:r>
          </w:p>
          <w:bookmarkEnd w:id="2934"/>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2935"/>
          <w:p>
            <w:pPr>
              <w:spacing w:after="20"/>
              <w:ind w:left="20"/>
              <w:jc w:val="both"/>
            </w:pPr>
            <w:r>
              <w:rPr>
                <w:rFonts w:ascii="Times New Roman"/>
                <w:b w:val="false"/>
                <w:i w:val="false"/>
                <w:color w:val="000000"/>
                <w:sz w:val="20"/>
              </w:rPr>
              <w:t>
5,7</w:t>
            </w:r>
          </w:p>
          <w:bookmarkEnd w:id="2935"/>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2936"/>
          <w:p>
            <w:pPr>
              <w:spacing w:after="20"/>
              <w:ind w:left="20"/>
              <w:jc w:val="both"/>
            </w:pPr>
            <w:r>
              <w:rPr>
                <w:rFonts w:ascii="Times New Roman"/>
                <w:b w:val="false"/>
                <w:i w:val="false"/>
                <w:color w:val="000000"/>
                <w:sz w:val="20"/>
              </w:rPr>
              <w:t>
4,5</w:t>
            </w:r>
          </w:p>
          <w:bookmarkEnd w:id="2936"/>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2937"/>
          <w:p>
            <w:pPr>
              <w:spacing w:after="20"/>
              <w:ind w:left="20"/>
              <w:jc w:val="both"/>
            </w:pPr>
            <w:r>
              <w:rPr>
                <w:rFonts w:ascii="Times New Roman"/>
                <w:b w:val="false"/>
                <w:i w:val="false"/>
                <w:color w:val="000000"/>
                <w:sz w:val="20"/>
              </w:rPr>
              <w:t>
3,5</w:t>
            </w:r>
          </w:p>
          <w:bookmarkEnd w:id="2937"/>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2938"/>
          <w:p>
            <w:pPr>
              <w:spacing w:after="20"/>
              <w:ind w:left="20"/>
              <w:jc w:val="both"/>
            </w:pPr>
            <w:r>
              <w:rPr>
                <w:rFonts w:ascii="Times New Roman"/>
                <w:b w:val="false"/>
                <w:i w:val="false"/>
                <w:color w:val="000000"/>
                <w:sz w:val="20"/>
              </w:rPr>
              <w:t>
5,4</w:t>
            </w:r>
          </w:p>
          <w:bookmarkEnd w:id="2938"/>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2939"/>
          <w:p>
            <w:pPr>
              <w:spacing w:after="20"/>
              <w:ind w:left="20"/>
              <w:jc w:val="both"/>
            </w:pPr>
            <w:r>
              <w:rPr>
                <w:rFonts w:ascii="Times New Roman"/>
                <w:b w:val="false"/>
                <w:i w:val="false"/>
                <w:color w:val="000000"/>
                <w:sz w:val="20"/>
              </w:rPr>
              <w:t>
3488</w:t>
            </w:r>
          </w:p>
          <w:bookmarkEnd w:id="2939"/>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2940"/>
          <w:p>
            <w:pPr>
              <w:spacing w:after="20"/>
              <w:ind w:left="20"/>
              <w:jc w:val="both"/>
            </w:pPr>
            <w:r>
              <w:rPr>
                <w:rFonts w:ascii="Times New Roman"/>
                <w:b w:val="false"/>
                <w:i w:val="false"/>
                <w:color w:val="000000"/>
                <w:sz w:val="20"/>
              </w:rPr>
              <w:t>
5,7</w:t>
            </w:r>
          </w:p>
          <w:bookmarkEnd w:id="2940"/>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2941"/>
          <w:p>
            <w:pPr>
              <w:spacing w:after="20"/>
              <w:ind w:left="20"/>
              <w:jc w:val="both"/>
            </w:pPr>
            <w:r>
              <w:rPr>
                <w:rFonts w:ascii="Times New Roman"/>
                <w:b w:val="false"/>
                <w:i w:val="false"/>
                <w:color w:val="000000"/>
                <w:sz w:val="20"/>
              </w:rPr>
              <w:t>
4,3</w:t>
            </w:r>
          </w:p>
          <w:bookmarkEnd w:id="2941"/>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2942"/>
          <w:p>
            <w:pPr>
              <w:spacing w:after="20"/>
              <w:ind w:left="20"/>
              <w:jc w:val="both"/>
            </w:pPr>
            <w:r>
              <w:rPr>
                <w:rFonts w:ascii="Times New Roman"/>
                <w:b w:val="false"/>
                <w:i w:val="false"/>
                <w:color w:val="000000"/>
                <w:sz w:val="20"/>
              </w:rPr>
              <w:t>
1,1</w:t>
            </w:r>
          </w:p>
          <w:bookmarkEnd w:id="2942"/>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943"/>
          <w:p>
            <w:pPr>
              <w:spacing w:after="20"/>
              <w:ind w:left="20"/>
              <w:jc w:val="both"/>
            </w:pPr>
            <w:r>
              <w:rPr>
                <w:rFonts w:ascii="Times New Roman"/>
                <w:b w:val="false"/>
                <w:i w:val="false"/>
                <w:color w:val="000000"/>
                <w:sz w:val="20"/>
              </w:rPr>
              <w:t>
4,7</w:t>
            </w:r>
          </w:p>
          <w:bookmarkEnd w:id="2943"/>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2944"/>
          <w:p>
            <w:pPr>
              <w:spacing w:after="20"/>
              <w:ind w:left="20"/>
              <w:jc w:val="both"/>
            </w:pPr>
            <w:r>
              <w:rPr>
                <w:rFonts w:ascii="Times New Roman"/>
                <w:b w:val="false"/>
                <w:i w:val="false"/>
                <w:color w:val="000000"/>
                <w:sz w:val="20"/>
              </w:rPr>
              <w:t>
1598</w:t>
            </w:r>
          </w:p>
          <w:bookmarkEnd w:id="2944"/>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2945"/>
          <w:p>
            <w:pPr>
              <w:spacing w:after="20"/>
              <w:ind w:left="20"/>
              <w:jc w:val="both"/>
            </w:pPr>
            <w:r>
              <w:rPr>
                <w:rFonts w:ascii="Times New Roman"/>
                <w:b w:val="false"/>
                <w:i w:val="false"/>
                <w:color w:val="000000"/>
                <w:sz w:val="20"/>
              </w:rPr>
              <w:t>
3,3</w:t>
            </w:r>
          </w:p>
          <w:bookmarkEnd w:id="2945"/>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сбитые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2946"/>
          <w:p>
            <w:pPr>
              <w:spacing w:after="20"/>
              <w:ind w:left="20"/>
              <w:jc w:val="both"/>
            </w:pPr>
            <w:r>
              <w:rPr>
                <w:rFonts w:ascii="Times New Roman"/>
                <w:b w:val="false"/>
                <w:i w:val="false"/>
                <w:color w:val="000000"/>
                <w:sz w:val="20"/>
              </w:rPr>
              <w:t>
4,3</w:t>
            </w:r>
          </w:p>
          <w:bookmarkEnd w:id="2946"/>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947"/>
          <w:p>
            <w:pPr>
              <w:spacing w:after="20"/>
              <w:ind w:left="20"/>
              <w:jc w:val="both"/>
            </w:pPr>
            <w:r>
              <w:rPr>
                <w:rFonts w:ascii="Times New Roman"/>
                <w:b w:val="false"/>
                <w:i w:val="false"/>
                <w:color w:val="000000"/>
                <w:sz w:val="20"/>
              </w:rPr>
              <w:t>
2,1</w:t>
            </w:r>
          </w:p>
          <w:bookmarkEnd w:id="2947"/>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2948"/>
          <w:p>
            <w:pPr>
              <w:spacing w:after="20"/>
              <w:ind w:left="20"/>
              <w:jc w:val="both"/>
            </w:pPr>
            <w:r>
              <w:rPr>
                <w:rFonts w:ascii="Times New Roman"/>
                <w:b w:val="false"/>
                <w:i w:val="false"/>
                <w:color w:val="000000"/>
                <w:sz w:val="20"/>
              </w:rPr>
              <w:t>
3,0</w:t>
            </w:r>
          </w:p>
          <w:bookmarkEnd w:id="2948"/>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2949"/>
          <w:p>
            <w:pPr>
              <w:spacing w:after="20"/>
              <w:ind w:left="20"/>
              <w:jc w:val="both"/>
            </w:pPr>
            <w:r>
              <w:rPr>
                <w:rFonts w:ascii="Times New Roman"/>
                <w:b w:val="false"/>
                <w:i w:val="false"/>
                <w:color w:val="000000"/>
                <w:sz w:val="20"/>
              </w:rPr>
              <w:t>
3,3</w:t>
            </w:r>
          </w:p>
          <w:bookmarkEnd w:id="2949"/>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2950"/>
          <w:p>
            <w:pPr>
              <w:spacing w:after="20"/>
              <w:ind w:left="20"/>
              <w:jc w:val="both"/>
            </w:pPr>
            <w:r>
              <w:rPr>
                <w:rFonts w:ascii="Times New Roman"/>
                <w:b w:val="false"/>
                <w:i w:val="false"/>
                <w:color w:val="000000"/>
                <w:sz w:val="20"/>
              </w:rPr>
              <w:t>
1419</w:t>
            </w:r>
          </w:p>
          <w:bookmarkEnd w:id="2950"/>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951"/>
          <w:p>
            <w:pPr>
              <w:spacing w:after="20"/>
              <w:ind w:left="20"/>
              <w:jc w:val="both"/>
            </w:pPr>
            <w:r>
              <w:rPr>
                <w:rFonts w:ascii="Times New Roman"/>
                <w:b w:val="false"/>
                <w:i w:val="false"/>
                <w:color w:val="000000"/>
                <w:sz w:val="20"/>
              </w:rPr>
              <w:t>
5,7</w:t>
            </w:r>
          </w:p>
          <w:bookmarkEnd w:id="2951"/>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2952"/>
          <w:p>
            <w:pPr>
              <w:spacing w:after="20"/>
              <w:ind w:left="20"/>
              <w:jc w:val="both"/>
            </w:pPr>
            <w:r>
              <w:rPr>
                <w:rFonts w:ascii="Times New Roman"/>
                <w:b w:val="false"/>
                <w:i w:val="false"/>
                <w:color w:val="000000"/>
                <w:sz w:val="20"/>
              </w:rPr>
              <w:t>
3,5</w:t>
            </w:r>
          </w:p>
          <w:bookmarkEnd w:id="2952"/>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2953"/>
          <w:p>
            <w:pPr>
              <w:spacing w:after="20"/>
              <w:ind w:left="20"/>
              <w:jc w:val="both"/>
            </w:pPr>
            <w:r>
              <w:rPr>
                <w:rFonts w:ascii="Times New Roman"/>
                <w:b w:val="false"/>
                <w:i w:val="false"/>
                <w:color w:val="000000"/>
                <w:sz w:val="20"/>
              </w:rPr>
              <w:t>
4,5</w:t>
            </w:r>
          </w:p>
          <w:bookmarkEnd w:id="2953"/>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2954"/>
          <w:p>
            <w:pPr>
              <w:spacing w:after="20"/>
              <w:ind w:left="20"/>
              <w:jc w:val="both"/>
            </w:pPr>
            <w:r>
              <w:rPr>
                <w:rFonts w:ascii="Times New Roman"/>
                <w:b w:val="false"/>
                <w:i w:val="false"/>
                <w:color w:val="000000"/>
                <w:sz w:val="20"/>
              </w:rPr>
              <w:t>
4,9</w:t>
            </w:r>
          </w:p>
          <w:bookmarkEnd w:id="2954"/>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2955"/>
          <w:p>
            <w:pPr>
              <w:spacing w:after="20"/>
              <w:ind w:left="20"/>
              <w:jc w:val="both"/>
            </w:pPr>
            <w:r>
              <w:rPr>
                <w:rFonts w:ascii="Times New Roman"/>
                <w:b w:val="false"/>
                <w:i w:val="false"/>
                <w:color w:val="000000"/>
                <w:sz w:val="20"/>
              </w:rPr>
              <w:t>
3028</w:t>
            </w:r>
          </w:p>
          <w:bookmarkEnd w:id="2955"/>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2956"/>
          <w:p>
            <w:pPr>
              <w:spacing w:after="20"/>
              <w:ind w:left="20"/>
              <w:jc w:val="both"/>
            </w:pPr>
            <w:r>
              <w:rPr>
                <w:rFonts w:ascii="Times New Roman"/>
                <w:b w:val="false"/>
                <w:i w:val="false"/>
                <w:color w:val="000000"/>
                <w:sz w:val="20"/>
              </w:rPr>
              <w:t>
4,4</w:t>
            </w:r>
          </w:p>
          <w:bookmarkEnd w:id="2956"/>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2957"/>
          <w:p>
            <w:pPr>
              <w:spacing w:after="20"/>
              <w:ind w:left="20"/>
              <w:jc w:val="both"/>
            </w:pPr>
            <w:r>
              <w:rPr>
                <w:rFonts w:ascii="Times New Roman"/>
                <w:b w:val="false"/>
                <w:i w:val="false"/>
                <w:color w:val="000000"/>
                <w:sz w:val="20"/>
              </w:rPr>
              <w:t>
2064</w:t>
            </w:r>
          </w:p>
          <w:bookmarkEnd w:id="2957"/>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2958"/>
          <w:p>
            <w:pPr>
              <w:spacing w:after="20"/>
              <w:ind w:left="20"/>
              <w:jc w:val="both"/>
            </w:pPr>
            <w:r>
              <w:rPr>
                <w:rFonts w:ascii="Times New Roman"/>
                <w:b w:val="false"/>
                <w:i w:val="false"/>
                <w:color w:val="000000"/>
                <w:sz w:val="20"/>
              </w:rPr>
              <w:t>
3,1</w:t>
            </w:r>
          </w:p>
          <w:bookmarkEnd w:id="2958"/>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959"/>
          <w:p>
            <w:pPr>
              <w:spacing w:after="20"/>
              <w:ind w:left="20"/>
              <w:jc w:val="both"/>
            </w:pPr>
            <w:r>
              <w:rPr>
                <w:rFonts w:ascii="Times New Roman"/>
                <w:b w:val="false"/>
                <w:i w:val="false"/>
                <w:color w:val="000000"/>
                <w:sz w:val="20"/>
              </w:rPr>
              <w:t>
1128</w:t>
            </w:r>
          </w:p>
          <w:bookmarkEnd w:id="2959"/>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2960"/>
          <w:p>
            <w:pPr>
              <w:spacing w:after="20"/>
              <w:ind w:left="20"/>
              <w:jc w:val="both"/>
            </w:pPr>
            <w:r>
              <w:rPr>
                <w:rFonts w:ascii="Times New Roman"/>
                <w:b w:val="false"/>
                <w:i w:val="false"/>
                <w:color w:val="000000"/>
                <w:sz w:val="20"/>
              </w:rPr>
              <w:t>
4,2</w:t>
            </w:r>
          </w:p>
          <w:bookmarkEnd w:id="2960"/>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жайылымдарына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2961"/>
          <w:p>
            <w:pPr>
              <w:spacing w:after="20"/>
              <w:ind w:left="20"/>
              <w:jc w:val="both"/>
            </w:pPr>
            <w:r>
              <w:rPr>
                <w:rFonts w:ascii="Times New Roman"/>
                <w:b w:val="false"/>
                <w:i w:val="false"/>
                <w:color w:val="000000"/>
                <w:sz w:val="20"/>
              </w:rPr>
              <w:t>
3,5</w:t>
            </w:r>
          </w:p>
          <w:bookmarkEnd w:id="2961"/>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2962"/>
          <w:p>
            <w:pPr>
              <w:spacing w:after="20"/>
              <w:ind w:left="20"/>
              <w:jc w:val="both"/>
            </w:pPr>
            <w:r>
              <w:rPr>
                <w:rFonts w:ascii="Times New Roman"/>
                <w:b w:val="false"/>
                <w:i w:val="false"/>
                <w:color w:val="000000"/>
                <w:sz w:val="20"/>
              </w:rPr>
              <w:t>
2,1</w:t>
            </w:r>
          </w:p>
          <w:bookmarkEnd w:id="2962"/>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2963"/>
          <w:p>
            <w:pPr>
              <w:spacing w:after="20"/>
              <w:ind w:left="20"/>
              <w:jc w:val="both"/>
            </w:pPr>
            <w:r>
              <w:rPr>
                <w:rFonts w:ascii="Times New Roman"/>
                <w:b w:val="false"/>
                <w:i w:val="false"/>
                <w:color w:val="000000"/>
                <w:sz w:val="20"/>
              </w:rPr>
              <w:t>
3,7</w:t>
            </w:r>
          </w:p>
          <w:bookmarkEnd w:id="2963"/>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2964"/>
          <w:p>
            <w:pPr>
              <w:spacing w:after="20"/>
              <w:ind w:left="20"/>
              <w:jc w:val="both"/>
            </w:pPr>
            <w:r>
              <w:rPr>
                <w:rFonts w:ascii="Times New Roman"/>
                <w:b w:val="false"/>
                <w:i w:val="false"/>
                <w:color w:val="000000"/>
                <w:sz w:val="20"/>
              </w:rPr>
              <w:t>
3160</w:t>
            </w:r>
          </w:p>
          <w:bookmarkEnd w:id="2964"/>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2965"/>
          <w:p>
            <w:pPr>
              <w:spacing w:after="20"/>
              <w:ind w:left="20"/>
              <w:jc w:val="both"/>
            </w:pPr>
            <w:r>
              <w:rPr>
                <w:rFonts w:ascii="Times New Roman"/>
                <w:b w:val="false"/>
                <w:i w:val="false"/>
                <w:color w:val="000000"/>
                <w:sz w:val="20"/>
              </w:rPr>
              <w:t>
5,0</w:t>
            </w:r>
          </w:p>
          <w:bookmarkEnd w:id="2965"/>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2966"/>
          <w:p>
            <w:pPr>
              <w:spacing w:after="20"/>
              <w:ind w:left="20"/>
              <w:jc w:val="both"/>
            </w:pPr>
            <w:r>
              <w:rPr>
                <w:rFonts w:ascii="Times New Roman"/>
                <w:b w:val="false"/>
                <w:i w:val="false"/>
                <w:color w:val="000000"/>
                <w:sz w:val="20"/>
              </w:rPr>
              <w:t>
225</w:t>
            </w:r>
          </w:p>
          <w:bookmarkEnd w:id="2966"/>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тұздалған, кермек-дәрілік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2967"/>
          <w:p>
            <w:pPr>
              <w:spacing w:after="20"/>
              <w:ind w:left="20"/>
              <w:jc w:val="both"/>
            </w:pPr>
            <w:r>
              <w:rPr>
                <w:rFonts w:ascii="Times New Roman"/>
                <w:b w:val="false"/>
                <w:i w:val="false"/>
                <w:color w:val="000000"/>
                <w:sz w:val="20"/>
              </w:rPr>
              <w:t>
3,5</w:t>
            </w:r>
          </w:p>
          <w:bookmarkEnd w:id="2967"/>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бітелген,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2968"/>
          <w:p>
            <w:pPr>
              <w:spacing w:after="20"/>
              <w:ind w:left="20"/>
              <w:jc w:val="both"/>
            </w:pPr>
            <w:r>
              <w:rPr>
                <w:rFonts w:ascii="Times New Roman"/>
                <w:b w:val="false"/>
                <w:i w:val="false"/>
                <w:color w:val="000000"/>
                <w:sz w:val="20"/>
              </w:rPr>
              <w:t>
3,7</w:t>
            </w:r>
          </w:p>
          <w:bookmarkEnd w:id="2968"/>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2969"/>
          <w:p>
            <w:pPr>
              <w:spacing w:after="20"/>
              <w:ind w:left="20"/>
              <w:jc w:val="both"/>
            </w:pPr>
            <w:r>
              <w:rPr>
                <w:rFonts w:ascii="Times New Roman"/>
                <w:b w:val="false"/>
                <w:i w:val="false"/>
                <w:color w:val="000000"/>
                <w:sz w:val="20"/>
              </w:rPr>
              <w:t>
3,5</w:t>
            </w:r>
          </w:p>
          <w:bookmarkEnd w:id="2969"/>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970"/>
          <w:p>
            <w:pPr>
              <w:spacing w:after="20"/>
              <w:ind w:left="20"/>
              <w:jc w:val="both"/>
            </w:pPr>
            <w:r>
              <w:rPr>
                <w:rFonts w:ascii="Times New Roman"/>
                <w:b w:val="false"/>
                <w:i w:val="false"/>
                <w:color w:val="000000"/>
                <w:sz w:val="20"/>
              </w:rPr>
              <w:t>
140</w:t>
            </w:r>
          </w:p>
          <w:bookmarkEnd w:id="2970"/>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2971"/>
          <w:p>
            <w:pPr>
              <w:spacing w:after="20"/>
              <w:ind w:left="20"/>
              <w:jc w:val="both"/>
            </w:pPr>
            <w:r>
              <w:rPr>
                <w:rFonts w:ascii="Times New Roman"/>
                <w:b w:val="false"/>
                <w:i w:val="false"/>
                <w:color w:val="000000"/>
                <w:sz w:val="20"/>
              </w:rPr>
              <w:t>
4,7</w:t>
            </w:r>
          </w:p>
          <w:bookmarkEnd w:id="2971"/>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бітелген,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2972"/>
          <w:p>
            <w:pPr>
              <w:spacing w:after="20"/>
              <w:ind w:left="20"/>
              <w:jc w:val="both"/>
            </w:pPr>
            <w:r>
              <w:rPr>
                <w:rFonts w:ascii="Times New Roman"/>
                <w:b w:val="false"/>
                <w:i w:val="false"/>
                <w:color w:val="000000"/>
                <w:sz w:val="20"/>
              </w:rPr>
              <w:t>
5,4</w:t>
            </w:r>
          </w:p>
          <w:bookmarkEnd w:id="2972"/>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орташа тесілген, брунец-дәрілік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2973"/>
          <w:p>
            <w:pPr>
              <w:spacing w:after="20"/>
              <w:ind w:left="20"/>
              <w:jc w:val="both"/>
            </w:pPr>
            <w:r>
              <w:rPr>
                <w:rFonts w:ascii="Times New Roman"/>
                <w:b w:val="false"/>
                <w:i w:val="false"/>
                <w:color w:val="000000"/>
                <w:sz w:val="20"/>
              </w:rPr>
              <w:t>
4,8</w:t>
            </w:r>
          </w:p>
          <w:bookmarkEnd w:id="2973"/>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2974"/>
          <w:p>
            <w:pPr>
              <w:spacing w:after="20"/>
              <w:ind w:left="20"/>
              <w:jc w:val="both"/>
            </w:pPr>
            <w:r>
              <w:rPr>
                <w:rFonts w:ascii="Times New Roman"/>
                <w:b w:val="false"/>
                <w:i w:val="false"/>
                <w:color w:val="000000"/>
                <w:sz w:val="20"/>
              </w:rPr>
              <w:t>
1046</w:t>
            </w:r>
          </w:p>
          <w:bookmarkEnd w:id="2974"/>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2975"/>
          <w:p>
            <w:pPr>
              <w:spacing w:after="20"/>
              <w:ind w:left="20"/>
              <w:jc w:val="both"/>
            </w:pPr>
            <w:r>
              <w:rPr>
                <w:rFonts w:ascii="Times New Roman"/>
                <w:b w:val="false"/>
                <w:i w:val="false"/>
                <w:color w:val="000000"/>
                <w:sz w:val="20"/>
              </w:rPr>
              <w:t>
5,6</w:t>
            </w:r>
          </w:p>
          <w:bookmarkEnd w:id="2975"/>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2976"/>
          <w:p>
            <w:pPr>
              <w:spacing w:after="20"/>
              <w:ind w:left="20"/>
              <w:jc w:val="both"/>
            </w:pPr>
            <w:r>
              <w:rPr>
                <w:rFonts w:ascii="Times New Roman"/>
                <w:b w:val="false"/>
                <w:i w:val="false"/>
                <w:color w:val="000000"/>
                <w:sz w:val="20"/>
              </w:rPr>
              <w:t>
140</w:t>
            </w:r>
          </w:p>
          <w:bookmarkEnd w:id="2976"/>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4334" w:id="2977"/>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2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 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w:t>
            </w:r>
            <w:r>
              <w:br/>
            </w:r>
            <w:r>
              <w:rPr>
                <w:rFonts w:ascii="Times New Roman"/>
                <w:b w:val="false"/>
                <w:i w:val="false"/>
                <w:color w:val="000000"/>
                <w:sz w:val="20"/>
              </w:rPr>
              <w:t xml:space="preserve"> арналған жоспарға</w:t>
            </w:r>
            <w:r>
              <w:br/>
            </w:r>
            <w:r>
              <w:rPr>
                <w:rFonts w:ascii="Times New Roman"/>
                <w:b w:val="false"/>
                <w:i w:val="false"/>
                <w:color w:val="000000"/>
                <w:sz w:val="20"/>
              </w:rPr>
              <w:t xml:space="preserve"> 4-қосымша</w:t>
            </w:r>
          </w:p>
        </w:tc>
      </w:tr>
    </w:tbl>
    <w:bookmarkStart w:name="z4336" w:id="2978"/>
    <w:p>
      <w:pPr>
        <w:spacing w:after="0"/>
        <w:ind w:left="0"/>
        <w:jc w:val="left"/>
      </w:pPr>
      <w:r>
        <w:rPr>
          <w:rFonts w:ascii="Times New Roman"/>
          <w:b/>
          <w:i w:val="false"/>
          <w:color w:val="000000"/>
        </w:rPr>
        <w:t xml:space="preserve"> Ауыл шаруашылығы жануарларын сәйкестендіру дерекқорынан алынған ауыл шаруашылығы жануарлары басының саны</w:t>
      </w:r>
    </w:p>
    <w:bookmarkEnd w:id="2978"/>
    <w:bookmarkStart w:name="z4337" w:id="2979"/>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bookmarkEnd w:id="2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521027400629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Базарбекова Сауле Сайбековна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831018301021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Даулетбек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630815302276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Аблахат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68050830017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Зияданов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601124401473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Кебесбаева Марияш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690225301073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Рыбалкин Алексей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430801300013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Маймурат Серканович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591011300427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Шабданов Ельчатат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690726301097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Шуцкий Генади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500606301265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Бекмухамет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711026301219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Мырзаханов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610702401296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Рахимбекова Алмагуль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870403302295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Турдиев Фархат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761207302265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Тугельбаев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770616302619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810107302631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Бокишев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920101350651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Ерасыл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740916300727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760516301128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Серикбусунов Думан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831027401760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Шарбат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780609302959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Берекполов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450113300423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Толеугазы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601101301838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Нураков Оралбек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631001302580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Жылкышинов Совет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630828301318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Алипиев 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810911302266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Башаев Толеужан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630525302636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Кудуркулов Омарбек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920101350651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Кабдулданов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830720302291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Ыдырышев Нуржан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561124301259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Кокумбаев Габдулмурат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781106403338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Тойлыбаева Эльмира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810715301639.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520520303288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Дуисенбай Мажит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851209402672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Ерденбекова Жадра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940907351506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Алмисаев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680402300638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720525300242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Итчанов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700617300447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Нупбаев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770308404354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Каптагаева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530410300504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Куттубаев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540427300499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Капрахимов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671105300150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591125350812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Омиркан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610630400445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460412300480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Саркытбаев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611018302400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690404302559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Исаджанов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750606300515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690820300337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Ауденбаев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870520303517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890917301592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590102304494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730514301738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Байгуатов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830509301147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Казыев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701218400734.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Тлемесова Гульжан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570216300903.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670604499047.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Жакыпжан Айгуль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721017301152.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Сюбебаев Қайрат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641012300596.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Тепсаев Юнади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571225301903.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Сабигажы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650308401678.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Токболанова Зауре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620326301763.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 Саяхат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990512450090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Ділмурат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710403300336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Хабдоллаев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610701301472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Қасымбеков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600925300450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Баймурзаев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601122301426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Жимураев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800607301858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Далекин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940907351506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Алмисаев.Е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680402300638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720525300242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Итчанов.М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700617300447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770308404354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Каптагаева.К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530410300504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Куттубаев.Т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540427300499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Капрахимов.Р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671105300150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591125350812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Омиркан.М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610630400445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460412300480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Саркытбаев.Ш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611018302400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Ногайбаев.Б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690404302559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Исаджанов.М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750606300515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690820300337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Ауденбаев.Р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870520303517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890917301592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590102304494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730514301738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Байгуатов.Р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830509301147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Казыев.Ж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690429300629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Ергазы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630730402290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690723301794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Карыбаев Алтай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460824300440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Микенов Рамазан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590618401253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Жангайша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560906300912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Пердаузий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690603301850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Сайдахметов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750828302281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Аккожанов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680722301678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Дюсенбеков Алимгазы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640227301937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Тагат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820810351544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Әкуан Сауырбай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670319301833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530505401862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Сайдахметова Амантай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650928301880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Байгулжин Бакыт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620216300698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Байгулжин Оразмухамет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721213350562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Байырхан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870204351437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Були Ергали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790504450332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Қайырқан Мәденгүл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730509303211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Ерлан Муратханович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830820302295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Тусен Зарык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470409400274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Шенгельбаева Бикамал Чаймуратовна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720710302442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Ықыласов Айдын Закарияұлы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760930302842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830406302204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Абдурахманов Супьян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881010301017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Абсейтов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690406401390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Атанчинова Ардак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780727301646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Акылбаев 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720927301454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Ғылымжан Ондабаевич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690809301860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Биекенов Кайрат Молагалиевич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720610300744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Бытымбаев Аскар Бакберикович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400610302046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Баязитов Берикбол Кокенович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790611301598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Бесбаев Кенжетай Анварханович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520218301903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Сериккали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650922301164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Дюсеков Аманбек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480509300590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Жакиев Сарсенбек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590206401342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Балауианова Кулейхан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720420400872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Бибигуль Калибековна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680713401040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Раймханова Айгуль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580710301542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371121300717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Гусман Кожекович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480919401049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Турежанова Каныша Ернаймановна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640124302668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Совет Хасенович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680109402332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Чулгауова Гульбаршын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481101302303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Чонаев Сакен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630531301670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Зиядин Канат Закихович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650624301154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Ербол Пазылович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750301300755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Айкын Бактиярович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810210302710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Дильдаханов Ерлан Аскерович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641102301711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Касенгазин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731009301745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Кимадиев Ергали Турсынгалиевич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600111301562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Конурбаев Бекзат Мыграшулы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470711400880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Нурзия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490910300929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Токеш Тынышбайұлы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770823302189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Ардак Токтарович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820605302076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Коныратов Ертіс Бабагалиевич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580228300871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Кульдибаев Талгат Укитаевич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600120402368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 Бактыгул Рыспековна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741110301954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Архат Советкалиевич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970506350246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Камаков 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821210301589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Кагазбаев Бауыржан Шаймерденович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740101310773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Зейнелгабитов Саят Секенович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701217302085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Актайлаков Самат Пушпакбаевич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600101414576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Багамитов Слямхан Айтказынович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700904301277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Бауыржан Кенжеханович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520101308092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Жиргалов Самет Курмангалиұлы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701116300832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Жмагулов Бекжан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630126301173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Бериккали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800327401327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Мусаханова Айнур Толеубековна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Даулетбек Нурмухаметович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680204301344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Раймханов Нурлан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600905302646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Жанабай Кенжебекович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700225301305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Кайрат Жумашевич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690123301782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 Шалкар Кайруллаевич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681217301116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Толеугазин Сабыржан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630126301440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Болысхан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490807401180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Усербаева Жанипа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970506350246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Камаков 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821210301589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Кагазбаев Бауыржан Шаймерденович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740101310773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Зейнелгабитов Саят Секенович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701217302085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Актайлаков Самат Пушпакбаевич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870627301999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Тетегалиев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140164016256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Лепесов Р.Р.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880405301983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Карашев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660917300804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Абдрешов Г.Ж.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530623300720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Калыкжанов 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531115301734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690901300525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Елекенов Н.К.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790523300472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Елекенов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690921300336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Кулшанов 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760101310003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Телгозин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500915401767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Анкебайтегі 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601113300280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Кабышев 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610307300746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Касенгазин Б.Г.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620305302132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Жумекенов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701116300832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761016300870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Жанатбек Қанатбекұлы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700516300933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700318301083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631012301740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650825302650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Елшат Мукашев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600120301978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Қапизов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440101308372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590922301296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Сариев Отангазы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490523300767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370405301719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640615301212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580404301935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Сариев Алдаберген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430515301225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Куракбаев Кабдрахман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590101309142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Хасенов Кудыш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560201303528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Коныркулжа Султанов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480917301227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Койшиев Курмангазы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630922300618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Нуртай Дуисенов Нурсултан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621204301603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Азырбаев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371025300966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711107303176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530116300803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Смайлов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640228301249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2980"/>
          <w:p>
            <w:pPr>
              <w:spacing w:after="20"/>
              <w:ind w:left="20"/>
              <w:jc w:val="both"/>
            </w:pPr>
            <w:r>
              <w:rPr>
                <w:rFonts w:ascii="Times New Roman"/>
                <w:b w:val="false"/>
                <w:i w:val="false"/>
                <w:color w:val="000000"/>
                <w:sz w:val="20"/>
              </w:rPr>
              <w:t>
Калкен</w:t>
            </w:r>
          </w:p>
          <w:bookmarkEnd w:id="2980"/>
          <w:p>
            <w:pPr>
              <w:spacing w:after="20"/>
              <w:ind w:left="20"/>
              <w:jc w:val="both"/>
            </w:pPr>
            <w:r>
              <w:rPr>
                <w:rFonts w:ascii="Times New Roman"/>
                <w:b w:val="false"/>
                <w:i w:val="false"/>
                <w:color w:val="000000"/>
                <w:sz w:val="20"/>
              </w:rPr>
              <w:t>
Маусымбаев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611211300522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"Алау"Ахмадиев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711110301730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2981"/>
          <w:p>
            <w:pPr>
              <w:spacing w:after="20"/>
              <w:ind w:left="20"/>
              <w:jc w:val="both"/>
            </w:pPr>
            <w:r>
              <w:rPr>
                <w:rFonts w:ascii="Times New Roman"/>
                <w:b w:val="false"/>
                <w:i w:val="false"/>
                <w:color w:val="000000"/>
                <w:sz w:val="20"/>
              </w:rPr>
              <w:t>
"Алмат"</w:t>
            </w:r>
          </w:p>
          <w:bookmarkEnd w:id="2981"/>
          <w:p>
            <w:pPr>
              <w:spacing w:after="20"/>
              <w:ind w:left="20"/>
              <w:jc w:val="both"/>
            </w:pPr>
            <w:r>
              <w:rPr>
                <w:rFonts w:ascii="Times New Roman"/>
                <w:b w:val="false"/>
                <w:i w:val="false"/>
                <w:color w:val="000000"/>
                <w:sz w:val="20"/>
              </w:rPr>
              <w:t>
Кулмухаметов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600211401275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2982"/>
          <w:p>
            <w:pPr>
              <w:spacing w:after="20"/>
              <w:ind w:left="20"/>
              <w:jc w:val="both"/>
            </w:pPr>
            <w:r>
              <w:rPr>
                <w:rFonts w:ascii="Times New Roman"/>
                <w:b w:val="false"/>
                <w:i w:val="false"/>
                <w:color w:val="000000"/>
                <w:sz w:val="20"/>
              </w:rPr>
              <w:t>
"Айдын"</w:t>
            </w:r>
          </w:p>
          <w:bookmarkEnd w:id="2982"/>
          <w:p>
            <w:pPr>
              <w:spacing w:after="20"/>
              <w:ind w:left="20"/>
              <w:jc w:val="both"/>
            </w:pPr>
            <w:r>
              <w:rPr>
                <w:rFonts w:ascii="Times New Roman"/>
                <w:b w:val="false"/>
                <w:i w:val="false"/>
                <w:color w:val="000000"/>
                <w:sz w:val="20"/>
              </w:rPr>
              <w:t>
Аманбаева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520101410615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Новикова Валинтина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Оралханов Ринат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890220301117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 Рауан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сауле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Жапелова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721101302127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630913401623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Ботбаева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661019301269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380903400786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410517300432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770718302267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Кожамсеитов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511220402751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410224300727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Мухамедияров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640826301051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630413302022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Нурталиев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541215300618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Осимханов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731016401185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Сейсенова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680126302696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Тажиев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460115300486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560101315366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4341" w:id="2983"/>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қа 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шар 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қа шық 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лар және ешкі 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 тыл ар, шы быш 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 кек тоқ ты лар , теке шік 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ғыр лар, бие 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Салқынбел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342" w:id="2984"/>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bookmarkEnd w:id="2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шілік-аумақ тық объекті 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 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 ғы тауа рын өндіру 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 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 ғы тауа рын өндіру 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 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 ғы тауа рын өндіру 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 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 тауарын өндіру 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Салқынбел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4343" w:id="2985"/>
    <w:p>
      <w:pPr>
        <w:spacing w:after="0"/>
        <w:ind w:left="0"/>
        <w:jc w:val="both"/>
      </w:pPr>
      <w:r>
        <w:rPr>
          <w:rFonts w:ascii="Times New Roman"/>
          <w:b w:val="false"/>
          <w:i w:val="false"/>
          <w:color w:val="000000"/>
          <w:sz w:val="28"/>
        </w:rPr>
        <w:t>
      Атауы "Абай облысы Үржар ауданы Жер қатынастары бөлімі" ММ</w:t>
      </w:r>
    </w:p>
    <w:bookmarkEnd w:id="2985"/>
    <w:bookmarkStart w:name="z4344" w:id="2986"/>
    <w:p>
      <w:pPr>
        <w:spacing w:after="0"/>
        <w:ind w:left="0"/>
        <w:jc w:val="both"/>
      </w:pPr>
      <w:r>
        <w:rPr>
          <w:rFonts w:ascii="Times New Roman"/>
          <w:b w:val="false"/>
          <w:i w:val="false"/>
          <w:color w:val="000000"/>
          <w:sz w:val="28"/>
        </w:rPr>
        <w:t>
      Мекен-жайы Абай облысы, Үржар ауданы, Үржар ауылы, Абылай Хан даңғылы №122</w:t>
      </w:r>
    </w:p>
    <w:bookmarkEnd w:id="2986"/>
    <w:bookmarkStart w:name="z4345" w:id="2987"/>
    <w:p>
      <w:pPr>
        <w:spacing w:after="0"/>
        <w:ind w:left="0"/>
        <w:jc w:val="both"/>
      </w:pPr>
      <w:r>
        <w:rPr>
          <w:rFonts w:ascii="Times New Roman"/>
          <w:b w:val="false"/>
          <w:i w:val="false"/>
          <w:color w:val="000000"/>
          <w:sz w:val="28"/>
        </w:rPr>
        <w:t>
      Телефон 8 (72230) 3-37-00</w:t>
      </w:r>
    </w:p>
    <w:bookmarkEnd w:id="2987"/>
    <w:bookmarkStart w:name="z4346" w:id="2988"/>
    <w:p>
      <w:pPr>
        <w:spacing w:after="0"/>
        <w:ind w:left="0"/>
        <w:jc w:val="both"/>
      </w:pPr>
      <w:r>
        <w:rPr>
          <w:rFonts w:ascii="Times New Roman"/>
          <w:b w:val="false"/>
          <w:i w:val="false"/>
          <w:color w:val="000000"/>
          <w:sz w:val="28"/>
        </w:rPr>
        <w:t>
      Электрондық пошта мекенжайы e.eralina@akimatabai.gov.kz</w:t>
      </w:r>
    </w:p>
    <w:bookmarkEnd w:id="2988"/>
    <w:bookmarkStart w:name="z4347" w:id="2989"/>
    <w:p>
      <w:pPr>
        <w:spacing w:after="0"/>
        <w:ind w:left="0"/>
        <w:jc w:val="both"/>
      </w:pPr>
      <w:r>
        <w:rPr>
          <w:rFonts w:ascii="Times New Roman"/>
          <w:b w:val="false"/>
          <w:i w:val="false"/>
          <w:color w:val="000000"/>
          <w:sz w:val="28"/>
        </w:rPr>
        <w:t>
      Абай облысы Үржар ауданы Жер қатынастары бөлімі басшысы</w:t>
      </w:r>
    </w:p>
    <w:bookmarkEnd w:id="2989"/>
    <w:bookmarkStart w:name="z4348" w:id="2990"/>
    <w:p>
      <w:pPr>
        <w:spacing w:after="0"/>
        <w:ind w:left="0"/>
        <w:jc w:val="both"/>
      </w:pPr>
      <w:r>
        <w:rPr>
          <w:rFonts w:ascii="Times New Roman"/>
          <w:b w:val="false"/>
          <w:i w:val="false"/>
          <w:color w:val="000000"/>
          <w:sz w:val="28"/>
        </w:rPr>
        <w:t>
      Исаев Рифхат Кайырбекович</w:t>
      </w:r>
    </w:p>
    <w:bookmarkEnd w:id="2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w:t>
            </w:r>
            <w:r>
              <w:br/>
            </w:r>
            <w:r>
              <w:rPr>
                <w:rFonts w:ascii="Times New Roman"/>
                <w:b w:val="false"/>
                <w:i w:val="false"/>
                <w:color w:val="000000"/>
                <w:sz w:val="20"/>
              </w:rPr>
              <w:t xml:space="preserve"> арналған жоспарға</w:t>
            </w:r>
            <w:r>
              <w:br/>
            </w:r>
            <w:r>
              <w:rPr>
                <w:rFonts w:ascii="Times New Roman"/>
                <w:b w:val="false"/>
                <w:i w:val="false"/>
                <w:color w:val="000000"/>
                <w:sz w:val="20"/>
              </w:rPr>
              <w:t>5-қосымша</w:t>
            </w:r>
          </w:p>
        </w:tc>
      </w:tr>
    </w:tbl>
    <w:bookmarkStart w:name="z4350" w:id="2991"/>
    <w:p>
      <w:pPr>
        <w:spacing w:after="0"/>
        <w:ind w:left="0"/>
        <w:jc w:val="left"/>
      </w:pPr>
      <w:r>
        <w:rPr>
          <w:rFonts w:ascii="Times New Roman"/>
          <w:b/>
          <w:i w:val="false"/>
          <w:color w:val="000000"/>
        </w:rPr>
        <w:t xml:space="preserve"> Ұсынылатын жайылым айналымдарының схемалары</w:t>
      </w:r>
    </w:p>
    <w:bookmarkEnd w:id="2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bookmarkStart w:name="z4351" w:id="2992"/>
    <w:p>
      <w:pPr>
        <w:spacing w:after="0"/>
        <w:ind w:left="0"/>
        <w:jc w:val="both"/>
      </w:pPr>
      <w:r>
        <w:rPr>
          <w:rFonts w:ascii="Times New Roman"/>
          <w:b w:val="false"/>
          <w:i w:val="false"/>
          <w:color w:val="000000"/>
          <w:sz w:val="28"/>
        </w:rPr>
        <w:t xml:space="preserve">
      </w:t>
      </w:r>
    </w:p>
    <w:bookmarkEnd w:id="2992"/>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52" w:id="2993"/>
    <w:p>
      <w:pPr>
        <w:spacing w:after="0"/>
        <w:ind w:left="0"/>
        <w:jc w:val="both"/>
      </w:pPr>
      <w:r>
        <w:rPr>
          <w:rFonts w:ascii="Times New Roman"/>
          <w:b w:val="false"/>
          <w:i w:val="false"/>
          <w:color w:val="000000"/>
          <w:sz w:val="28"/>
        </w:rPr>
        <w:t>
      Ақжар ауылдық округі</w:t>
      </w:r>
    </w:p>
    <w:bookmarkEnd w:id="2993"/>
    <w:bookmarkStart w:name="z4353" w:id="2994"/>
    <w:p>
      <w:pPr>
        <w:spacing w:after="0"/>
        <w:ind w:left="0"/>
        <w:jc w:val="both"/>
      </w:pPr>
      <w:r>
        <w:rPr>
          <w:rFonts w:ascii="Times New Roman"/>
          <w:b w:val="false"/>
          <w:i w:val="false"/>
          <w:color w:val="000000"/>
          <w:sz w:val="28"/>
        </w:rPr>
        <w:t xml:space="preserve">
      </w:t>
      </w:r>
    </w:p>
    <w:bookmarkEnd w:id="2994"/>
    <w:p>
      <w:pPr>
        <w:spacing w:after="0"/>
        <w:ind w:left="0"/>
        <w:jc w:val="both"/>
      </w:pPr>
      <w:r>
        <w:drawing>
          <wp:inline distT="0" distB="0" distL="0" distR="0">
            <wp:extent cx="7810500" cy="138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8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54" w:id="2995"/>
    <w:p>
      <w:pPr>
        <w:spacing w:after="0"/>
        <w:ind w:left="0"/>
        <w:jc w:val="both"/>
      </w:pPr>
      <w:r>
        <w:rPr>
          <w:rFonts w:ascii="Times New Roman"/>
          <w:b w:val="false"/>
          <w:i w:val="false"/>
          <w:color w:val="000000"/>
          <w:sz w:val="28"/>
        </w:rPr>
        <w:t>
      Барқытбел ауылдық округі</w:t>
      </w:r>
    </w:p>
    <w:bookmarkEnd w:id="2995"/>
    <w:bookmarkStart w:name="z4355" w:id="2996"/>
    <w:p>
      <w:pPr>
        <w:spacing w:after="0"/>
        <w:ind w:left="0"/>
        <w:jc w:val="both"/>
      </w:pPr>
      <w:r>
        <w:rPr>
          <w:rFonts w:ascii="Times New Roman"/>
          <w:b w:val="false"/>
          <w:i w:val="false"/>
          <w:color w:val="000000"/>
          <w:sz w:val="28"/>
        </w:rPr>
        <w:t xml:space="preserve">
      </w:t>
      </w:r>
    </w:p>
    <w:bookmarkEnd w:id="2996"/>
    <w:p>
      <w:pPr>
        <w:spacing w:after="0"/>
        <w:ind w:left="0"/>
        <w:jc w:val="both"/>
      </w:pPr>
      <w:r>
        <w:drawing>
          <wp:inline distT="0" distB="0" distL="0" distR="0">
            <wp:extent cx="7810500" cy="138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8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56" w:id="2997"/>
    <w:p>
      <w:pPr>
        <w:spacing w:after="0"/>
        <w:ind w:left="0"/>
        <w:jc w:val="both"/>
      </w:pPr>
      <w:r>
        <w:rPr>
          <w:rFonts w:ascii="Times New Roman"/>
          <w:b w:val="false"/>
          <w:i w:val="false"/>
          <w:color w:val="000000"/>
          <w:sz w:val="28"/>
        </w:rPr>
        <w:t>
      Бестерек ауылдық округі</w:t>
      </w:r>
    </w:p>
    <w:bookmarkEnd w:id="2997"/>
    <w:bookmarkStart w:name="z4357" w:id="2998"/>
    <w:p>
      <w:pPr>
        <w:spacing w:after="0"/>
        <w:ind w:left="0"/>
        <w:jc w:val="both"/>
      </w:pPr>
      <w:r>
        <w:rPr>
          <w:rFonts w:ascii="Times New Roman"/>
          <w:b w:val="false"/>
          <w:i w:val="false"/>
          <w:color w:val="000000"/>
          <w:sz w:val="28"/>
        </w:rPr>
        <w:t xml:space="preserve">
      </w:t>
      </w:r>
    </w:p>
    <w:bookmarkEnd w:id="2998"/>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8" w:id="2999"/>
    <w:p>
      <w:pPr>
        <w:spacing w:after="0"/>
        <w:ind w:left="0"/>
        <w:jc w:val="both"/>
      </w:pPr>
      <w:r>
        <w:rPr>
          <w:rFonts w:ascii="Times New Roman"/>
          <w:b w:val="false"/>
          <w:i w:val="false"/>
          <w:color w:val="000000"/>
          <w:sz w:val="28"/>
        </w:rPr>
        <w:t>
      Жоғарғы Егінсу ауылдық округі</w:t>
      </w:r>
    </w:p>
    <w:bookmarkEnd w:id="2999"/>
    <w:bookmarkStart w:name="z4359" w:id="3000"/>
    <w:p>
      <w:pPr>
        <w:spacing w:after="0"/>
        <w:ind w:left="0"/>
        <w:jc w:val="both"/>
      </w:pPr>
      <w:r>
        <w:rPr>
          <w:rFonts w:ascii="Times New Roman"/>
          <w:b w:val="false"/>
          <w:i w:val="false"/>
          <w:color w:val="000000"/>
          <w:sz w:val="28"/>
        </w:rPr>
        <w:t xml:space="preserve">
      </w:t>
      </w:r>
    </w:p>
    <w:bookmarkEnd w:id="3000"/>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60" w:id="3001"/>
    <w:p>
      <w:pPr>
        <w:spacing w:after="0"/>
        <w:ind w:left="0"/>
        <w:jc w:val="both"/>
      </w:pPr>
      <w:r>
        <w:rPr>
          <w:rFonts w:ascii="Times New Roman"/>
          <w:b w:val="false"/>
          <w:i w:val="false"/>
          <w:color w:val="000000"/>
          <w:sz w:val="28"/>
        </w:rPr>
        <w:t>
      Қарақол ауылдық округі</w:t>
      </w:r>
    </w:p>
    <w:bookmarkEnd w:id="3001"/>
    <w:bookmarkStart w:name="z4361" w:id="3002"/>
    <w:p>
      <w:pPr>
        <w:spacing w:after="0"/>
        <w:ind w:left="0"/>
        <w:jc w:val="both"/>
      </w:pPr>
      <w:r>
        <w:rPr>
          <w:rFonts w:ascii="Times New Roman"/>
          <w:b w:val="false"/>
          <w:i w:val="false"/>
          <w:color w:val="000000"/>
          <w:sz w:val="28"/>
        </w:rPr>
        <w:t xml:space="preserve">
      </w:t>
      </w:r>
    </w:p>
    <w:bookmarkEnd w:id="3002"/>
    <w:p>
      <w:pPr>
        <w:spacing w:after="0"/>
        <w:ind w:left="0"/>
        <w:jc w:val="both"/>
      </w:pPr>
      <w:r>
        <w:drawing>
          <wp:inline distT="0" distB="0" distL="0" distR="0">
            <wp:extent cx="78105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62" w:id="3003"/>
    <w:p>
      <w:pPr>
        <w:spacing w:after="0"/>
        <w:ind w:left="0"/>
        <w:jc w:val="both"/>
      </w:pPr>
      <w:r>
        <w:rPr>
          <w:rFonts w:ascii="Times New Roman"/>
          <w:b w:val="false"/>
          <w:i w:val="false"/>
          <w:color w:val="000000"/>
          <w:sz w:val="28"/>
        </w:rPr>
        <w:t>
      Көлденең ауылдық округі</w:t>
      </w:r>
    </w:p>
    <w:bookmarkEnd w:id="3003"/>
    <w:bookmarkStart w:name="z4363" w:id="3004"/>
    <w:p>
      <w:pPr>
        <w:spacing w:after="0"/>
        <w:ind w:left="0"/>
        <w:jc w:val="both"/>
      </w:pPr>
      <w:r>
        <w:rPr>
          <w:rFonts w:ascii="Times New Roman"/>
          <w:b w:val="false"/>
          <w:i w:val="false"/>
          <w:color w:val="000000"/>
          <w:sz w:val="28"/>
        </w:rPr>
        <w:t xml:space="preserve">
      </w:t>
      </w:r>
    </w:p>
    <w:bookmarkEnd w:id="3004"/>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64" w:id="3005"/>
    <w:p>
      <w:pPr>
        <w:spacing w:after="0"/>
        <w:ind w:left="0"/>
        <w:jc w:val="both"/>
      </w:pPr>
      <w:r>
        <w:rPr>
          <w:rFonts w:ascii="Times New Roman"/>
          <w:b w:val="false"/>
          <w:i w:val="false"/>
          <w:color w:val="000000"/>
          <w:sz w:val="28"/>
        </w:rPr>
        <w:t>
      Қоңыршәулі ауылдық округі</w:t>
      </w:r>
    </w:p>
    <w:bookmarkEnd w:id="3005"/>
    <w:bookmarkStart w:name="z4365" w:id="3006"/>
    <w:p>
      <w:pPr>
        <w:spacing w:after="0"/>
        <w:ind w:left="0"/>
        <w:jc w:val="both"/>
      </w:pPr>
      <w:r>
        <w:rPr>
          <w:rFonts w:ascii="Times New Roman"/>
          <w:b w:val="false"/>
          <w:i w:val="false"/>
          <w:color w:val="000000"/>
          <w:sz w:val="28"/>
        </w:rPr>
        <w:t xml:space="preserve">
      </w:t>
      </w:r>
    </w:p>
    <w:bookmarkEnd w:id="3006"/>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66" w:id="3007"/>
    <w:p>
      <w:pPr>
        <w:spacing w:after="0"/>
        <w:ind w:left="0"/>
        <w:jc w:val="both"/>
      </w:pPr>
      <w:r>
        <w:rPr>
          <w:rFonts w:ascii="Times New Roman"/>
          <w:b w:val="false"/>
          <w:i w:val="false"/>
          <w:color w:val="000000"/>
          <w:sz w:val="28"/>
        </w:rPr>
        <w:t>
      Қоңыршәулі ауылдық округі</w:t>
      </w:r>
    </w:p>
    <w:bookmarkEnd w:id="3007"/>
    <w:bookmarkStart w:name="z4367" w:id="3008"/>
    <w:p>
      <w:pPr>
        <w:spacing w:after="0"/>
        <w:ind w:left="0"/>
        <w:jc w:val="both"/>
      </w:pPr>
      <w:r>
        <w:rPr>
          <w:rFonts w:ascii="Times New Roman"/>
          <w:b w:val="false"/>
          <w:i w:val="false"/>
          <w:color w:val="000000"/>
          <w:sz w:val="28"/>
        </w:rPr>
        <w:t xml:space="preserve">
      </w:t>
      </w:r>
    </w:p>
    <w:bookmarkEnd w:id="3008"/>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68" w:id="3009"/>
    <w:p>
      <w:pPr>
        <w:spacing w:after="0"/>
        <w:ind w:left="0"/>
        <w:jc w:val="both"/>
      </w:pPr>
      <w:r>
        <w:rPr>
          <w:rFonts w:ascii="Times New Roman"/>
          <w:b w:val="false"/>
          <w:i w:val="false"/>
          <w:color w:val="000000"/>
          <w:sz w:val="28"/>
        </w:rPr>
        <w:t>
      Елтай ауылдық округі</w:t>
      </w:r>
    </w:p>
    <w:bookmarkEnd w:id="3009"/>
    <w:bookmarkStart w:name="z4369" w:id="3010"/>
    <w:p>
      <w:pPr>
        <w:spacing w:after="0"/>
        <w:ind w:left="0"/>
        <w:jc w:val="both"/>
      </w:pPr>
      <w:r>
        <w:rPr>
          <w:rFonts w:ascii="Times New Roman"/>
          <w:b w:val="false"/>
          <w:i w:val="false"/>
          <w:color w:val="000000"/>
          <w:sz w:val="28"/>
        </w:rPr>
        <w:t xml:space="preserve">
      </w:t>
      </w:r>
    </w:p>
    <w:bookmarkEnd w:id="3010"/>
    <w:p>
      <w:pPr>
        <w:spacing w:after="0"/>
        <w:ind w:left="0"/>
        <w:jc w:val="both"/>
      </w:pPr>
      <w:r>
        <w:drawing>
          <wp:inline distT="0" distB="0" distL="0" distR="0">
            <wp:extent cx="7810500" cy="133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33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70" w:id="3011"/>
    <w:p>
      <w:pPr>
        <w:spacing w:after="0"/>
        <w:ind w:left="0"/>
        <w:jc w:val="both"/>
      </w:pPr>
      <w:r>
        <w:rPr>
          <w:rFonts w:ascii="Times New Roman"/>
          <w:b w:val="false"/>
          <w:i w:val="false"/>
          <w:color w:val="000000"/>
          <w:sz w:val="28"/>
        </w:rPr>
        <w:t>
      Елтай ауылдық округі</w:t>
      </w:r>
    </w:p>
    <w:bookmarkEnd w:id="3011"/>
    <w:bookmarkStart w:name="z4371" w:id="3012"/>
    <w:p>
      <w:pPr>
        <w:spacing w:after="0"/>
        <w:ind w:left="0"/>
        <w:jc w:val="both"/>
      </w:pPr>
      <w:r>
        <w:rPr>
          <w:rFonts w:ascii="Times New Roman"/>
          <w:b w:val="false"/>
          <w:i w:val="false"/>
          <w:color w:val="000000"/>
          <w:sz w:val="28"/>
        </w:rPr>
        <w:t xml:space="preserve">
      </w:t>
      </w:r>
    </w:p>
    <w:bookmarkEnd w:id="3012"/>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72" w:id="3013"/>
    <w:p>
      <w:pPr>
        <w:spacing w:after="0"/>
        <w:ind w:left="0"/>
        <w:jc w:val="both"/>
      </w:pPr>
      <w:r>
        <w:rPr>
          <w:rFonts w:ascii="Times New Roman"/>
          <w:b w:val="false"/>
          <w:i w:val="false"/>
          <w:color w:val="000000"/>
          <w:sz w:val="28"/>
        </w:rPr>
        <w:t>
      Егінсу ауылдық округі</w:t>
      </w:r>
    </w:p>
    <w:bookmarkEnd w:id="3013"/>
    <w:bookmarkStart w:name="z4373" w:id="3014"/>
    <w:p>
      <w:pPr>
        <w:spacing w:after="0"/>
        <w:ind w:left="0"/>
        <w:jc w:val="both"/>
      </w:pPr>
      <w:r>
        <w:rPr>
          <w:rFonts w:ascii="Times New Roman"/>
          <w:b w:val="false"/>
          <w:i w:val="false"/>
          <w:color w:val="000000"/>
          <w:sz w:val="28"/>
        </w:rPr>
        <w:t xml:space="preserve">
      </w:t>
      </w:r>
    </w:p>
    <w:bookmarkEnd w:id="301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74" w:id="3015"/>
    <w:p>
      <w:pPr>
        <w:spacing w:after="0"/>
        <w:ind w:left="0"/>
        <w:jc w:val="both"/>
      </w:pPr>
      <w:r>
        <w:rPr>
          <w:rFonts w:ascii="Times New Roman"/>
          <w:b w:val="false"/>
          <w:i w:val="false"/>
          <w:color w:val="000000"/>
          <w:sz w:val="28"/>
        </w:rPr>
        <w:t>
      Науалы ауылдық округі</w:t>
      </w:r>
    </w:p>
    <w:bookmarkEnd w:id="3015"/>
    <w:bookmarkStart w:name="z4375" w:id="3016"/>
    <w:p>
      <w:pPr>
        <w:spacing w:after="0"/>
        <w:ind w:left="0"/>
        <w:jc w:val="both"/>
      </w:pPr>
      <w:r>
        <w:rPr>
          <w:rFonts w:ascii="Times New Roman"/>
          <w:b w:val="false"/>
          <w:i w:val="false"/>
          <w:color w:val="000000"/>
          <w:sz w:val="28"/>
        </w:rPr>
        <w:t xml:space="preserve">
      </w:t>
      </w:r>
    </w:p>
    <w:bookmarkEnd w:id="3016"/>
    <w:p>
      <w:pPr>
        <w:spacing w:after="0"/>
        <w:ind w:left="0"/>
        <w:jc w:val="both"/>
      </w:pPr>
      <w:r>
        <w:drawing>
          <wp:inline distT="0" distB="0" distL="0" distR="0">
            <wp:extent cx="7810500" cy="154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54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76" w:id="3017"/>
    <w:p>
      <w:pPr>
        <w:spacing w:after="0"/>
        <w:ind w:left="0"/>
        <w:jc w:val="both"/>
      </w:pPr>
      <w:r>
        <w:rPr>
          <w:rFonts w:ascii="Times New Roman"/>
          <w:b w:val="false"/>
          <w:i w:val="false"/>
          <w:color w:val="000000"/>
          <w:sz w:val="28"/>
        </w:rPr>
        <w:t>
      Шолпан ауылдық округі</w:t>
      </w:r>
    </w:p>
    <w:bookmarkEnd w:id="3017"/>
    <w:bookmarkStart w:name="z4377" w:id="3018"/>
    <w:p>
      <w:pPr>
        <w:spacing w:after="0"/>
        <w:ind w:left="0"/>
        <w:jc w:val="both"/>
      </w:pPr>
      <w:r>
        <w:rPr>
          <w:rFonts w:ascii="Times New Roman"/>
          <w:b w:val="false"/>
          <w:i w:val="false"/>
          <w:color w:val="000000"/>
          <w:sz w:val="28"/>
        </w:rPr>
        <w:t xml:space="preserve">
      </w:t>
      </w:r>
    </w:p>
    <w:bookmarkEnd w:id="3018"/>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78" w:id="3019"/>
    <w:p>
      <w:pPr>
        <w:spacing w:after="0"/>
        <w:ind w:left="0"/>
        <w:jc w:val="both"/>
      </w:pPr>
      <w:r>
        <w:rPr>
          <w:rFonts w:ascii="Times New Roman"/>
          <w:b w:val="false"/>
          <w:i w:val="false"/>
          <w:color w:val="000000"/>
          <w:sz w:val="28"/>
        </w:rPr>
        <w:t>
      Жаңа Тілек ауылдық округі</w:t>
      </w:r>
    </w:p>
    <w:bookmarkEnd w:id="3019"/>
    <w:bookmarkStart w:name="z4379" w:id="3020"/>
    <w:p>
      <w:pPr>
        <w:spacing w:after="0"/>
        <w:ind w:left="0"/>
        <w:jc w:val="both"/>
      </w:pPr>
      <w:r>
        <w:rPr>
          <w:rFonts w:ascii="Times New Roman"/>
          <w:b w:val="false"/>
          <w:i w:val="false"/>
          <w:color w:val="000000"/>
          <w:sz w:val="28"/>
        </w:rPr>
        <w:t xml:space="preserve">
      </w:t>
      </w:r>
    </w:p>
    <w:bookmarkEnd w:id="3020"/>
    <w:p>
      <w:pPr>
        <w:spacing w:after="0"/>
        <w:ind w:left="0"/>
        <w:jc w:val="both"/>
      </w:pPr>
      <w:r>
        <w:drawing>
          <wp:inline distT="0" distB="0" distL="0" distR="0">
            <wp:extent cx="78105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80" w:id="3021"/>
    <w:p>
      <w:pPr>
        <w:spacing w:after="0"/>
        <w:ind w:left="0"/>
        <w:jc w:val="both"/>
      </w:pPr>
      <w:r>
        <w:rPr>
          <w:rFonts w:ascii="Times New Roman"/>
          <w:b w:val="false"/>
          <w:i w:val="false"/>
          <w:color w:val="000000"/>
          <w:sz w:val="28"/>
        </w:rPr>
        <w:t>
      Салқынбел ауылдық округі</w:t>
      </w:r>
    </w:p>
    <w:bookmarkEnd w:id="3021"/>
    <w:bookmarkStart w:name="z4381" w:id="3022"/>
    <w:p>
      <w:pPr>
        <w:spacing w:after="0"/>
        <w:ind w:left="0"/>
        <w:jc w:val="both"/>
      </w:pPr>
      <w:r>
        <w:rPr>
          <w:rFonts w:ascii="Times New Roman"/>
          <w:b w:val="false"/>
          <w:i w:val="false"/>
          <w:color w:val="000000"/>
          <w:sz w:val="28"/>
        </w:rPr>
        <w:t xml:space="preserve">
      </w:t>
      </w:r>
    </w:p>
    <w:bookmarkEnd w:id="3022"/>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82" w:id="3023"/>
    <w:p>
      <w:pPr>
        <w:spacing w:after="0"/>
        <w:ind w:left="0"/>
        <w:jc w:val="both"/>
      </w:pPr>
      <w:r>
        <w:rPr>
          <w:rFonts w:ascii="Times New Roman"/>
          <w:b w:val="false"/>
          <w:i w:val="false"/>
          <w:color w:val="000000"/>
          <w:sz w:val="28"/>
        </w:rPr>
        <w:t>
      Алтыншоқы ауылдық округі</w:t>
      </w:r>
    </w:p>
    <w:bookmarkEnd w:id="3023"/>
    <w:bookmarkStart w:name="z4383" w:id="3024"/>
    <w:p>
      <w:pPr>
        <w:spacing w:after="0"/>
        <w:ind w:left="0"/>
        <w:jc w:val="both"/>
      </w:pPr>
      <w:r>
        <w:rPr>
          <w:rFonts w:ascii="Times New Roman"/>
          <w:b w:val="false"/>
          <w:i w:val="false"/>
          <w:color w:val="000000"/>
          <w:sz w:val="28"/>
        </w:rPr>
        <w:t xml:space="preserve">
      </w:t>
      </w:r>
    </w:p>
    <w:bookmarkEnd w:id="3024"/>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84" w:id="3025"/>
    <w:p>
      <w:pPr>
        <w:spacing w:after="0"/>
        <w:ind w:left="0"/>
        <w:jc w:val="both"/>
      </w:pPr>
      <w:r>
        <w:rPr>
          <w:rFonts w:ascii="Times New Roman"/>
          <w:b w:val="false"/>
          <w:i w:val="false"/>
          <w:color w:val="000000"/>
          <w:sz w:val="28"/>
        </w:rPr>
        <w:t>
      Үржар ауылдық округі</w:t>
      </w:r>
    </w:p>
    <w:bookmarkEnd w:id="3025"/>
    <w:bookmarkStart w:name="z4385" w:id="3026"/>
    <w:p>
      <w:pPr>
        <w:spacing w:after="0"/>
        <w:ind w:left="0"/>
        <w:jc w:val="both"/>
      </w:pPr>
      <w:r>
        <w:rPr>
          <w:rFonts w:ascii="Times New Roman"/>
          <w:b w:val="false"/>
          <w:i w:val="false"/>
          <w:color w:val="000000"/>
          <w:sz w:val="28"/>
        </w:rPr>
        <w:t xml:space="preserve">
      </w:t>
      </w:r>
    </w:p>
    <w:bookmarkEnd w:id="3026"/>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86" w:id="3027"/>
    <w:p>
      <w:pPr>
        <w:spacing w:after="0"/>
        <w:ind w:left="0"/>
        <w:jc w:val="both"/>
      </w:pPr>
      <w:r>
        <w:rPr>
          <w:rFonts w:ascii="Times New Roman"/>
          <w:b w:val="false"/>
          <w:i w:val="false"/>
          <w:color w:val="000000"/>
          <w:sz w:val="28"/>
        </w:rPr>
        <w:t>
      Көкөзек ауылдық округі</w:t>
      </w:r>
    </w:p>
    <w:bookmarkEnd w:id="3027"/>
    <w:bookmarkStart w:name="z4387" w:id="3028"/>
    <w:p>
      <w:pPr>
        <w:spacing w:after="0"/>
        <w:ind w:left="0"/>
        <w:jc w:val="both"/>
      </w:pPr>
      <w:r>
        <w:rPr>
          <w:rFonts w:ascii="Times New Roman"/>
          <w:b w:val="false"/>
          <w:i w:val="false"/>
          <w:color w:val="000000"/>
          <w:sz w:val="28"/>
        </w:rPr>
        <w:t>
      1) Шалғайдағы жайылымдар</w:t>
      </w:r>
    </w:p>
    <w:bookmarkEnd w:id="3028"/>
    <w:bookmarkStart w:name="z4388" w:id="3029"/>
    <w:p>
      <w:pPr>
        <w:spacing w:after="0"/>
        <w:ind w:left="0"/>
        <w:jc w:val="both"/>
      </w:pPr>
      <w:r>
        <w:rPr>
          <w:rFonts w:ascii="Times New Roman"/>
          <w:b w:val="false"/>
          <w:i w:val="false"/>
          <w:color w:val="000000"/>
          <w:sz w:val="28"/>
        </w:rPr>
        <w:t>
      2) Қоғамдық жайылымдар</w:t>
      </w:r>
    </w:p>
    <w:bookmarkEnd w:id="3029"/>
    <w:bookmarkStart w:name="z4389" w:id="3030"/>
    <w:p>
      <w:pPr>
        <w:spacing w:after="0"/>
        <w:ind w:left="0"/>
        <w:jc w:val="both"/>
      </w:pPr>
      <w:r>
        <w:rPr>
          <w:rFonts w:ascii="Times New Roman"/>
          <w:b w:val="false"/>
          <w:i w:val="false"/>
          <w:color w:val="000000"/>
          <w:sz w:val="28"/>
        </w:rPr>
        <w:t>
      3) Маусымдық жайылымдар</w:t>
      </w:r>
    </w:p>
    <w:bookmarkEnd w:id="3030"/>
    <w:bookmarkStart w:name="z4390" w:id="3031"/>
    <w:p>
      <w:pPr>
        <w:spacing w:after="0"/>
        <w:ind w:left="0"/>
        <w:jc w:val="both"/>
      </w:pPr>
      <w:r>
        <w:rPr>
          <w:rFonts w:ascii="Times New Roman"/>
          <w:b w:val="false"/>
          <w:i w:val="false"/>
          <w:color w:val="000000"/>
          <w:sz w:val="28"/>
        </w:rPr>
        <w:t>
      4) Мал айдайтын трассалар</w:t>
      </w:r>
    </w:p>
    <w:bookmarkEnd w:id="3031"/>
    <w:bookmarkStart w:name="z4391" w:id="3032"/>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w:t>
      </w:r>
    </w:p>
    <w:bookmarkEnd w:id="3032"/>
    <w:bookmarkStart w:name="z4392" w:id="3033"/>
    <w:p>
      <w:pPr>
        <w:spacing w:after="0"/>
        <w:ind w:left="0"/>
        <w:jc w:val="both"/>
      </w:pPr>
      <w:r>
        <w:rPr>
          <w:rFonts w:ascii="Times New Roman"/>
          <w:b w:val="false"/>
          <w:i w:val="false"/>
          <w:color w:val="000000"/>
          <w:sz w:val="28"/>
        </w:rPr>
        <w:t>
      6) Мал қорымы мен биометриялық шұңқырлар</w:t>
      </w:r>
    </w:p>
    <w:bookmarkEnd w:id="3033"/>
    <w:bookmarkStart w:name="z4393" w:id="3034"/>
    <w:p>
      <w:pPr>
        <w:spacing w:after="0"/>
        <w:ind w:left="0"/>
        <w:jc w:val="both"/>
      </w:pPr>
      <w:r>
        <w:rPr>
          <w:rFonts w:ascii="Times New Roman"/>
          <w:b w:val="false"/>
          <w:i w:val="false"/>
          <w:color w:val="000000"/>
          <w:sz w:val="28"/>
        </w:rPr>
        <w:t xml:space="preserve">
      </w:t>
      </w:r>
    </w:p>
    <w:bookmarkEnd w:id="3034"/>
    <w:p>
      <w:pPr>
        <w:spacing w:after="0"/>
        <w:ind w:left="0"/>
        <w:jc w:val="both"/>
      </w:pPr>
      <w:r>
        <w:drawing>
          <wp:inline distT="0" distB="0" distL="0" distR="0">
            <wp:extent cx="62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2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94" w:id="3035"/>
    <w:p>
      <w:pPr>
        <w:spacing w:after="0"/>
        <w:ind w:left="0"/>
        <w:jc w:val="both"/>
      </w:pPr>
      <w:r>
        <w:rPr>
          <w:rFonts w:ascii="Times New Roman"/>
          <w:b w:val="false"/>
          <w:i w:val="false"/>
          <w:color w:val="000000"/>
          <w:sz w:val="28"/>
        </w:rPr>
        <w:t>
      7) Су көздері</w:t>
      </w:r>
    </w:p>
    <w:bookmarkEnd w:id="3035"/>
    <w:bookmarkStart w:name="z4395" w:id="3036"/>
    <w:p>
      <w:pPr>
        <w:spacing w:after="0"/>
        <w:ind w:left="0"/>
        <w:jc w:val="both"/>
      </w:pPr>
      <w:r>
        <w:rPr>
          <w:rFonts w:ascii="Times New Roman"/>
          <w:b w:val="false"/>
          <w:i w:val="false"/>
          <w:color w:val="000000"/>
          <w:sz w:val="28"/>
        </w:rPr>
        <w:t xml:space="preserve">
      </w:t>
      </w:r>
    </w:p>
    <w:bookmarkEnd w:id="3036"/>
    <w:p>
      <w:pPr>
        <w:spacing w:after="0"/>
        <w:ind w:left="0"/>
        <w:jc w:val="both"/>
      </w:pPr>
      <w:r>
        <w:drawing>
          <wp:inline distT="0" distB="0" distL="0" distR="0">
            <wp:extent cx="546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6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