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331a" w14:textId="e2b3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Үржар ауданының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2025 жылғы 25 желтоқсандағы № 435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Үржар ауданының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Үржар ауданы әкімдігінің 2016 жылғы 13 қазандағы № 504 "Үржар ауданының аудандық маңызы бар автомобиль жолдарының тізбесін бекіту туралы" қаулысы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Үржар ауданының тұрғын үй-коммуналдық шаруашылығы, жолаушылар көлігі және автомобиль жолдары бөлімі" мемлекеттік мекемесі Қазақстан Республикасы заңнамасында белгіленген тәртіпте қамтамасыз етсін: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нормативтік құқықтық актілерінің эталондық бақылау банкінде ресми жариялауды;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Үржар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Үржар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ауданы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"Абай облысының жолаушылар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және автомобиль жолдары 21.11.2025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басқармасының" ММ № 625 хатымен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Үржар ауданының жалпыға ортақ пайдаланылатын аудандық маңызы бар автомобиль жолдарының тізбесі, атаулары мен индекстері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жолдарының индексі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жолдарының атауы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ұзындығы, километр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 бойынша,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километр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Үржар-Барқытбел-Қарабұйрат,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Науалы-Көлденең-Қаратұма,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Үржар-Қызылту-Бургон,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Үржар-Бестерек-Қазымбет,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ауылына кіреберіс,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 кіреберіс,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ауылына кіреберіс,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Таскескен-Бақты-Егінсу,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ауылының солтүстік айналмасы,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Қарақол ауылына кіреберіс,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Қарамоил ауылына кіреберіс,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Бестерек-Ер Қабанбай,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ауылына кіреберіс,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 кіреберіс,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ауылына кіреберіс,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 ауылына кіреберіс,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Жоғарғы-Егінсу ауылына кіреберіс,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ауылына кіреберіс,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Текебұлақ ауылына кіреберіс,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аббревиатуралардың толық жазылуы: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км-километр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а.-ауыл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к.-кент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ст.-станциясы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