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34822" w14:textId="a634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20/381-VIІI "2025-2027 жылдарға арналған Жарма ауданы Бірлік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8 желтоқсандағы № 31/532-VIII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Бірлік ауылдық округінің бюджеті туралы" Жарма аудандық мәслихатының 2025 жылғы 05 қаңтардағы № 20/381-VIІI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Бірлік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42 228,0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4 782,0 мың теңге;</w:t>
      </w:r>
    </w:p>
    <w:bookmarkEnd w:id="4"/>
    <w:bookmarkStart w:name="z13" w:id="5"/>
    <w:p>
      <w:pPr>
        <w:spacing w:after="0"/>
        <w:ind w:left="0"/>
        <w:jc w:val="both"/>
      </w:pPr>
      <w:r>
        <w:rPr>
          <w:rFonts w:ascii="Times New Roman"/>
          <w:b w:val="false"/>
          <w:i w:val="false"/>
          <w:color w:val="000000"/>
          <w:sz w:val="28"/>
        </w:rPr>
        <w:t>
      салықтық емес түсімдер – 6,0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37 440,0 мың теңге;</w:t>
      </w:r>
    </w:p>
    <w:bookmarkEnd w:id="7"/>
    <w:bookmarkStart w:name="z16" w:id="8"/>
    <w:p>
      <w:pPr>
        <w:spacing w:after="0"/>
        <w:ind w:left="0"/>
        <w:jc w:val="both"/>
      </w:pPr>
      <w:r>
        <w:rPr>
          <w:rFonts w:ascii="Times New Roman"/>
          <w:b w:val="false"/>
          <w:i w:val="false"/>
          <w:color w:val="000000"/>
          <w:sz w:val="28"/>
        </w:rPr>
        <w:t>
      2) шығындар – 43 184,2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- 956,2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956,2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956,2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08 желтоқсандағы</w:t>
            </w:r>
            <w:r>
              <w:br/>
            </w:r>
            <w:r>
              <w:rPr>
                <w:rFonts w:ascii="Times New Roman"/>
                <w:b w:val="false"/>
                <w:i w:val="false"/>
                <w:color w:val="000000"/>
                <w:sz w:val="20"/>
              </w:rPr>
              <w:t>№31/532-VIII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№20/381-VIII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Бірлік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