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c35b43" w14:textId="bc35b4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Жарма аудандық мәслихатының 2024 жылғы 26 желтоқсандағы № 20/370-VIІI "2025-2027 жылдарға арналған Жарма ауданының бюджеті туралы" шешіміне өзгерістер енгізу туралы</w:t>
      </w:r>
    </w:p>
    <w:p>
      <w:pPr>
        <w:spacing w:after="0"/>
        <w:ind w:left="0"/>
        <w:jc w:val="both"/>
      </w:pPr>
      <w:r>
        <w:rPr>
          <w:rFonts w:ascii="Times New Roman"/>
          <w:b w:val="false"/>
          <w:i w:val="false"/>
          <w:color w:val="000000"/>
          <w:sz w:val="28"/>
        </w:rPr>
        <w:t>Абай облысы Жарма аудандық мәслихатының 2025 жылғы 19 маусымдағы № 26/454-VIII шешімі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Осы шешімнің қолданысқа енгізілу тәртібін </w:t>
      </w:r>
      <w:r>
        <w:rPr>
          <w:rFonts w:ascii="Times New Roman"/>
          <w:b w:val="false"/>
          <w:i w:val="false"/>
          <w:color w:val="ff0000"/>
          <w:sz w:val="28"/>
        </w:rPr>
        <w:t>2- тармақтан</w:t>
      </w:r>
      <w:r>
        <w:rPr>
          <w:rFonts w:ascii="Times New Roman"/>
          <w:b w:val="false"/>
          <w:i w:val="false"/>
          <w:color w:val="ff0000"/>
          <w:sz w:val="28"/>
        </w:rPr>
        <w:t xml:space="preserve"> караңыз.</w:t>
      </w:r>
    </w:p>
    <w:bookmarkStart w:name="z7" w:id="0"/>
    <w:p>
      <w:pPr>
        <w:spacing w:after="0"/>
        <w:ind w:left="0"/>
        <w:jc w:val="both"/>
      </w:pPr>
      <w:r>
        <w:rPr>
          <w:rFonts w:ascii="Times New Roman"/>
          <w:b w:val="false"/>
          <w:i w:val="false"/>
          <w:color w:val="000000"/>
          <w:sz w:val="28"/>
        </w:rPr>
        <w:t>
      Жарма аудандық мәслихаты ШЕШТІ:</w:t>
      </w:r>
    </w:p>
    <w:bookmarkEnd w:id="0"/>
    <w:bookmarkStart w:name="z8" w:id="1"/>
    <w:p>
      <w:pPr>
        <w:spacing w:after="0"/>
        <w:ind w:left="0"/>
        <w:jc w:val="both"/>
      </w:pPr>
      <w:r>
        <w:rPr>
          <w:rFonts w:ascii="Times New Roman"/>
          <w:b w:val="false"/>
          <w:i w:val="false"/>
          <w:color w:val="000000"/>
          <w:sz w:val="28"/>
        </w:rPr>
        <w:t xml:space="preserve">
      1. Жарма аудандық мәслихатының 2024 жылғы 26 желтоқсандағы № 20/370-VIІI "2025-2027 жылдарға арналған Жарма ауданының бюджеті туралы"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bookmarkStart w:name="z10" w:id="2"/>
    <w:p>
      <w:pPr>
        <w:spacing w:after="0"/>
        <w:ind w:left="0"/>
        <w:jc w:val="both"/>
      </w:pPr>
      <w:r>
        <w:rPr>
          <w:rFonts w:ascii="Times New Roman"/>
          <w:b w:val="false"/>
          <w:i w:val="false"/>
          <w:color w:val="000000"/>
          <w:sz w:val="28"/>
        </w:rPr>
        <w:t xml:space="preserve">
      "1. 2025-2027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2025 жылға келесі көлемдерде бекітілсін:</w:t>
      </w:r>
    </w:p>
    <w:bookmarkEnd w:id="2"/>
    <w:bookmarkStart w:name="z11" w:id="3"/>
    <w:p>
      <w:pPr>
        <w:spacing w:after="0"/>
        <w:ind w:left="0"/>
        <w:jc w:val="both"/>
      </w:pPr>
      <w:r>
        <w:rPr>
          <w:rFonts w:ascii="Times New Roman"/>
          <w:b w:val="false"/>
          <w:i w:val="false"/>
          <w:color w:val="000000"/>
          <w:sz w:val="28"/>
        </w:rPr>
        <w:t xml:space="preserve">
      1) кірістер – 12 609 068,7 мың теңге, соның ішінде: </w:t>
      </w:r>
    </w:p>
    <w:bookmarkEnd w:id="3"/>
    <w:bookmarkStart w:name="z12" w:id="4"/>
    <w:p>
      <w:pPr>
        <w:spacing w:after="0"/>
        <w:ind w:left="0"/>
        <w:jc w:val="both"/>
      </w:pPr>
      <w:r>
        <w:rPr>
          <w:rFonts w:ascii="Times New Roman"/>
          <w:b w:val="false"/>
          <w:i w:val="false"/>
          <w:color w:val="000000"/>
          <w:sz w:val="28"/>
        </w:rPr>
        <w:t xml:space="preserve">
      салықтық түсімдер – 8 334 880,0 мың теңге; </w:t>
      </w:r>
    </w:p>
    <w:bookmarkEnd w:id="4"/>
    <w:bookmarkStart w:name="z13" w:id="5"/>
    <w:p>
      <w:pPr>
        <w:spacing w:after="0"/>
        <w:ind w:left="0"/>
        <w:jc w:val="both"/>
      </w:pPr>
      <w:r>
        <w:rPr>
          <w:rFonts w:ascii="Times New Roman"/>
          <w:b w:val="false"/>
          <w:i w:val="false"/>
          <w:color w:val="000000"/>
          <w:sz w:val="28"/>
        </w:rPr>
        <w:t xml:space="preserve">
      салықтық емес түсімдер – 654 556,0 мың теңге; </w:t>
      </w:r>
    </w:p>
    <w:bookmarkEnd w:id="5"/>
    <w:bookmarkStart w:name="z14" w:id="6"/>
    <w:p>
      <w:pPr>
        <w:spacing w:after="0"/>
        <w:ind w:left="0"/>
        <w:jc w:val="both"/>
      </w:pPr>
      <w:r>
        <w:rPr>
          <w:rFonts w:ascii="Times New Roman"/>
          <w:b w:val="false"/>
          <w:i w:val="false"/>
          <w:color w:val="000000"/>
          <w:sz w:val="28"/>
        </w:rPr>
        <w:t>
      негізгі капиталды сатудан түсетін түсімдер – 5 000,0 мың теңге;</w:t>
      </w:r>
    </w:p>
    <w:bookmarkEnd w:id="6"/>
    <w:bookmarkStart w:name="z15" w:id="7"/>
    <w:p>
      <w:pPr>
        <w:spacing w:after="0"/>
        <w:ind w:left="0"/>
        <w:jc w:val="both"/>
      </w:pPr>
      <w:r>
        <w:rPr>
          <w:rFonts w:ascii="Times New Roman"/>
          <w:b w:val="false"/>
          <w:i w:val="false"/>
          <w:color w:val="000000"/>
          <w:sz w:val="28"/>
        </w:rPr>
        <w:t>
      трансферттер түсімі – 3 614 632,7 мың теңге;</w:t>
      </w:r>
    </w:p>
    <w:bookmarkEnd w:id="7"/>
    <w:bookmarkStart w:name="z16" w:id="8"/>
    <w:p>
      <w:pPr>
        <w:spacing w:after="0"/>
        <w:ind w:left="0"/>
        <w:jc w:val="both"/>
      </w:pPr>
      <w:r>
        <w:rPr>
          <w:rFonts w:ascii="Times New Roman"/>
          <w:b w:val="false"/>
          <w:i w:val="false"/>
          <w:color w:val="000000"/>
          <w:sz w:val="28"/>
        </w:rPr>
        <w:t>
      2) шығындар – 12 720 677,2 мың теңге;</w:t>
      </w:r>
    </w:p>
    <w:bookmarkEnd w:id="8"/>
    <w:bookmarkStart w:name="z17" w:id="9"/>
    <w:p>
      <w:pPr>
        <w:spacing w:after="0"/>
        <w:ind w:left="0"/>
        <w:jc w:val="both"/>
      </w:pPr>
      <w:r>
        <w:rPr>
          <w:rFonts w:ascii="Times New Roman"/>
          <w:b w:val="false"/>
          <w:i w:val="false"/>
          <w:color w:val="000000"/>
          <w:sz w:val="28"/>
        </w:rPr>
        <w:t>
      3) таза бюджеттік кредиттеу – 6 287,0 мың теңге, соның ішінде:</w:t>
      </w:r>
    </w:p>
    <w:bookmarkEnd w:id="9"/>
    <w:bookmarkStart w:name="z18" w:id="10"/>
    <w:p>
      <w:pPr>
        <w:spacing w:after="0"/>
        <w:ind w:left="0"/>
        <w:jc w:val="both"/>
      </w:pPr>
      <w:r>
        <w:rPr>
          <w:rFonts w:ascii="Times New Roman"/>
          <w:b w:val="false"/>
          <w:i w:val="false"/>
          <w:color w:val="000000"/>
          <w:sz w:val="28"/>
        </w:rPr>
        <w:t>
      бюджеттік кредиттер – 98 300,0 мың теңге;</w:t>
      </w:r>
    </w:p>
    <w:bookmarkEnd w:id="10"/>
    <w:bookmarkStart w:name="z19" w:id="11"/>
    <w:p>
      <w:pPr>
        <w:spacing w:after="0"/>
        <w:ind w:left="0"/>
        <w:jc w:val="both"/>
      </w:pPr>
      <w:r>
        <w:rPr>
          <w:rFonts w:ascii="Times New Roman"/>
          <w:b w:val="false"/>
          <w:i w:val="false"/>
          <w:color w:val="000000"/>
          <w:sz w:val="28"/>
        </w:rPr>
        <w:t>
      бюджеттік кредиттерді өтеу – 92 013,0 мың теңге;</w:t>
      </w:r>
    </w:p>
    <w:bookmarkEnd w:id="11"/>
    <w:bookmarkStart w:name="z20" w:id="12"/>
    <w:p>
      <w:pPr>
        <w:spacing w:after="0"/>
        <w:ind w:left="0"/>
        <w:jc w:val="both"/>
      </w:pPr>
      <w:r>
        <w:rPr>
          <w:rFonts w:ascii="Times New Roman"/>
          <w:b w:val="false"/>
          <w:i w:val="false"/>
          <w:color w:val="000000"/>
          <w:sz w:val="28"/>
        </w:rPr>
        <w:t>
      4) қаржы активтерімен жасалатын операциялар бойынша сальдо – 0,0 теңге, соның ішінде:</w:t>
      </w:r>
    </w:p>
    <w:bookmarkEnd w:id="12"/>
    <w:bookmarkStart w:name="z21" w:id="13"/>
    <w:p>
      <w:pPr>
        <w:spacing w:after="0"/>
        <w:ind w:left="0"/>
        <w:jc w:val="both"/>
      </w:pPr>
      <w:r>
        <w:rPr>
          <w:rFonts w:ascii="Times New Roman"/>
          <w:b w:val="false"/>
          <w:i w:val="false"/>
          <w:color w:val="000000"/>
          <w:sz w:val="28"/>
        </w:rPr>
        <w:t>
      қаржы активтерін сатып алу – 0,0 теңге;</w:t>
      </w:r>
    </w:p>
    <w:bookmarkEnd w:id="13"/>
    <w:bookmarkStart w:name="z22" w:id="14"/>
    <w:p>
      <w:pPr>
        <w:spacing w:after="0"/>
        <w:ind w:left="0"/>
        <w:jc w:val="both"/>
      </w:pPr>
      <w:r>
        <w:rPr>
          <w:rFonts w:ascii="Times New Roman"/>
          <w:b w:val="false"/>
          <w:i w:val="false"/>
          <w:color w:val="000000"/>
          <w:sz w:val="28"/>
        </w:rPr>
        <w:t>
      мемлекеттің қаржы активтерін сатудан түсетін түсімдер – 0,0 теңге;</w:t>
      </w:r>
    </w:p>
    <w:bookmarkEnd w:id="14"/>
    <w:bookmarkStart w:name="z23" w:id="15"/>
    <w:p>
      <w:pPr>
        <w:spacing w:after="0"/>
        <w:ind w:left="0"/>
        <w:jc w:val="both"/>
      </w:pPr>
      <w:r>
        <w:rPr>
          <w:rFonts w:ascii="Times New Roman"/>
          <w:b w:val="false"/>
          <w:i w:val="false"/>
          <w:color w:val="000000"/>
          <w:sz w:val="28"/>
        </w:rPr>
        <w:t>
      5) бюджет тапшылығы (профициті) – - 117 895,5 мың теңге;</w:t>
      </w:r>
    </w:p>
    <w:bookmarkEnd w:id="15"/>
    <w:bookmarkStart w:name="z24" w:id="16"/>
    <w:p>
      <w:pPr>
        <w:spacing w:after="0"/>
        <w:ind w:left="0"/>
        <w:jc w:val="both"/>
      </w:pPr>
      <w:r>
        <w:rPr>
          <w:rFonts w:ascii="Times New Roman"/>
          <w:b w:val="false"/>
          <w:i w:val="false"/>
          <w:color w:val="000000"/>
          <w:sz w:val="28"/>
        </w:rPr>
        <w:t>
      6) бюджет тапшылығын қаржыландыру (профицитін пайдалану) – 117 895,5 мың теңге, соның ішінде:</w:t>
      </w:r>
    </w:p>
    <w:bookmarkEnd w:id="16"/>
    <w:bookmarkStart w:name="z25" w:id="17"/>
    <w:p>
      <w:pPr>
        <w:spacing w:after="0"/>
        <w:ind w:left="0"/>
        <w:jc w:val="both"/>
      </w:pPr>
      <w:r>
        <w:rPr>
          <w:rFonts w:ascii="Times New Roman"/>
          <w:b w:val="false"/>
          <w:i w:val="false"/>
          <w:color w:val="000000"/>
          <w:sz w:val="28"/>
        </w:rPr>
        <w:t>
      қарыздар түсімі – 98 300,0 мың теңге;</w:t>
      </w:r>
    </w:p>
    <w:bookmarkEnd w:id="17"/>
    <w:bookmarkStart w:name="z26" w:id="18"/>
    <w:p>
      <w:pPr>
        <w:spacing w:after="0"/>
        <w:ind w:left="0"/>
        <w:jc w:val="both"/>
      </w:pPr>
      <w:r>
        <w:rPr>
          <w:rFonts w:ascii="Times New Roman"/>
          <w:b w:val="false"/>
          <w:i w:val="false"/>
          <w:color w:val="000000"/>
          <w:sz w:val="28"/>
        </w:rPr>
        <w:t>
      қарыздарды өтеу – 92 013,0 мың теңге;</w:t>
      </w:r>
    </w:p>
    <w:bookmarkEnd w:id="18"/>
    <w:bookmarkStart w:name="z27" w:id="19"/>
    <w:p>
      <w:pPr>
        <w:spacing w:after="0"/>
        <w:ind w:left="0"/>
        <w:jc w:val="both"/>
      </w:pPr>
      <w:r>
        <w:rPr>
          <w:rFonts w:ascii="Times New Roman"/>
          <w:b w:val="false"/>
          <w:i w:val="false"/>
          <w:color w:val="000000"/>
          <w:sz w:val="28"/>
        </w:rPr>
        <w:t>
      бюджет қаражатының пайдаланылатын қалдықтары – 111 608,5 мың теңге.";</w:t>
      </w:r>
    </w:p>
    <w:bookmarkEnd w:id="19"/>
    <w:bookmarkStart w:name="z28" w:id="20"/>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жаңа редакцияда жазылсын.</w:t>
      </w:r>
    </w:p>
    <w:bookmarkEnd w:id="20"/>
    <w:bookmarkStart w:name="z29" w:id="21"/>
    <w:p>
      <w:pPr>
        <w:spacing w:after="0"/>
        <w:ind w:left="0"/>
        <w:jc w:val="both"/>
      </w:pPr>
      <w:r>
        <w:rPr>
          <w:rFonts w:ascii="Times New Roman"/>
          <w:b w:val="false"/>
          <w:i w:val="false"/>
          <w:color w:val="000000"/>
          <w:sz w:val="28"/>
        </w:rPr>
        <w:t>
      2. Осы шешім 2025 жылғы 1 қаңтардан бастап қолданысқа енгізіледі.</w:t>
      </w:r>
    </w:p>
    <w:bookmarkEnd w:id="2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Жарма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Оспанбаев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Жарма аудандық мәслихатының</w:t>
            </w:r>
            <w:r>
              <w:br/>
            </w:r>
            <w:r>
              <w:rPr>
                <w:rFonts w:ascii="Times New Roman"/>
                <w:b w:val="false"/>
                <w:i w:val="false"/>
                <w:color w:val="000000"/>
                <w:sz w:val="20"/>
              </w:rPr>
              <w:t>2025 жылғы 19 маусымдағы</w:t>
            </w:r>
            <w:r>
              <w:br/>
            </w:r>
            <w:r>
              <w:rPr>
                <w:rFonts w:ascii="Times New Roman"/>
                <w:b w:val="false"/>
                <w:i w:val="false"/>
                <w:color w:val="000000"/>
                <w:sz w:val="20"/>
              </w:rPr>
              <w:t>№ 26/454-VIII шешіміне</w:t>
            </w:r>
            <w:r>
              <w:br/>
            </w:r>
            <w:r>
              <w:rPr>
                <w:rFonts w:ascii="Times New Roman"/>
                <w:b w:val="false"/>
                <w:i w:val="false"/>
                <w:color w:val="000000"/>
                <w:sz w:val="20"/>
              </w:rPr>
              <w:t>1 қосымшасы</w:t>
            </w:r>
            <w:r>
              <w:br/>
            </w:r>
            <w:r>
              <w:rPr>
                <w:rFonts w:ascii="Times New Roman"/>
                <w:b w:val="false"/>
                <w:i w:val="false"/>
                <w:color w:val="000000"/>
                <w:sz w:val="20"/>
              </w:rPr>
              <w:t>Жарма аудандық мәслихатының</w:t>
            </w:r>
            <w:r>
              <w:br/>
            </w:r>
            <w:r>
              <w:rPr>
                <w:rFonts w:ascii="Times New Roman"/>
                <w:b w:val="false"/>
                <w:i w:val="false"/>
                <w:color w:val="000000"/>
                <w:sz w:val="20"/>
              </w:rPr>
              <w:t>2024 жылғы 26 желтоқсандағы</w:t>
            </w:r>
            <w:r>
              <w:br/>
            </w:r>
            <w:r>
              <w:rPr>
                <w:rFonts w:ascii="Times New Roman"/>
                <w:b w:val="false"/>
                <w:i w:val="false"/>
                <w:color w:val="000000"/>
                <w:sz w:val="20"/>
              </w:rPr>
              <w:t>№ 20/370-VIІI шешіміне</w:t>
            </w:r>
            <w:r>
              <w:br/>
            </w:r>
            <w:r>
              <w:rPr>
                <w:rFonts w:ascii="Times New Roman"/>
                <w:b w:val="false"/>
                <w:i w:val="false"/>
                <w:color w:val="000000"/>
                <w:sz w:val="20"/>
              </w:rPr>
              <w:t>1 қосымшасы</w:t>
            </w:r>
          </w:p>
        </w:tc>
      </w:tr>
    </w:tbl>
    <w:bookmarkStart w:name="z32" w:id="22"/>
    <w:p>
      <w:pPr>
        <w:spacing w:after="0"/>
        <w:ind w:left="0"/>
        <w:jc w:val="left"/>
      </w:pPr>
      <w:r>
        <w:rPr>
          <w:rFonts w:ascii="Times New Roman"/>
          <w:b/>
          <w:i w:val="false"/>
          <w:color w:val="000000"/>
        </w:rPr>
        <w:t xml:space="preserve"> Жарма ауданының 2025 жылға арналған аудандық бюджеті</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12 609 068,7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8 334 880,0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4 027 827,0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540 350,0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кәсіпкерлік субъектілерінен және мұнай секторы ұйымдарынан түсетін түсімдерді қоспағанда, заңды тұлғалардан алынатын корпоративтік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540 350,0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3 487 477,0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салынатын табыстардан ұсталатын жеке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3 485 677,0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салынбайтын шетелдік азаматтар табыстарынан ұсталатын жеке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2 660 843,0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2 660 843,0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салық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2 660 843,0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1 585 000,0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1 585 000,0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және жеке кәсіпкерлердің мүлкіне салынатын салық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1 585 000,0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тұлғалардан көлiк құралдарына салынатын салық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Тауарларға, жұмыстарға және қызметтерге салынатын iшкi салықтар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24 730,0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10 380,0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аумағында өндірілген бензин (авиациялықты қоспағанда) және дизель отыны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10 380,0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аумағындағы жер учаскелерін қоспағанда, жер учаскелерін пайдаланғаны үшін төлемақы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Жекелеген қызмет түрлерiмен айналысу құқығы үшiн алынатын лицензиялық алым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3 480,0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бюджетке төленетін тіркелгені үшін алым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жекелеген түрлерiмен айналысуға лицензияларды пайдаланғаны үшін төлемақы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36 480,0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36 480,0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төленетін мемлекеттік баж</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36 480,0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654 556,0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13 540,0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мемлекеттік кәсіпорындардың таза кірісінің бір бөлігінің түсімдері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әкімдерінің басқаруындағы, ауданның (облыстық маңызы бар қаланың) коммуналдық меншігінің мүлкін жалға беруден түсетін кірістерді қоспағанда, ауданның (облыстық маңызы бар қаланың) коммуналдық меншігінің мүлкін жалға беруден түсетін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меншігіндегі тұрғын үй қорынан үйлердi жалға беруден түсетін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тұлғаларға жергілікті бюджеттен берілген бюджеттік кредиттер бойынша сыйақылар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 ұйымдастыратын мемлекеттік сатып алуды өткізуден түсетін ақшаның түсімі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Мамандандырылған ұйымдарға, жеке тұлғаларға бюджеттік кредиттер (қарыздар) бойынша жергілікті бюджеттен берілген айыппұлдар, өсімпұлдар, санкциялар, өндіріп алулар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640 516,0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640 516,0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мекемелердің дебиторлық, депоненттік берешегінің түсімі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Бұрын жергілікті бюджеттен алынған, пайдаланылмаған қаражаттардың қайтарылуы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Жергіліктік бюджетке түсетін салықтық емес басқа да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Өңірдің әлеуметтік-экономикалық дамуы мен оның инфрақұрылымын дамытуға жер қойнауын пайдаланушылардың аударымдары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640 516,0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мекемелерге бекітілген мүлікті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мақсатындағы немесе аудандық маңызы бар қала, ауыл, кент аумағындағы жер учаскелерін сатудан түсетін түсімдерді қоспағанда, жер учаскелерін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аумағындағы жер учаскелерін қоспағанда, жер учаскелерін жалға беру құқығын сатқаны үшін төлемақы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3 614 632,7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 тұрған мемлекеттiк басқару органдарынан трансферттер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бюджеттерінен аудандық (облыстық маңызы бар қала) бюджеттің ысырабын өтеуге арналған трансферттер түсімдері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3 614 228,1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3 614 228,1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2 755 315,1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858 913,0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білім беру субвенциялары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12 720 677,2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мемлекеттік қызметтер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1 410 775,5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313 821,0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47 904,0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47 016,0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Мәслихаттар депутаттары қызметінің тиімділігін арттыру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265 917,0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226 184,0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3 568,0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36 165,0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31 894,5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31 894,5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29 333,5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43 130,4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43 130,4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43 130,4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1 021 929,6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49 634,0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49 634,0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972 295,6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75 207,0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373 830,6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523 258,0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53 350,0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27 128,0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27 128,0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27 128,0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26 222,0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26 222,0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5 242,0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20 980,0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1 288 871,5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461 232,0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461 232,0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461 232,0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760 486,5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760 486,5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92 156,0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103 054,5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6 044,0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382 199,0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мүгедектігі бар адамдарды протездік-ортопедиялық көмек, сурдотехникалық құралдар, тифлотехникалық құралдар, санаторий-курорттық емделу, мiндеттi гигиеналық құралдармен қамтамасыз ету, арнаулы жүрiп-тұру құралдары, жеке көмекшінің және есту бойынша мүгедектігі бар адамдарға қолмен көрсететiн тіл маманының қызметтері мен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173 033,0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67 153,0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67 153,0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58 373,0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1 038 224,5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101 074,5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мұқтажы үшін жер учаскелерін 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33 074,5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33 074,5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936 900,0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159 967,0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89 967,0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776 933,0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Қалалар мен елді мекендерді абаттандыруды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576 933,0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тұрғын-үй 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1 155 707,1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409 280,0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409 280,0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409 280,0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32 119,0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32 119,0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12 299,0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деңгейде спорттық жарыстар өткiзу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3 360,0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132 290,0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108 790,0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105 466,0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3 324,0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582 018,1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125 919,1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25 770,0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100 099,1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456 099,0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29 629,0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425 670,0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су, орман, балық шаруашылығы, ерекше қорғалатын табиғи аумақтар, қоршаған ортаны және жануарлар дүниесін қорғау, жер қатынастары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50 620,0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32 067,0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32 067,0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32 067,0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18 553,0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18 553,0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18 553,0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102 085,0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102 085,0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102 085,0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70 721,0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31 364,0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627 230,0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583 590,0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583 590,0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516 590,0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басқа да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43 640,0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43 640,0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ауданiшiлiк қоғамдық жолаушылар тасымалдарын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43 640,0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28 278,8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бағдарламасының атуы шеңберінде индустриялық инфрақұрылымды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28 278,8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28 278,8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28 278,8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11 104,0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11 104,0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11 104,0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11 104,0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6 952 430,8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6 952 430,8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6 952 430,8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158 017,8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коюлар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6 129 074,0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45 415,0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619 924,0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6 287,0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98 300,0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су, орман, балық шаруашылығы, ерекше қорғалатын табиғи аумақтар, қоршаған ортаны және жануарлар дүниесін қорғау, жер қатынастары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98 300,0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98 300,0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98 300,0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98 300,0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92 013,0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92 013,0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92 013,0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тұлғаларға жергілікті бюджеттен берілген бюджеттік кредиттерді өтеу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92 013,0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Қаржы активтерімен жасалатын операциялар бойынша сальдо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 (профициті)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-117 895,5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117 895,5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98 300,0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98 300,0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98 300,0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(облыстык манызы бар қаланың) жергілікті атқарушы органы алатын қарыздар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98 300,0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92 013,0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92 013,0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92 013,0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92 013,0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111 608,5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111 608,5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111 608,5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111 608,5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