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62682" w14:textId="9d626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2025 жылғы 05 қаңтардағы № 20/380-VIІI "2025-2027 жылдарға арналған Жарма ауданы Белтерек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Абай облысы Жарма аудандық мәслихатының 2025 жылғы 27 ақпандағы № 21/408-VIII шешімі</w:t>
      </w:r>
    </w:p>
    <w:p>
      <w:pPr>
        <w:spacing w:after="0"/>
        <w:ind w:left="0"/>
        <w:jc w:val="both"/>
      </w:pPr>
      <w:bookmarkStart w:name="z5" w:id="0"/>
      <w:r>
        <w:rPr>
          <w:rFonts w:ascii="Times New Roman"/>
          <w:b w:val="false"/>
          <w:i w:val="false"/>
          <w:color w:val="000000"/>
          <w:sz w:val="28"/>
        </w:rPr>
        <w:t>
      Жарма аудандық мәслихаты ШЕШТІ:</w:t>
      </w:r>
    </w:p>
    <w:bookmarkEnd w:id="0"/>
    <w:bookmarkStart w:name="z6" w:id="1"/>
    <w:p>
      <w:pPr>
        <w:spacing w:after="0"/>
        <w:ind w:left="0"/>
        <w:jc w:val="both"/>
      </w:pPr>
      <w:r>
        <w:rPr>
          <w:rFonts w:ascii="Times New Roman"/>
          <w:b w:val="false"/>
          <w:i w:val="false"/>
          <w:color w:val="000000"/>
          <w:sz w:val="28"/>
        </w:rPr>
        <w:t xml:space="preserve">
      1. "2025-2027 жылдарға арналған Жарма ауданы Белтерек ауылдық округінің бюджеті туралы" Жарма аудандық мәслихатының 2025 жылғы 05 қаңтардағы № 20/380-VІII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8" w:id="2"/>
    <w:p>
      <w:pPr>
        <w:spacing w:after="0"/>
        <w:ind w:left="0"/>
        <w:jc w:val="both"/>
      </w:pPr>
      <w:r>
        <w:rPr>
          <w:rFonts w:ascii="Times New Roman"/>
          <w:b w:val="false"/>
          <w:i w:val="false"/>
          <w:color w:val="000000"/>
          <w:sz w:val="28"/>
        </w:rPr>
        <w:t xml:space="preserve">
      "1. 2025-2027 жылдарға арналған Жарма ауданы Белтерек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2"/>
    <w:bookmarkStart w:name="z9" w:id="3"/>
    <w:p>
      <w:pPr>
        <w:spacing w:after="0"/>
        <w:ind w:left="0"/>
        <w:jc w:val="both"/>
      </w:pPr>
      <w:r>
        <w:rPr>
          <w:rFonts w:ascii="Times New Roman"/>
          <w:b w:val="false"/>
          <w:i w:val="false"/>
          <w:color w:val="000000"/>
          <w:sz w:val="28"/>
        </w:rPr>
        <w:t>
      1) кірістер – 31 763,0 мың теңге, соның ішінде:</w:t>
      </w:r>
    </w:p>
    <w:bookmarkEnd w:id="3"/>
    <w:bookmarkStart w:name="z10" w:id="4"/>
    <w:p>
      <w:pPr>
        <w:spacing w:after="0"/>
        <w:ind w:left="0"/>
        <w:jc w:val="both"/>
      </w:pPr>
      <w:r>
        <w:rPr>
          <w:rFonts w:ascii="Times New Roman"/>
          <w:b w:val="false"/>
          <w:i w:val="false"/>
          <w:color w:val="000000"/>
          <w:sz w:val="28"/>
        </w:rPr>
        <w:t>
      салықтық түсімдер – 4 727,0 мың теңге;</w:t>
      </w:r>
    </w:p>
    <w:bookmarkEnd w:id="4"/>
    <w:bookmarkStart w:name="z11" w:id="5"/>
    <w:p>
      <w:pPr>
        <w:spacing w:after="0"/>
        <w:ind w:left="0"/>
        <w:jc w:val="both"/>
      </w:pPr>
      <w:r>
        <w:rPr>
          <w:rFonts w:ascii="Times New Roman"/>
          <w:b w:val="false"/>
          <w:i w:val="false"/>
          <w:color w:val="000000"/>
          <w:sz w:val="28"/>
        </w:rPr>
        <w:t>
      салықтық емес түсімдер – 0,0 теңге;</w:t>
      </w:r>
    </w:p>
    <w:bookmarkEnd w:id="5"/>
    <w:bookmarkStart w:name="z12" w:id="6"/>
    <w:p>
      <w:pPr>
        <w:spacing w:after="0"/>
        <w:ind w:left="0"/>
        <w:jc w:val="both"/>
      </w:pPr>
      <w:r>
        <w:rPr>
          <w:rFonts w:ascii="Times New Roman"/>
          <w:b w:val="false"/>
          <w:i w:val="false"/>
          <w:color w:val="000000"/>
          <w:sz w:val="28"/>
        </w:rPr>
        <w:t>
      негізгі капиталды сатудан түсетін түсімдер – 0,0 теңге;</w:t>
      </w:r>
    </w:p>
    <w:bookmarkEnd w:id="6"/>
    <w:bookmarkStart w:name="z13" w:id="7"/>
    <w:p>
      <w:pPr>
        <w:spacing w:after="0"/>
        <w:ind w:left="0"/>
        <w:jc w:val="both"/>
      </w:pPr>
      <w:r>
        <w:rPr>
          <w:rFonts w:ascii="Times New Roman"/>
          <w:b w:val="false"/>
          <w:i w:val="false"/>
          <w:color w:val="000000"/>
          <w:sz w:val="28"/>
        </w:rPr>
        <w:t>
      трансферттер түсімі – 27 036,0 мың теңге;</w:t>
      </w:r>
    </w:p>
    <w:bookmarkEnd w:id="7"/>
    <w:bookmarkStart w:name="z14" w:id="8"/>
    <w:p>
      <w:pPr>
        <w:spacing w:after="0"/>
        <w:ind w:left="0"/>
        <w:jc w:val="both"/>
      </w:pPr>
      <w:r>
        <w:rPr>
          <w:rFonts w:ascii="Times New Roman"/>
          <w:b w:val="false"/>
          <w:i w:val="false"/>
          <w:color w:val="000000"/>
          <w:sz w:val="28"/>
        </w:rPr>
        <w:t>
      2) шығындар – 32 578,5 мың теңге;</w:t>
      </w:r>
    </w:p>
    <w:bookmarkEnd w:id="8"/>
    <w:bookmarkStart w:name="z15" w:id="9"/>
    <w:p>
      <w:pPr>
        <w:spacing w:after="0"/>
        <w:ind w:left="0"/>
        <w:jc w:val="both"/>
      </w:pPr>
      <w:r>
        <w:rPr>
          <w:rFonts w:ascii="Times New Roman"/>
          <w:b w:val="false"/>
          <w:i w:val="false"/>
          <w:color w:val="000000"/>
          <w:sz w:val="28"/>
        </w:rPr>
        <w:t>
      3) таза бюджеттік кредиттеу – 0,0 теңге:</w:t>
      </w:r>
    </w:p>
    <w:bookmarkEnd w:id="9"/>
    <w:bookmarkStart w:name="z16" w:id="10"/>
    <w:p>
      <w:pPr>
        <w:spacing w:after="0"/>
        <w:ind w:left="0"/>
        <w:jc w:val="both"/>
      </w:pPr>
      <w:r>
        <w:rPr>
          <w:rFonts w:ascii="Times New Roman"/>
          <w:b w:val="false"/>
          <w:i w:val="false"/>
          <w:color w:val="000000"/>
          <w:sz w:val="28"/>
        </w:rPr>
        <w:t>
      бюджеттік кредиттер – 0,0 теңге;</w:t>
      </w:r>
    </w:p>
    <w:bookmarkEnd w:id="10"/>
    <w:bookmarkStart w:name="z17" w:id="11"/>
    <w:p>
      <w:pPr>
        <w:spacing w:after="0"/>
        <w:ind w:left="0"/>
        <w:jc w:val="both"/>
      </w:pPr>
      <w:r>
        <w:rPr>
          <w:rFonts w:ascii="Times New Roman"/>
          <w:b w:val="false"/>
          <w:i w:val="false"/>
          <w:color w:val="000000"/>
          <w:sz w:val="28"/>
        </w:rPr>
        <w:t>
      бюджеттік кредиттерді өтеу – 0,0 теңге;</w:t>
      </w:r>
    </w:p>
    <w:bookmarkEnd w:id="11"/>
    <w:bookmarkStart w:name="z18" w:id="12"/>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2"/>
    <w:bookmarkStart w:name="z19" w:id="13"/>
    <w:p>
      <w:pPr>
        <w:spacing w:after="0"/>
        <w:ind w:left="0"/>
        <w:jc w:val="both"/>
      </w:pPr>
      <w:r>
        <w:rPr>
          <w:rFonts w:ascii="Times New Roman"/>
          <w:b w:val="false"/>
          <w:i w:val="false"/>
          <w:color w:val="000000"/>
          <w:sz w:val="28"/>
        </w:rPr>
        <w:t>
      қаржы активтерін сатып алу – 0,0 теңге;</w:t>
      </w:r>
    </w:p>
    <w:bookmarkEnd w:id="13"/>
    <w:bookmarkStart w:name="z20" w:id="14"/>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4"/>
    <w:bookmarkStart w:name="z21" w:id="15"/>
    <w:p>
      <w:pPr>
        <w:spacing w:after="0"/>
        <w:ind w:left="0"/>
        <w:jc w:val="both"/>
      </w:pPr>
      <w:r>
        <w:rPr>
          <w:rFonts w:ascii="Times New Roman"/>
          <w:b w:val="false"/>
          <w:i w:val="false"/>
          <w:color w:val="000000"/>
          <w:sz w:val="28"/>
        </w:rPr>
        <w:t>
      5) бюджет тапшылығы (профициті) – - 815,5 мың теңге;</w:t>
      </w:r>
    </w:p>
    <w:bookmarkEnd w:id="15"/>
    <w:bookmarkStart w:name="z22" w:id="16"/>
    <w:p>
      <w:pPr>
        <w:spacing w:after="0"/>
        <w:ind w:left="0"/>
        <w:jc w:val="both"/>
      </w:pPr>
      <w:r>
        <w:rPr>
          <w:rFonts w:ascii="Times New Roman"/>
          <w:b w:val="false"/>
          <w:i w:val="false"/>
          <w:color w:val="000000"/>
          <w:sz w:val="28"/>
        </w:rPr>
        <w:t>
      6) бюджет тапшылығын қаржыландыру (профицитін пайдалану) – 815,5 мың теңге, соның ішінде:</w:t>
      </w:r>
    </w:p>
    <w:bookmarkEnd w:id="16"/>
    <w:bookmarkStart w:name="z23" w:id="17"/>
    <w:p>
      <w:pPr>
        <w:spacing w:after="0"/>
        <w:ind w:left="0"/>
        <w:jc w:val="both"/>
      </w:pPr>
      <w:r>
        <w:rPr>
          <w:rFonts w:ascii="Times New Roman"/>
          <w:b w:val="false"/>
          <w:i w:val="false"/>
          <w:color w:val="000000"/>
          <w:sz w:val="28"/>
        </w:rPr>
        <w:t>
      қарыздар түсімі – 0,0 теңге;</w:t>
      </w:r>
    </w:p>
    <w:bookmarkEnd w:id="17"/>
    <w:bookmarkStart w:name="z24" w:id="18"/>
    <w:p>
      <w:pPr>
        <w:spacing w:after="0"/>
        <w:ind w:left="0"/>
        <w:jc w:val="both"/>
      </w:pPr>
      <w:r>
        <w:rPr>
          <w:rFonts w:ascii="Times New Roman"/>
          <w:b w:val="false"/>
          <w:i w:val="false"/>
          <w:color w:val="000000"/>
          <w:sz w:val="28"/>
        </w:rPr>
        <w:t>
      қарыздарды өтеу – 0,0 теңге;</w:t>
      </w:r>
    </w:p>
    <w:bookmarkEnd w:id="18"/>
    <w:bookmarkStart w:name="z25" w:id="19"/>
    <w:p>
      <w:pPr>
        <w:spacing w:after="0"/>
        <w:ind w:left="0"/>
        <w:jc w:val="both"/>
      </w:pPr>
      <w:r>
        <w:rPr>
          <w:rFonts w:ascii="Times New Roman"/>
          <w:b w:val="false"/>
          <w:i w:val="false"/>
          <w:color w:val="000000"/>
          <w:sz w:val="28"/>
        </w:rPr>
        <w:t>
      бюджет қаражатының пайдаланылатын қалдықтары – 815,5 мың теңге."</w:t>
      </w:r>
    </w:p>
    <w:bookmarkEnd w:id="19"/>
    <w:bookmarkStart w:name="z26"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7" w:id="21"/>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27 ақпандағы</w:t>
            </w:r>
            <w:r>
              <w:br/>
            </w:r>
            <w:r>
              <w:rPr>
                <w:rFonts w:ascii="Times New Roman"/>
                <w:b w:val="false"/>
                <w:i w:val="false"/>
                <w:color w:val="000000"/>
                <w:sz w:val="20"/>
              </w:rPr>
              <w:t>№ 21/408-VIII шешіміне</w:t>
            </w:r>
            <w:r>
              <w:br/>
            </w:r>
            <w:r>
              <w:rPr>
                <w:rFonts w:ascii="Times New Roman"/>
                <w:b w:val="false"/>
                <w:i w:val="false"/>
                <w:color w:val="000000"/>
                <w:sz w:val="20"/>
              </w:rPr>
              <w:t>1 қосымшасы</w:t>
            </w:r>
            <w:r>
              <w:br/>
            </w: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5 қаңтардағы</w:t>
            </w:r>
            <w:r>
              <w:br/>
            </w:r>
            <w:r>
              <w:rPr>
                <w:rFonts w:ascii="Times New Roman"/>
                <w:b w:val="false"/>
                <w:i w:val="false"/>
                <w:color w:val="000000"/>
                <w:sz w:val="20"/>
              </w:rPr>
              <w:t>№ 20/380-VIІI шешіміне</w:t>
            </w:r>
            <w:r>
              <w:br/>
            </w:r>
            <w:r>
              <w:rPr>
                <w:rFonts w:ascii="Times New Roman"/>
                <w:b w:val="false"/>
                <w:i w:val="false"/>
                <w:color w:val="000000"/>
                <w:sz w:val="20"/>
              </w:rPr>
              <w:t>1 қосымшасы</w:t>
            </w:r>
          </w:p>
        </w:tc>
      </w:tr>
    </w:tbl>
    <w:bookmarkStart w:name="z30" w:id="22"/>
    <w:p>
      <w:pPr>
        <w:spacing w:after="0"/>
        <w:ind w:left="0"/>
        <w:jc w:val="left"/>
      </w:pPr>
      <w:r>
        <w:rPr>
          <w:rFonts w:ascii="Times New Roman"/>
          <w:b/>
          <w:i w:val="false"/>
          <w:color w:val="000000"/>
        </w:rPr>
        <w:t xml:space="preserve"> 2025 жылға арналған Жарма ауданы Белтерек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