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bfc1b" w14:textId="62bfc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Жарма ауданы Аршалы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Жарма аудандық мәслихатының 2025 жылғы 5 қаңтардағы № 20/378-VIII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1тармағының1) тармақшасына, 2-7 тармағына, Жарма аудандық мәслихатының 2024 жылғы 26 желтоқсандағы № 20/370-VIІI "2025-2027 жылдарға арналған Жарма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Жарма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Жарма ауданы Аршалы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38 391,8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13 427,4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24 964,4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42 535,4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- 4 143,6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4 143,6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4 143,6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Жарма аудандық мәслихатының 08.12.2025 </w:t>
      </w:r>
      <w:r>
        <w:rPr>
          <w:rFonts w:ascii="Times New Roman"/>
          <w:b w:val="false"/>
          <w:i w:val="false"/>
          <w:color w:val="000000"/>
          <w:sz w:val="28"/>
        </w:rPr>
        <w:t>№ 31/529-VIII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Жарма ауданы Аршалы ауылдық округінің бюджетіне субвенция көлемi 20 143,0 мың теңге сомада қарастырылсын.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Жарма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20/378-VIII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Жарма ауданы Аршалы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Абай облысы Жарма аудандық мәслихатының 08.12.2025 </w:t>
      </w:r>
      <w:r>
        <w:rPr>
          <w:rFonts w:ascii="Times New Roman"/>
          <w:b w:val="false"/>
          <w:i w:val="false"/>
          <w:color w:val="ff0000"/>
          <w:sz w:val="28"/>
        </w:rPr>
        <w:t>№ 31/529-VIII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"Заңнаманы өзгертуге байланысты жоғары тұрған бюджеттің шығындарын өтеуге төменгі тұрған бюджеттен ағымдағы нысаналы трансферттер 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20/378-VIII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Жарма ауданы Аршалы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"Заңнаманы өзгертуге байланысты жоғары тұрған бюджеттің шығындарын өтеуге төменгі тұрған бюджеттен ағымдағы нысаналы трансферттер"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20/378-VIII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Жарма ауданы Аршалы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"Заңнаманы өзгертуге байланысты жоғары тұрған бюджеттің шығындарын өтеуге төменгі тұрған бюджеттен ағымдағы нысаналы трансферттер"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