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c81be" w14:textId="abc81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аудандық мәслихатының кейбір шешімдерінің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аудандық мәслихатының 2025 жылғы 23 желтоқсандағы № 42-20-VIII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Бородулиха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Бородулиха аудандық мәслихатының кейбір шешімдерінің күші жойылсын: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"Абай облысы Бородулиха ауданының мәслихат аппараты" мемлекеттік мекемесінің "Б" корпусы мемлекеттік әкімшілік қызметшілерінің қызметін бағалаудың әдістемесін бекіту туралы" 2023 жылғы 28 тамыздағы № 7-4-VIII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Бородулиха аудандық мәслихатының 2023 жылғы 28 тамыздағы № 7-4-VIII "Абай облысы Бородулиха ауданының мәслихат аппараты" мемлекеттік мекемесінің "Б" корпусы мемлекеттік әкімшілік қызметшілерінің қызметін бағалаудың әдістемесін бекіту туралы" шешіміне өзгеріс енгізу туралы" 2024 жылғы 24 желтоқсандағы № 27-8-VIII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еңгізіледі.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