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eea0" w14:textId="d1ce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28-16-VIII "2025-2027 жылдарға арналған Бородулиха ауданы Петропавловка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11 желтоқсандағы № 40-12-VIII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Петропавловка ауылдық округінің бюджеті туралы" 2024 жылғы 30 желтоқсандағы № 28-16-VIІІ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71693,7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49107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21586,7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90026,3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-18332,6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18332,6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18332,6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 жылға арналған Петропавловка ауылдық округінің бюджетінде аудандық бюджеттен ағымдағы нысаналы трансферттер 21431,5 мың теңге сомасында көзделсін.";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Петропавловка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90026.3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қалжықтары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