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0166" w14:textId="f3601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Бородулиха аудандық мәслихатының 2024 жылғы 30 желтоқсандағы № 28-14-VIII "2025-2027 жылдарға арналған Бородулиха ауданы Новошульба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24 қарашадағы № 38-14-VIII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Бородулиха аудандық мәслихатының "2025-2027 жылдарға арналған Бородулиха ауданы Новошульба ауылдық округінің бюджеті туралы" 2024 жылғы 30 желтоқсандағы № 28-14-VIІІ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Новошульба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163277,7 мың теңге, соның ішінде: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39464 мың теңге;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– 100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123713,7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312887,1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жасалатын операциялар бойынша сальдо – 0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-149609,4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149609,4 мың теңге, соның ішінде: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149609,4 мың теңге.";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 жылға арналған Новошульба ауылдық округінің бюджетінде облыстық бюджеттен ағымдағы нысаналы трансферттер 1898,7 мың теңге сомасында көзделсін.";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Новошульба ауылдық округінің бюджетінде аудандық бюджеттен ағымдағы нысаналы трансферттер 48015 мың теңге сомасында көзделсін.";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Бородулиха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2025 жылғы 24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38-14-VIII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Новошульба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9"/>
        <w:gridCol w:w="1651"/>
        <w:gridCol w:w="1064"/>
        <w:gridCol w:w="3329"/>
        <w:gridCol w:w="489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163277,7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39464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16673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 салығы 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салығы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активтерді сату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123713,7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мемлекеттік басқару органдарынан берілетін трансферттер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123713,7</w:t>
            </w:r>
          </w:p>
        </w:tc>
      </w:tr>
      <w:tr>
        <w:trPr>
          <w:trHeight w:val="30" w:hRule="atLeast"/>
        </w:trPr>
        <w:tc>
          <w:tcPr>
            <w:tcW w:w="1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4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123713,7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1"/>
        <w:gridCol w:w="727"/>
        <w:gridCol w:w="1533"/>
        <w:gridCol w:w="1533"/>
        <w:gridCol w:w="3559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312887,1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60826,3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"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15020,8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15020,8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15020,8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12425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1920,8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30915,6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30915,6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30915,6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жұмыстарын қолдау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30915,6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56811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149313,4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.Таза бюджеттік кредиттеу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активтерімен жасалатын операциялар бойынша сальдо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-149609,4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  <w:tr>
        <w:trPr>
          <w:trHeight w:val="30" w:hRule="atLeast"/>
        </w:trPr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149609,4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