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4a84" w14:textId="2e34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ауданының Ерназар ауылдық округі бойынша жайылымдарды басқару және оларды пайдалану жөніндегі 2026-2030 жылдарға арналған жоспарды бекіту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23 қазандағы № 32/21-VIII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8- бабы </w:t>
      </w:r>
      <w:r>
        <w:rPr>
          <w:rFonts w:ascii="Times New Roman"/>
          <w:b w:val="false"/>
          <w:i w:val="false"/>
          <w:color w:val="000000"/>
          <w:sz w:val="28"/>
        </w:rPr>
        <w:t>1-тармағына</w:t>
      </w:r>
      <w:r>
        <w:rPr>
          <w:rFonts w:ascii="Times New Roman"/>
          <w:b w:val="false"/>
          <w:i w:val="false"/>
          <w:color w:val="000000"/>
          <w:sz w:val="28"/>
        </w:rPr>
        <w:t xml:space="preserve"> сәйкес, Бесқарағай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Абай облысы Бесқарағай ауданының Ерназар ауылдық округі бойынша жайылымдарды басқару және оларды пайдалану жөніндегі 2026-2030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32/21 -VIII шешімімен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Абай облысы Бесқарағай ауданының Ерназар ауылдық округі бойынша жайылымдарды басқару және оларды пайдалану жөніндегі 2026-2030 жылдарға арналған жоспар</w:t>
      </w:r>
    </w:p>
    <w:bookmarkEnd w:id="3"/>
    <w:bookmarkStart w:name="z13" w:id="4"/>
    <w:p>
      <w:pPr>
        <w:spacing w:after="0"/>
        <w:ind w:left="0"/>
        <w:jc w:val="left"/>
      </w:pPr>
      <w:r>
        <w:rPr>
          <w:rFonts w:ascii="Times New Roman"/>
          <w:b/>
          <w:i w:val="false"/>
          <w:color w:val="000000"/>
        </w:rPr>
        <w:t xml:space="preserve"> 1-тарау. Жалпы жағдай</w:t>
      </w:r>
    </w:p>
    <w:bookmarkEnd w:id="4"/>
    <w:bookmarkStart w:name="z14" w:id="5"/>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Қазақстан Республикасының "Жайылымдар туралы"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Қазақстан Республикасының "Мемлекеттік статистика туралы"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5"/>
    <w:bookmarkStart w:name="z15"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6" w:id="7"/>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7"/>
    <w:bookmarkStart w:name="z17" w:id="8"/>
    <w:p>
      <w:pPr>
        <w:spacing w:after="0"/>
        <w:ind w:left="0"/>
        <w:jc w:val="both"/>
      </w:pPr>
      <w:r>
        <w:rPr>
          <w:rFonts w:ascii="Times New Roman"/>
          <w:b w:val="false"/>
          <w:i w:val="false"/>
          <w:color w:val="000000"/>
          <w:sz w:val="28"/>
        </w:rPr>
        <w:t>
      3. Жоспарды әзірлеген кезде мыналар ескеріледі:</w:t>
      </w:r>
    </w:p>
    <w:bookmarkEnd w:id="8"/>
    <w:bookmarkStart w:name="z18" w:id="9"/>
    <w:p>
      <w:pPr>
        <w:spacing w:after="0"/>
        <w:ind w:left="0"/>
        <w:jc w:val="both"/>
      </w:pPr>
      <w:r>
        <w:rPr>
          <w:rFonts w:ascii="Times New Roman"/>
          <w:b w:val="false"/>
          <w:i w:val="false"/>
          <w:color w:val="000000"/>
          <w:sz w:val="28"/>
        </w:rPr>
        <w:t>
      1) осы Жоспарға </w:t>
      </w:r>
      <w:r>
        <w:rPr>
          <w:rFonts w:ascii="Times New Roman"/>
          <w:b w:val="false"/>
          <w:i w:val="false"/>
          <w:color w:val="000000"/>
          <w:sz w:val="28"/>
        </w:rPr>
        <w:t>1-қосымшаға</w:t>
      </w:r>
      <w:r>
        <w:rPr>
          <w:rFonts w:ascii="Times New Roman"/>
          <w:b w:val="false"/>
          <w:i w:val="false"/>
          <w:color w:val="000000"/>
          <w:sz w:val="28"/>
        </w:rPr>
        <w:t> сәйкес нысан бойынша өңірдің жер балансының және мемлекеттік жер кадастрының ақпараттық жүйесінің деректері.</w:t>
      </w:r>
    </w:p>
    <w:bookmarkEnd w:id="9"/>
    <w:bookmarkStart w:name="z19"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10"/>
    <w:bookmarkStart w:name="z20" w:id="11"/>
    <w:p>
      <w:pPr>
        <w:spacing w:after="0"/>
        <w:ind w:left="0"/>
        <w:jc w:val="both"/>
      </w:pPr>
      <w:r>
        <w:rPr>
          <w:rFonts w:ascii="Times New Roman"/>
          <w:b w:val="false"/>
          <w:i w:val="false"/>
          <w:color w:val="000000"/>
          <w:sz w:val="28"/>
        </w:rPr>
        <w:t>
      2) осы Жоспарға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жайылымдарды геоботаникалық зерттеп-қарау мәліметтері.</w:t>
      </w:r>
    </w:p>
    <w:bookmarkEnd w:id="11"/>
    <w:bookmarkStart w:name="z21" w:id="12"/>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bookmarkEnd w:id="12"/>
    <w:bookmarkStart w:name="z22" w:id="13"/>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bookmarkEnd w:id="13"/>
    <w:bookmarkStart w:name="z23" w:id="14"/>
    <w:p>
      <w:pPr>
        <w:spacing w:after="0"/>
        <w:ind w:left="0"/>
        <w:jc w:val="both"/>
      </w:pPr>
      <w:r>
        <w:rPr>
          <w:rFonts w:ascii="Times New Roman"/>
          <w:b w:val="false"/>
          <w:i w:val="false"/>
          <w:color w:val="000000"/>
          <w:sz w:val="28"/>
        </w:rPr>
        <w:t>
      4) осы Жоспарға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4"/>
    <w:bookmarkStart w:name="z24" w:id="15"/>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bookmarkEnd w:id="15"/>
    <w:bookmarkStart w:name="z25" w:id="16"/>
    <w:p>
      <w:pPr>
        <w:spacing w:after="0"/>
        <w:ind w:left="0"/>
        <w:jc w:val="both"/>
      </w:pPr>
      <w:r>
        <w:rPr>
          <w:rFonts w:ascii="Times New Roman"/>
          <w:b w:val="false"/>
          <w:i w:val="false"/>
          <w:color w:val="000000"/>
          <w:sz w:val="28"/>
        </w:rPr>
        <w:t>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6"/>
    <w:bookmarkStart w:name="z26" w:id="17"/>
    <w:p>
      <w:pPr>
        <w:spacing w:after="0"/>
        <w:ind w:left="0"/>
        <w:jc w:val="both"/>
      </w:pPr>
      <w:r>
        <w:rPr>
          <w:rFonts w:ascii="Times New Roman"/>
          <w:b w:val="false"/>
          <w:i w:val="false"/>
          <w:color w:val="000000"/>
          <w:sz w:val="28"/>
        </w:rPr>
        <w:t>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7"/>
    <w:bookmarkStart w:name="z27" w:id="18"/>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18"/>
    <w:bookmarkStart w:name="z28" w:id="19"/>
    <w:p>
      <w:pPr>
        <w:spacing w:after="0"/>
        <w:ind w:left="0"/>
        <w:jc w:val="both"/>
      </w:pPr>
      <w:r>
        <w:rPr>
          <w:rFonts w:ascii="Times New Roman"/>
          <w:b w:val="false"/>
          <w:i w:val="false"/>
          <w:color w:val="000000"/>
          <w:sz w:val="28"/>
        </w:rPr>
        <w:t>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сәйкес нысан бойынша шалғайдағы жайылымдарда жаю үшін ауыл шаруашылығы жануарлары басының саны туралы мәліметтер.</w:t>
      </w:r>
    </w:p>
    <w:bookmarkEnd w:id="19"/>
    <w:bookmarkStart w:name="z29" w:id="2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20"/>
    <w:bookmarkStart w:name="z30" w:id="21"/>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1"/>
    <w:bookmarkStart w:name="z31" w:id="22"/>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w:t>
      </w:r>
      <w:r>
        <w:rPr>
          <w:rFonts w:ascii="Times New Roman"/>
          <w:b w:val="false"/>
          <w:i w:val="false"/>
          <w:color w:val="000000"/>
          <w:sz w:val="28"/>
        </w:rPr>
        <w:t>4-тармағының</w:t>
      </w:r>
      <w:r>
        <w:rPr>
          <w:rFonts w:ascii="Times New Roman"/>
          <w:b w:val="false"/>
          <w:i w:val="false"/>
          <w:color w:val="000000"/>
          <w:sz w:val="28"/>
        </w:rPr>
        <w:t xml:space="preserve"> 5-1) тармақшасына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bookmarkEnd w:id="22"/>
    <w:bookmarkStart w:name="z32" w:id="23"/>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жүзеге асырылады;</w:t>
      </w:r>
    </w:p>
    <w:bookmarkEnd w:id="23"/>
    <w:bookmarkStart w:name="z33" w:id="24"/>
    <w:p>
      <w:pPr>
        <w:spacing w:after="0"/>
        <w:ind w:left="0"/>
        <w:jc w:val="both"/>
      </w:pPr>
      <w:r>
        <w:rPr>
          <w:rFonts w:ascii="Times New Roman"/>
          <w:b w:val="false"/>
          <w:i w:val="false"/>
          <w:color w:val="000000"/>
          <w:sz w:val="28"/>
        </w:rPr>
        <w:t>
      9) осы Жоспарға 5-қосымшаға сәйкес нысан бойынша ұсынылатын жайылым айналымдарының схемалары;</w:t>
      </w:r>
    </w:p>
    <w:bookmarkEnd w:id="24"/>
    <w:bookmarkStart w:name="z34" w:id="25"/>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5"/>
    <w:bookmarkStart w:name="z35" w:id="26"/>
    <w:p>
      <w:pPr>
        <w:spacing w:after="0"/>
        <w:ind w:left="0"/>
        <w:jc w:val="both"/>
      </w:pPr>
      <w:r>
        <w:rPr>
          <w:rFonts w:ascii="Times New Roman"/>
          <w:b w:val="false"/>
          <w:i w:val="false"/>
          <w:color w:val="000000"/>
          <w:sz w:val="28"/>
        </w:rPr>
        <w:t>
      4. Жоспарда мынадай қосымшалар қамтылған:</w:t>
      </w:r>
    </w:p>
    <w:bookmarkEnd w:id="26"/>
    <w:bookmarkStart w:name="z36" w:id="2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7"/>
    <w:bookmarkStart w:name="z37" w:id="2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8"/>
    <w:bookmarkStart w:name="z38" w:id="29"/>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29"/>
    <w:bookmarkStart w:name="z39" w:id="30"/>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30"/>
    <w:bookmarkStart w:name="z40" w:id="31"/>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31"/>
    <w:bookmarkStart w:name="z41" w:id="32"/>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32"/>
    <w:bookmarkStart w:name="z42" w:id="33"/>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33"/>
    <w:bookmarkStart w:name="z43" w:id="34"/>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End w:id="34"/>
    <w:bookmarkStart w:name="z44" w:id="35"/>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35"/>
    <w:bookmarkStart w:name="z45" w:id="36"/>
    <w:p>
      <w:pPr>
        <w:spacing w:after="0"/>
        <w:ind w:left="0"/>
        <w:jc w:val="both"/>
      </w:pPr>
      <w:r>
        <w:rPr>
          <w:rFonts w:ascii="Times New Roman"/>
          <w:b w:val="false"/>
          <w:i w:val="false"/>
          <w:color w:val="000000"/>
          <w:sz w:val="28"/>
        </w:rPr>
        <w:t>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bookmarkEnd w:id="36"/>
    <w:bookmarkStart w:name="z46" w:id="37"/>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көрсетілмеген, өйткені ауылдық округтің аумағында шалғайдағы жайылымдар жоқ; </w:t>
      </w:r>
    </w:p>
    <w:bookmarkEnd w:id="37"/>
    <w:bookmarkStart w:name="z47" w:id="38"/>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схемасында көрсетілген жайылымдармен қамтамасыз етілмегендер жоқ, өйткені Жоспармен ауылдық елді мекендер арасында жайылымдарды қайта бөлу қарастырылмайды.</w:t>
      </w:r>
    </w:p>
    <w:bookmarkEnd w:id="38"/>
    <w:bookmarkStart w:name="z48" w:id="39"/>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39"/>
    <w:bookmarkStart w:name="z49" w:id="40"/>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40"/>
    <w:bookmarkStart w:name="z50" w:id="41"/>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41"/>
    <w:bookmarkStart w:name="z51" w:id="42"/>
    <w:p>
      <w:pPr>
        <w:spacing w:after="0"/>
        <w:ind w:left="0"/>
        <w:jc w:val="both"/>
      </w:pPr>
      <w:r>
        <w:rPr>
          <w:rFonts w:ascii="Times New Roman"/>
          <w:b w:val="false"/>
          <w:i w:val="false"/>
          <w:color w:val="000000"/>
          <w:sz w:val="28"/>
        </w:rPr>
        <w:t>
      жайылым алаңдарын жекеленген өріс учаскелеріне бөлу;</w:t>
      </w:r>
    </w:p>
    <w:bookmarkEnd w:id="42"/>
    <w:bookmarkStart w:name="z52" w:id="43"/>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43"/>
    <w:bookmarkStart w:name="z53" w:id="44"/>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55" w:id="4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5"/>
    <w:bookmarkStart w:name="z56" w:id="46"/>
    <w:p>
      <w:pPr>
        <w:spacing w:after="0"/>
        <w:ind w:left="0"/>
        <w:jc w:val="both"/>
      </w:pPr>
      <w:r>
        <w:rPr>
          <w:rFonts w:ascii="Times New Roman"/>
          <w:b w:val="false"/>
          <w:i w:val="false"/>
          <w:color w:val="000000"/>
          <w:sz w:val="28"/>
        </w:rPr>
        <w:t>
      1-кесте. Бесқарағай ауданы Ерназар ауылдық округі бойынша жайылымдарын жерлердің санаттары бойынша бөлу, мың гектар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 w:id="47"/>
    <w:p>
      <w:pPr>
        <w:spacing w:after="0"/>
        <w:ind w:left="0"/>
        <w:jc w:val="both"/>
      </w:pPr>
      <w:r>
        <w:rPr>
          <w:rFonts w:ascii="Times New Roman"/>
          <w:b w:val="false"/>
          <w:i w:val="false"/>
          <w:color w:val="000000"/>
          <w:sz w:val="28"/>
        </w:rPr>
        <w:t>
      2-кесте. Елді мекеннің жайылымдарын бөлу, мың гектар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 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лесхоз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 w:id="4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 аты-жөндері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жалпы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ауданы, га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ДАУРЕН-1 АЙЧАН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650422301999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ЖУМАДИЛОВ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770409300706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САПАРБЕКОВ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СЕРКЕ МОЛДАХМАТОВ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771017302556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СЕРКЕ МОЛДАХМАТОВ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771017302556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САПАРБЕКОВ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 БУТЕНБАЛИН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620930301192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СЕРКЕ МОЛДАХМАТОВ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771017302556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АGROGROUP"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БАШИРОВ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510326301423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ДАУРЕН-1 АЙЧАН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650422301999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АGROGROUP"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КАБДУЛЛА МУКИНОВ НУРЛАН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"БАШКУЛЬ"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100340017045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АGROGROUP"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СОСНОВСКОЕ ИСАБАЕВ ТАЛГАТ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690718300322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"АКЧИ"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200840018052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БАШИРОВ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510326301423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САПАРБЕКОВ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XIN"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140540002226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ЕРГАНАТ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10508550984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ЕРГАНАТ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10508550984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 БУТЕНБАЛИН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620930301192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"АКЧИ"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200840018052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900316301926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БАШИРОВ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510326301423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23-240-006-185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ЕРМУХАНБЕТОВ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КАЙДАРОВ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730905300646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АКАШ НУРГОЖИН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МУХАНГАЛИНА САУЛЕ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650825400591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САРКЫТОВ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520105302372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ОМАРГАЛИН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ЖАНГРЫК КАЙРХАНОВ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680830300392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КАЛИАСКАРОВ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КАИРХАНОВ МИРХАТ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 БЕКСОЛТАНОВ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КЕНЖЕБАЕВ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670612300075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 БЕКСОЛТАНОВ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АЙДАРБЕК КАЙРБЕКОВИЧ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НУРБОЛАТ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951215351589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 КАМЫСОВ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РУСТЕМОВА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621026400317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ОМАРГАЛИН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БАЙМУХАМЕТОВА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МИРХАТ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КАЛИАСКАРОВ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САРСЕМБАЙ АПТАЕВ КАНАТ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790819450028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САРКЫТОВ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520105302372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КАИРХАНОВ МИРХАТ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САРКЫТОВ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520105302372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АЙДАРБЕК КАЙРБЕКОВИЧ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АЙДАРБЕК КАЙРБЕКОВИЧ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МАЙКЕНОВ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САРКЫТОВ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520105302372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КАЛИАСКАРОВ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ЖУМАДИЛОВ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770409300706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ЖУМАДИЛОВ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770409300706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ЖАНГРЫК КАЙРХАНОВ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680830300392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ЖАНГРЫК КАЙРХАНОВ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680830300392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ЖАНГРЫК КАЙРХАНОВ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680830300392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САРСЕМБАЙ АПТАЕВ КАНАТ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790819450028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МАЙКЕНОВ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МАЙКЕНОВ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ТАЯНОВА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 КАМЫСОВ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 КАМЫСОВ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 КАМЫСОВ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 КАМЫСОВ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ОМАРГАЛИН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АТШАПКАН-1 БЕКТУРОВ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770606300995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 БЕКСОЛТАНОВ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860524302608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ОМАРГАЛИН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КАНАТБЕК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730323303346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221240021884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БАЙКУЛОВ НУРЖАН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741011300056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ТАЛАП"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240140032083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ЕРМУХАНБЕТОВ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СЕРИКБАЙ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810208301444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УТЕГЕНОВ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23-240-007-109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45877,7</w:t>
            </w:r>
          </w:p>
        </w:tc>
      </w:tr>
    </w:tbl>
    <w:bookmarkStart w:name="z59" w:id="49"/>
    <w:p>
      <w:pPr>
        <w:spacing w:after="0"/>
        <w:ind w:left="0"/>
        <w:jc w:val="both"/>
      </w:pPr>
      <w:r>
        <w:rPr>
          <w:rFonts w:ascii="Times New Roman"/>
          <w:b w:val="false"/>
          <w:i w:val="false"/>
          <w:color w:val="000000"/>
          <w:sz w:val="28"/>
        </w:rPr>
        <w:t>
      4 кесте. Жайылымдарды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классифи катордың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ауданы,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жайылымның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дағы жайы лым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лесхоз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0" w:id="50"/>
    <w:p>
      <w:pPr>
        <w:spacing w:after="0"/>
        <w:ind w:left="0"/>
        <w:jc w:val="both"/>
      </w:pPr>
      <w:r>
        <w:rPr>
          <w:rFonts w:ascii="Times New Roman"/>
          <w:b w:val="false"/>
          <w:i w:val="false"/>
          <w:color w:val="000000"/>
          <w:sz w:val="28"/>
        </w:rPr>
        <w:t>
      Ауыл шаруашылығы жануарларын жаю үшін 35,5 мың гектар қажет.</w:t>
      </w:r>
    </w:p>
    <w:bookmarkEnd w:id="50"/>
    <w:bookmarkStart w:name="z61" w:id="51"/>
    <w:p>
      <w:pPr>
        <w:spacing w:after="0"/>
        <w:ind w:left="0"/>
        <w:jc w:val="both"/>
      </w:pPr>
      <w:r>
        <w:rPr>
          <w:rFonts w:ascii="Times New Roman"/>
          <w:b w:val="false"/>
          <w:i w:val="false"/>
          <w:color w:val="000000"/>
          <w:sz w:val="28"/>
        </w:rPr>
        <w:t>
      8353 бас (жеке аулада 3569 ірі қара мал, 4054 ұсақ мал, 730 жылқы) көпшілік пайдаланатын жайылымда жайылуда, ауданы ___22,0__ мың гектар и шалғайдағы жайылымда, ауданы ___0__мың гектар жайылуда.</w:t>
      </w:r>
    </w:p>
    <w:bookmarkEnd w:id="51"/>
    <w:bookmarkStart w:name="z62" w:id="52"/>
    <w:p>
      <w:pPr>
        <w:spacing w:after="0"/>
        <w:ind w:left="0"/>
        <w:jc w:val="both"/>
      </w:pPr>
      <w:r>
        <w:rPr>
          <w:rFonts w:ascii="Times New Roman"/>
          <w:b w:val="false"/>
          <w:i w:val="false"/>
          <w:color w:val="000000"/>
          <w:sz w:val="28"/>
        </w:rPr>
        <w:t>
      5 кесте. Қосымша қажет етілетін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геоботаникалық зерттеу мәліметтері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жіктелуі бойынша шифрлар табиғи жемшөп жер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 контурлар мен сипаттамалар (жақшалар)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түрлерінің (айырмашылықтарының, модификацияларының) атауы рельефке,топыраққа сәйкес келетін жерлер. Басқа жерлер мен жерлердің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көрінісі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қатысу контуры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ауылдық округі (совхоз. КСРО-ға 50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типтік-құмды-қауырсынды-суық жусанды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типтік-құмды-қауырсынды-суық жусанды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Типчаково-әр түрлі-суық жусан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Кияково-дәнді дақылдар (Тирса, типчак,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2.Шалғынды-каштанды сазды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Типчакоко-қара-каштан құмды сазды топырақтарда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құлдырау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2.Типчакоко-қара каштан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құлдырау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сазды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топырақтардағы тікұшақсыз-квиноа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Типчаково-қара каштан құмды сазды топырақтарда әр түрлі (Тирса,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шабылатын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Типчаково-қара каштан құмды сазды топырақтарда әр түрлі (Тирса,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Кияково-дәнді дақылдар(Тирса, типчак,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Типчаково-шренкиановополинных қара-каштан сортаңды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Типчаково-кияковые қара-каштан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құлдырау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каштан сортаңды құмды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Бескидницево-селитрянополынные шалғынды сортаңды жерлерде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жерлерде жусан селитрасы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өсімдіксіз тұзды 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сазды саздауыттардағы дәнді дақылдар(арпа,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Судағы қамыс қопалары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және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Типчаково-әр түрлі-суық жусан (тырса, қауырсынды құмды)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құмды жусан-хлодополынные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және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Типчаково-қара каштан құмды сазды топырақтардағы әр түрлі шөпті (Тирса, қауырсынды құмды)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ірі қара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Аққулар (борородавка квиноасы)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Волоснецово шалғынды тұзды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өсімдіксіз тұзды 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Волоснецово шалғынды тұзды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Аққулар (борородавка квиноасы)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4.Өсімдіксіз тұзды 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Өсімдіксіз тұзды 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Типчаково-қара каштан құмды сазды топырақтардағы әр түрлі шөпті (печсаный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каштан құмды сазды топырақтардағы волоснецово-типчаковые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топырақтардағы Кияково-дәнді дақылдар (Тирса, типчак,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құмды саздақ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Типчаково-әр түрлі-суық жусан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шабылатын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шалғыны бар гербил-типті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Выпасаются овцы летом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және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және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құмды-шөгінді-әр түрлі шөптер(қопсытқыш, тимьян, жүгері гүлі, ешкі, Гербера мыңжапырақ)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Волоснецово-шренкиановополынные шалғынды-каштан сортаңды құмды сазды топырақтарда төмен қарай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сазды топырақтардағы дәнді дақылдар (волосенец,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жазда шабылады және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Волоснецово-шренкиановополынные шалғынды-каштан сарбаз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түсті құмды сазды топырақтарда житняк егілген Кяковые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 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шабындығы бар құмды-шөгінді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Кукоскат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Типчаково-қара каштан құмды сазды топырақтардағы әр түрлі шөпті (Тирса, қауырсынды құмды)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2.Шалғынды-батпақты сортаңды топырақтардағы трос-мия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сортаңдарда кильницасыз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 (Кукоскат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кильницево-волоснец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дәнді дақылдар(волоснец, арпа, қамыс)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Кияково-дәнді дақылдар (типчак,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сортаңдарда кильницево-волоснец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ұры барлық маусымдар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(согра)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 кеңестер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сортаңды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және мал ант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Шалғынды-каштанды сазды сазды топырақтарда кеңестер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дөңес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құмды сазды топырақтардағы түрлі-түсті-типчакты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1.Шалғынды-батпақты сазды топырақтардағы шөгінділер (лкговая герань, үлкен жолжелкен, насыбайгүл, гемоптиз)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және күзде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Шалғынды-батпақты сортаңды топырақтардағы трос-дәнді дақылдар (арпа, қамыс, Түлкі құйрығы)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сазды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(Кукоскат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сазды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құмды-суық жусанды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топырақтардағы Кияково-дәнді дақылдар (типчак,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 қара каштан құмды сазды топырақтарда шабындықпен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ірі қара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 қара каштан құмды сазды топырақтарда шабындықпен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Сортаңды сортаңдарда Бескильницево-селитрянополынные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ірі қара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волоснецово-шренкиановополынные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сортаңдағы жолжелкен (сортаңды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Ажрековые на солончаках луговых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Лебедовые на солончаках луговых(лебедабородавчатая)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сортаңдағы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сортаңдағы селитрополинные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Типчаково-суық-қара каштан құмды сазды топырақтардағы толық 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волоснецово-шренкиановополынные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 қара каштан құмды сазды топырақтарда шабындықпен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Типчаково-суық-жусан-Бургундия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1.Типчаково-суық-жусан-Бургундия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Бургун бар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жолжелкен (тұзды Батпақты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Ажрековые шалғынды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Волоснецово-шренкиановополынные шалғынды-каштан сортаңды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Сынған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және шалғынды сазды сазды топырақтар (волоснец,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 сортаңдарындағы шренкиановополинные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сортаңдағы жолжелкен (сортаңды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сазды батпақтардағы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Чиевая шалғынды-каштанды сазды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Ажрековые шалғынды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Ажрековые шалғынды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сазды топырақтардағы волоснецово-типчаковые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сортаңдарда кильнецево-селитрянополынные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құмды-сазды бүршіктерде(құмды қауырсын, тырса)Типчаково-әр түрлі-суық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тирсово-суық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құмдары бар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Кияково-чернополынные еа 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кильница-квиноа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Типчаково-волоснецово-суық жусан қара қоңыр құмды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піл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Типчаково-волоснецово-суық жусан қара каштан құмды құмдарда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типтік-вололснец-суық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кильница-квиноа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дала сортаңдарындағы шренкиановополинные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Типчаково-волоснецово-суық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Типчаково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Кияково-типчак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құмды сазды топырақтардағы волоснецово-типчаковые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Типчаково-волоснецовые қара каштан құмды сазды топырақтарда бургунмен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Выпасается крупный рогатый скот летом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Типчаково-кияково-суық жусан құмды сазды топырақтардағы қара каштан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3,5 4,0 4,0 4,1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Шалғынды-каштан сортаңды құмды сазды топырақтардағы чиево-типчак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Өсімдіксіз тұзды 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кильница-квиноа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Типчаково-волоснецовые қара каштан құмды сазды топырақтарда бургунмен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2.Дала сортаңдарындағы шренкиановополинные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комфоросмостық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үшін аз пайдаланылатын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комфоросмостық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үшін аз пайдаланылатын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Сормойлдинское Ущелье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Сармоилда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Типчаково-кияково-суық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волоснецово-типчаковые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Кияково-дәнді-суық жусан (Тирса,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шабылатын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Сарқазан шалғынды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құмды сазды топырақтарда бургунмен Типчаково-волоснецовые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Типчаково-волоснецовые қара каштан құмды сазды топырақтарда бургунмен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Типчаково-волоснецово-суық 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жазда шабылады және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Кияково-типчаково-суық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6,0 4,0 4,8 4,0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Типчаково-суық-жусан қара 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сазды топырақтардағы Чево-типчак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сазды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жылқылар мен қойлар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сортаңдарда сарсазановтар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жылқылар мен қойлар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Волоснецово-шренкиановополынные шалғынды сортаңды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сазды сазды топырақтардағы чиевтер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жылқылар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жазда шабылады және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каштан құмды сазды топырақтарда бургунмен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жазда шабылады және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вейник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шабылатын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құмды сазды топырақтардағы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қойлар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Кияково-типчаково-суық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Толқынды-бұдырлы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Кияково-типчаково-суық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құмды-типчак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каштагты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каштагты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Кияково-типчаково-суық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 сортаңды құмды сазды топырақтардағы волоснецово-селитряполынные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жайылып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шабындығы бар құмды-шөгінді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шабындығы бар құмды саздақ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шөп шабады және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сортаңдардағы жолжелкендер (тұзды жолжелкендер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сортаңдағы жолжелкен (сортаңды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топырақтарында шөптер мен шабындықтары бар құмды саздақ (жүгері гүлі, шайыр, қопсытқыш)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(жүгері гүлі, мыңжапырақ, шайыр, тербелмелі)құмды-суық жусанды-әр түрлі шөпті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топырақтарында шабындығы бар құмды саздақ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(жүгері гүлі, мыңжапырақ)құмды-қопсытқыш-қопсытқыш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каштан құмды сазды топырақтарда бургунмен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топырақтарында шабындығы бар песаноковыль-шөгінді-әр түрлі шөптер( жүгері гүлі, шайыр, қопсытқыш)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типтік-серпентиндік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топырақтарында шабындықпен( жүгері гүлі, қопсытқыш, ешкі сақалы, мыңжапырақ)құмды-шөгінді-әр түрлі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типтік-серпентиндік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каштагты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Типчаково-суық жусан-Бургундия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Өсімдігі жоқ тұзды батпақ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сортаңды сортаңды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каштагты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топырақтарында шабындығы бар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топырақтардағы волоснецово-селитрянополынные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квиноа (сүйелді 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сортаңдарда кильницево-селитрянополынные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Өсімдігі жоқ тұзды батпақ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шөгінді-суық жусанды-Бургундия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шөгінді-суық жусанды-Бургундия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4.Сынған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 сортаңды құмды сазды топырақтардағы Волоснецовые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Сынған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1.Шалғынды-каштан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шөгінді-суық жусанды-Бургундия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Типчаково-суық жусан-Бургундия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Сынған құмдар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шөгінді-суық жусанды-Бургундия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шалғындар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топырақтарында шабындықтары бар шөгінді-Бургундия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 каштан құмды сазды топырақтарда шабындық өскен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топырақтарында тыртықтары бар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Итмұрын-каштан құмды сазды топырақтарда тарсасы бар Маршалл жусандары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Құмды сазды қара каштан топырақтарындағы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топырақтарында эстрагон қосылған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 мал бағу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Сормойлды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кильниу-квиноа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тұзды батпақтардағы кильница-квиноа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сортаңды құмды сазды топырақтардағы Волоснецово-мия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сортаңды сортаңдарда кильницево-жолжелкен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Ткмен-каштан құмды сазды топырақтардағы тирсово-типчаковые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Тырсово-типчаково-австрийскополынные на темно-каштановых супесчаных почвах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Тирсово-типчаково-австрияскополинные қара-каштан құмды сазды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құмды топырақтардағы әр түрлі-типчак-суық жусан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топырақтардағы құмтас-типчак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топырақтарында шабындығы бар тирсово-типчаковые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түрлі-түсті-типчакты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топырақтардағы типтік-суық жуғыш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топырақтардағы құмтас-типчак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топырақтардағы шөгінді-суық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сазды топырақтарда (құмды қауырсынды қауырсын, тырса)әр түрлі қауырсынды-типчакты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Құмдағы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топырақтардағы Маршалл жусандары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Маршалл жусандары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3.Кияково-суық жусан қара-каштан құмды аспаптарда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топырақтарында(тырса, құмды қауырсынды қауырсын)әр түрлі сүтті-суыққа толы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3.Типчаково-қара каштан құмды топырақтарында шабындығы бар әр түрлі шөпті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топырақтардағы жусан (суық жусан, Маршалл)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жартылай шабылады, мал жайылмайды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топырақтардағы Маршалл жусандары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жартылай шабылады, мал жайылмайды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топырақтардағы астриоскополинные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типчактар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түрлі-түсті-типчакты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құмды сазды топырақтардағы Кияково-типчаковые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түрлі-түсті-типчаковты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шабылатын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көп қауырсынды (тырса, құмды қауырсынды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түрлі-түсті-типчакты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 әр түрлі шөпті (мың, құмды қауырсынды)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құмды сазды аспаптарда(тырса, құмды қауырсынды қауырсын)көп қауырсынды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көп қауырсынды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каштан құмды сазды топырақтардағы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Тровостой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құмды сазды топырақтардағы түрлі-түсті-типчакты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1.Типчак-қара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Типчаковые на темно-каштановых супесчаных почвах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құмды сазды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 жусан қара каштан құмды сазды топырақта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топырақтардағы Кияково-суық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көп қауырсынды гна (құмды қауырсынды шөп,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 құмды сазды топырақтардағы түрлі-түсті-типчакты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топырақтарында суық жусан бар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сазды топырақтардағы түрлі-түсті-типчакты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олардын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сазды топырақтардағы түрлі-түсті-типчакты (құмды қауырсын,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 жусан қара каштан құмды сазды топырақта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құмды сазды топырақтардағы әр түрлі сүтті-суық жусанды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олардын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типтік-волоснец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Типчаково-суық жусан қара каштан құмды сазды топырақта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Шатқалы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құмды сазды топырақтарда мия қосылған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сортаңды құмды сазды топырақтардағы волоснец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сортаңдарда кильницево-селитряновополынные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 мен жазда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 кильницево-селитряновополынные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қой мен ірі қара мал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Кияковые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геоботаникалық зерттеу мәліметтері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центнеровна гектар құрғақ масса, гектарына центнер жем бірліктері, сіңімді ақуыздың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өнімділік: центнеровна гектар құрғақ масса (нумератор ), центнеровна гектар жемшөп бірлігі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контуры: центнеровна гектар құрғақ масса (нумератор), центнеровна гектар жемшөп бірлігі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болуы дәрілік өсімдіктер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ұсыныстар пайдалану, мал түрі. Ұсыны латын бойынша іс-шаралар жақсарту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ауылдық округі (совхоз. КСРО-ға 50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көктем-жаз-күзгі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шабындықтар мен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шабындықтар мен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жылқыларға арналған жайылымның күзі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засорены бургуном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күйдірілген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дайындалған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таза көктемгі-жазғы-күзгі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шыңдалған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жылқыларға арналған жайылымды көктеу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жайылымның күзі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әлсіз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аздап қопсытылған, орташа бургунмен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Шалғындармен аздап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қайралған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68" w:id="56"/>
    <w:p>
      <w:pPr>
        <w:spacing w:after="0"/>
        <w:ind w:left="0"/>
        <w:jc w:val="left"/>
      </w:pPr>
      <w:r>
        <w:rPr>
          <w:rFonts w:ascii="Times New Roman"/>
          <w:b/>
          <w:i w:val="false"/>
          <w:color w:val="000000"/>
        </w:rPr>
        <w:t xml:space="preserve"> Жайылым инфрақұрылым объектілері туралы және ауыл шаруашылығы жануарларын айдап өтуге арналған сервитут туралы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Құдықтар -115 бірлік.</w:t>
            </w:r>
          </w:p>
          <w:bookmarkEnd w:id="57"/>
          <w:p>
            <w:pPr>
              <w:spacing w:after="20"/>
              <w:ind w:left="20"/>
              <w:jc w:val="both"/>
            </w:pPr>
            <w:r>
              <w:rPr>
                <w:rFonts w:ascii="Times New Roman"/>
                <w:b w:val="false"/>
                <w:i w:val="false"/>
                <w:color w:val="000000"/>
                <w:sz w:val="20"/>
              </w:rPr>
              <w:t>
Ұңғыма -4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0</w:t>
            </w:r>
          </w:p>
          <w:bookmarkEnd w:id="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0</w:t>
            </w:r>
          </w:p>
          <w:bookmarkEnd w:id="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bookmarkStart w:name="z72" w:id="60"/>
    <w:p>
      <w:pPr>
        <w:spacing w:after="0"/>
        <w:ind w:left="0"/>
        <w:jc w:val="both"/>
      </w:pPr>
      <w:r>
        <w:rPr>
          <w:rFonts w:ascii="Times New Roman"/>
          <w:b w:val="false"/>
          <w:i w:val="false"/>
          <w:color w:val="000000"/>
          <w:sz w:val="28"/>
        </w:rPr>
        <w:t>
      Ескертпе: Ерназар ауылдық округінде мал айдау жолдары мен ауыл шаруашылығы жануарларын айдап өтуге арналған сервитуттар жоқ</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74" w:id="61"/>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 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бастарының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800323300757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Cагадиев Аскар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641112302229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Абатаев Назар Чекенович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680615302694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Абаханов Асхат Сатбекович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Айтказы Буркутбаевич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851015300912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Абрамчик Тимофей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710317403042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Абуева Кунсулу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730901302918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Абылгазинов Серик Сексенбаевич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Абылкасимов Каппас Байдаулетович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860524302608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Руслан Ерганатович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941207350387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Адимов Ардак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Адимов Евгений Симбаевич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680120303314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Адимов Жумабай 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670202303378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Адылканов Кумарбек Кумарханович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Адылканов Мурат Кумарканович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711110400451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Адылканова Жанат Жаксыбековна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570322302490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Азимжанов Толемис Масалимович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841110302517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Айгозин Рифхат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661216302377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Мурат Кабдуллаевич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611219300152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Айдынбетов Камария Агзамович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560925301325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Серик Кайроллинович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640301303707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Айтимбетов Магауя Акзамович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Айтимбетов Махий Агзамович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611219900152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Айтимбетов Хамарья Агзамович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870312401239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Айткалиева Мадина Нуртаевна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650422301999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Айчан Сансызбай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500601400107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Акетова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860406401063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Акумбаева Альфия Ринатовна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Анхаев Жумадия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781122300601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Аптаев Канат Сарсембаевич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950808351877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 Абай Дауренұлы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781015303505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Атакаев Гальягзам Минсагитович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630323301500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 Кажимурат Жумажанович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620603301194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 Каксымбек Жуматаевич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791031300183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Айтбек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600830300098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Ержегит Калибекович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820526302017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 Ротулович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430131400098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Кантай Жуматаевна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800318302756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Ерлан Кызырбекович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420217300106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Кызырбек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770926302901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Нурлан Кызырбаевич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500715401234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Айтжамал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741215400844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Жанат Кызырбековна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Байбуланов Музамель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670122401716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Байгусенова Гульнур Жумадиловна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890723300410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Максат Темирбулатович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900207450185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Байдельдинова Диана Базарбаевна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580902302099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Мухаметалим Аспаньярович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741011300056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Байкулов Нуржан Маданиятович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720617300986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Болаткан Уралбекович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730928400886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Баймухаметова Жанар Крокпаевна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650425403036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Байц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630102304840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400615400955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Бастамий Пана Агзамовна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790904300790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Бастамий Талгат Тлеугазович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781124303220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Куаныш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730207302806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Даурен Арыстанбекович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781001303102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Айдарбек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781001303102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Айдарбек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510326301423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 Кайрбек Сейдахметович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761118403280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Баширова Алмагуль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730430402518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Баширова Майгуль Темирболатовна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810424300847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Мурат Бекешевич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Бауржан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Жанболат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670217300484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Мухит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680501304264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Бекшентаев Каныбек Аманбекович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651114301273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600605302388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670111350018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Берик Калимович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Бопаев Кудакелды Жаскайратович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620225302445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610211300609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Босенко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631118302379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Бугумбаев Булат Тлеулеевич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700104400870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Бугумбаева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770820403187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Бугумбаева Надежда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Булумбаев Аскар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520529301230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601031401021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Любовь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830715302742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Веремчук Николай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770619302724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Вячеслав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010426551461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 Раиль Ришатович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811227401586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Гильманова Динара Джабраиловна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581003400699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Головизина Надежда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660228403017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Голяндина Галина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600129302409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580626301764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650101317028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Шамиль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721026302437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Демин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401012400345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Валентина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821222301613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Евгений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700324400351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Дерр Татьяна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630527300066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Джанаяпов Кинаят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870602302712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Диханбеков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841105301214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Диханбеков Азамат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780123303708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диханбеков 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810903402427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Диханбекова Айгуль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960215351210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Дображанский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760203403349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Доброжанская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790424402060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Докторович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720424403155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Емелина Валентина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Нурымжан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580830300041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Серикбол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910421351416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Жакивбеков Тлек Толеуханович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Акылбек Зуппарович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740205350837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Жараспаев Вячеслав Исаинович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450910300298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Жармухаметов Куанышкан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Жолдыбеков Арман Оразханович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Жуанышев Акылбек Омарбекович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681220302283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Алтай Пшенбаевич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630515300139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Ерлик Пшенбаевич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581029300951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Кабдилмуталяп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Кайрат Пишимбаевич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680217302442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Кайрат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691208300045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Нуртай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390727300110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Пшенбай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610628402311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Жумагазина Камарбану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720322302552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Жумагазинов Асхат Махмутович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Жумагазинов Нурлан Махмутович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691022300420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Асет Назымбекович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540728301444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Жайляубай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810408302826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Таскын Бесенгазынович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 Максат Маматович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860814300437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Зомерфельд Артур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690726401529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Сайран Мусаевна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831004350300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Амиржан Жуматаевич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680826400770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Алия Балтабековна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610403400807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Дамеш Балтовна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940917450698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Диана Жумагельдыевна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750706402879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Динара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751126403183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011007650751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Мадина Мурзабековна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730605301227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Избастин Дауренбек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660917301961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710205302544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720314302886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Бауржан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791127403007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Жулдыз Серикбаевна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690718300322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Талгат Муташевич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770207402760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Гульнара Жумажановна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640530302368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Казив Александр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571104301955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Анатолий Стапанович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621028402621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Алтынай Жианшиновна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650521401190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Жанат Базарбаевна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831017302440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Казез Кейзатович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Мират Кейзатович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920429351445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Мирхат Ринатович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Ринат Касметович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931005450899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Кайрханова Гулимжан Аскаровна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771210301606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Калбаев Сейткамал Тасмуратович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590710303491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Мырзахмет Калымович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Серикбай Альбекович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641105400210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Кульсара Калымовна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Жанболат Калиаскарулы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490830400623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Лидия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680429301506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Калимуратов Женисбек Сайдахметович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Камысов Кажимурат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700123400041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Алтын Каппасовна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520112300097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 Жумагельды Карманович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700601400377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Карманова Алтын Кувандыковна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560705300058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Касаймов Ертай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571010401336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Айман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621118300073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Марат Ризаханович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Урумбек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810701403090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Ардак Елемановна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670612300075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Ертостек Бакатаевич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640507301720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Серикбай Бакатаевич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850217351289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Киричек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380108300867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Киричек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780526350413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Киричек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570623402097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Киричек Тамара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730323303346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Канатбек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510909300127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Борис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780906401645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540206400286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Татьяна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610212403338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621023302340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740721300707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Конюшев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590114400304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Надежда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000712650797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Крижик Александра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881005301476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Крижик Денис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661119301867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Кругленко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921219350616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661121302688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Кунтуров Кайрат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871205302806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Кунтуров Мухит Кайратулы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811130402458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Кунтурова АлҰна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640913302101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Ильнур Илиязович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780210301259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Ислам Ильязович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690906400483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Курбанова Бакытгуль Жакановна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680403300813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Курмангалин Бакибай Темирбаевич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560125300560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Ерсаин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531217400653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Жумабике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551104401135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Кусекенова Тамара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561209401485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600416300087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Кухарь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790105304135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580418302533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Серик Еркетаевич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Нуржан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920717450974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Мадиева Айнагуль Тлеугазыевна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Майкенов Дархан Нурымжанович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830919402488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 Светлана Вячеславна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610127301343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Кусаин Даниярович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680701302641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Макиев Сеитбатал Даниярович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741229401928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Малыгина Мария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920428351471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Мамадилов Ерлан Багидоллаевич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741019301662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Марасулов Ермек Исмарович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701117302240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Марасулов Оралбек Ильясович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740405402830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Марасулова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430715301262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Марзатаев джакан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590501405389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Марзатаева Балтан 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840831303126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Мастекбаев Ерлан Есимбекович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790413401290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Мергенбаева Марал Бахтыбековна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720822300702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Валерий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780914403358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Могильная Людмила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790824499058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Могильная 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990616350832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Могильный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Могильный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771017302556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Нурлан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650819400945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860321303157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Мукантаев Аскарбек 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700406300529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Ерболат Нугытаевич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010508550984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Ерғанат Хабидуллаұлы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740228300569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Нурлан Ризаевич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 Хабидулла Кабдулович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731125400685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Мукинова Жаннат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670512402430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Бакыт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680727402530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Шолпан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Нагманов Ертай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811201302457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Начевка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670327400716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Начевка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581102400598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Нисенбаева Зауреш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590624400228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жумагыз Сахашовна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670312303178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Тахир Мустафович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560624402177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Балкия Кабдулловна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Нургалинов Есенгалий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700720400631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Нургалинова Гульнази Кумаровна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701210302433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Нурлан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Серикбол Акашевич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600217301182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Анатолий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731126302819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Ержан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920706350571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Ернат 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640905400178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Гулсум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380711300332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Нурымханов Касен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761208302572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Омаргалин Бейсенбай Турсынханович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Александр Жумаголович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900316301926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Ернат Жумажанович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Жумажан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730813401442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Омербекова Динара Жетписовна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791223403207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Омерханова Гульнара Бисембаевна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930811351433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Ринат Муратканович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820214451055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Оралова Дина Тастемировна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710923300056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Ермек Исенбаевич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481018401658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Павлицкая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660708300302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Полтанович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641107303309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Жуматай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921116451303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Сания Вахитовна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651109302412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Ерлан Жаканович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580519300457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Калимурат Курмантимирович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860720403281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Редькина Юлия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440202400372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Рестемирова Айтчан Шахмановна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680317302456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Тастамэр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550515301295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Жумагазы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680826301435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Кайрат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430110300374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Касен Калиахметович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590312302668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Уралкан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480322400352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Сагадиева Камал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830307302137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Дулат Асетович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640904301907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Саманов Бакытхан Мухамедкызырович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460701402404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Назипа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710813301145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Сапарханов Бауржан Сайфулович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660627300461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Сапарханов Кайрат Сайфуллович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630122302586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Сапарханов Марат Сайфулович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Жумагельды Бесембаевич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520105302372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Саркытов Кадыр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Мурат Сайфулович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860323402255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770525400466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Сатемирова Алия Бакпеновна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 Жумабек Алпысбекович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550825045238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Жумагельды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880603300357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Сейлгазин Руслан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640201304286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Василий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950109350839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Дамир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840829302632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Даулет Копеевич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580301304761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Копей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890613300849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Марлен Копеевич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860105400382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Сейтин Татьяна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860415450275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Динара Ерганатовна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730131300034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Еркебай Тасымханович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660207300061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Амангельды Тасымханович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820222302074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Сибагатуллин Фарит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540811400334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Сигатбаева Аитжамал Кажекеновна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720828302622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730624400665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561026402387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Субыханова Валентина Маркановна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730627400473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Суиндыкова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621215403725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Табельдинова Перизат Шарифоллаевна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650121300052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Тайтенов Аскар Молдабаевич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830728302889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Марат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770623300204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Мурат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681227400450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Татаркина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Татимбетов Нурлыбек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690823300402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Татимбетов Тлеулы Болтабекович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770913300359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Таянов Адилбек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790917403485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Таянова Шынаргуль Темировна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630227302874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Багдат Лованович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660418302114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Кусаин Лованович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700528400350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Темербаева Ажар Балгабаевна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780716300688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Темиралин Ермурат Болатханович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870209302944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Темиралин Канат Кайыргельдинович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540218300126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Темиралин Копей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750730301230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Темиралин Турлыбек Копеевич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620621301896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Султан Айткенович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Джабраил Джабраилович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870419300632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Тендыс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Тендыс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800919302981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Тоганбеков Серик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621224301325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Токжигитов Конысбай Калтаевич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671218350647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Токсабаев Ерзат Турсунмуратович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500518400621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Токсабаева Даметкен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800618300116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Максат Мырзаханович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510321400662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Тутенова 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Танирберген Кадырболатович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Утляков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Утляков Петр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580301404094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Утлякова Лидия Теодоровна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640223400715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Фостий Галина Гербертовна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591102300187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Женис Шамранович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550318300032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Халиоллин Бекпер Токтагулович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521009301128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Хаменов Бисембай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560310302848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Хаменов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Хаменова Алтын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Руфат Гавдрашитович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570128402442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Хасенева Жибек Вайткановна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681008301996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Давлет Ваитханович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610810302999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Дайр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770426302864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Назар Вайтканович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570825402749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Чалдыбаева Шакар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730324402086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Черубаева Шолпан Жумагалиевна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910429351443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Чукарев Валентин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510724301279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Чукарев Валерий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880822302473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Чукарев Данил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570603300411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Шагаев Генадий Алексеевисч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660819300495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Серик Тукпаевич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Шакаров Бекмурат Бектурсынович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661028400305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Шакиева Карлыгаш Кошербаевна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610704300699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Шамарханов Назымбек Маулетханович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730201300827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900401351677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710302302482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Муратбек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460527400026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Шахманова Валентина 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521108400649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Шведкова 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010124650666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Шведкова Ирина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530130400231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Штепа Любовь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790404302530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Щербатов Аманжол Есенгельдинович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770228301770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Щербатов Бауыржан Есенгельдинович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540815402560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Щербатова Гульшат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791121403242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Щербатова Оксана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630629400265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Щербинина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790218403188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760515300205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5" w:id="62"/>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 аумақтық объек 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тің, ауыл дың, ауыл дық округ 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(еркек тоқты,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(тоқты,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бие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лесхоз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 w:id="63"/>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 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бастарының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w:t>
            </w:r>
          </w:p>
        </w:tc>
      </w:tr>
    </w:tbl>
    <w:bookmarkStart w:name="z88" w:id="75"/>
    <w:p>
      <w:pPr>
        <w:spacing w:after="0"/>
        <w:ind w:left="0"/>
        <w:jc w:val="both"/>
      </w:pPr>
      <w:r>
        <w:rPr>
          <w:rFonts w:ascii="Times New Roman"/>
          <w:b w:val="false"/>
          <w:i w:val="false"/>
          <w:color w:val="000000"/>
          <w:sz w:val="28"/>
        </w:rPr>
        <w:t>
      Атауы ____________________________________________________</w:t>
      </w:r>
    </w:p>
    <w:bookmarkEnd w:id="75"/>
    <w:bookmarkStart w:name="z89" w:id="76"/>
    <w:p>
      <w:pPr>
        <w:spacing w:after="0"/>
        <w:ind w:left="0"/>
        <w:jc w:val="both"/>
      </w:pPr>
      <w:r>
        <w:rPr>
          <w:rFonts w:ascii="Times New Roman"/>
          <w:b w:val="false"/>
          <w:i w:val="false"/>
          <w:color w:val="000000"/>
          <w:sz w:val="28"/>
        </w:rPr>
        <w:t>
      Мекенжайы ____________________________________________________________</w:t>
      </w:r>
    </w:p>
    <w:bookmarkEnd w:id="76"/>
    <w:bookmarkStart w:name="z90" w:id="77"/>
    <w:p>
      <w:pPr>
        <w:spacing w:after="0"/>
        <w:ind w:left="0"/>
        <w:jc w:val="both"/>
      </w:pPr>
      <w:r>
        <w:rPr>
          <w:rFonts w:ascii="Times New Roman"/>
          <w:b w:val="false"/>
          <w:i w:val="false"/>
          <w:color w:val="000000"/>
          <w:sz w:val="28"/>
        </w:rPr>
        <w:t>
      Телефоны__________________________________________________________</w:t>
      </w:r>
    </w:p>
    <w:bookmarkEnd w:id="77"/>
    <w:bookmarkStart w:name="z91" w:id="78"/>
    <w:p>
      <w:pPr>
        <w:spacing w:after="0"/>
        <w:ind w:left="0"/>
        <w:jc w:val="both"/>
      </w:pPr>
      <w:r>
        <w:rPr>
          <w:rFonts w:ascii="Times New Roman"/>
          <w:b w:val="false"/>
          <w:i w:val="false"/>
          <w:color w:val="000000"/>
          <w:sz w:val="28"/>
        </w:rPr>
        <w:t>
      Электрондық поштасының мекенжайы __________________________________________</w:t>
      </w:r>
    </w:p>
    <w:bookmarkEnd w:id="78"/>
    <w:bookmarkStart w:name="z92" w:id="79"/>
    <w:p>
      <w:pPr>
        <w:spacing w:after="0"/>
        <w:ind w:left="0"/>
        <w:jc w:val="both"/>
      </w:pPr>
      <w:r>
        <w:rPr>
          <w:rFonts w:ascii="Times New Roman"/>
          <w:b w:val="false"/>
          <w:i w:val="false"/>
          <w:color w:val="000000"/>
          <w:sz w:val="28"/>
        </w:rPr>
        <w:t>
      Басшы немесе оның міндетін атқарушы адам</w:t>
      </w:r>
    </w:p>
    <w:bookmarkEnd w:id="79"/>
    <w:bookmarkStart w:name="z93" w:id="80"/>
    <w:p>
      <w:pPr>
        <w:spacing w:after="0"/>
        <w:ind w:left="0"/>
        <w:jc w:val="both"/>
      </w:pPr>
      <w:r>
        <w:rPr>
          <w:rFonts w:ascii="Times New Roman"/>
          <w:b w:val="false"/>
          <w:i w:val="false"/>
          <w:color w:val="000000"/>
          <w:sz w:val="28"/>
        </w:rPr>
        <w:t>
      ______________________________________</w:t>
      </w:r>
    </w:p>
    <w:bookmarkEnd w:id="80"/>
    <w:bookmarkStart w:name="z94" w:id="81"/>
    <w:p>
      <w:pPr>
        <w:spacing w:after="0"/>
        <w:ind w:left="0"/>
        <w:jc w:val="both"/>
      </w:pPr>
      <w:r>
        <w:rPr>
          <w:rFonts w:ascii="Times New Roman"/>
          <w:b w:val="false"/>
          <w:i w:val="false"/>
          <w:color w:val="000000"/>
          <w:sz w:val="28"/>
        </w:rPr>
        <w:t>
      (электрондық цифрлық қолтаңбасы)</w:t>
      </w:r>
    </w:p>
    <w:bookmarkEnd w:id="81"/>
    <w:bookmarkStart w:name="z95" w:id="82"/>
    <w:p>
      <w:pPr>
        <w:spacing w:after="0"/>
        <w:ind w:left="0"/>
        <w:jc w:val="both"/>
      </w:pPr>
      <w:r>
        <w:rPr>
          <w:rFonts w:ascii="Times New Roman"/>
          <w:b w:val="false"/>
          <w:i w:val="false"/>
          <w:color w:val="000000"/>
          <w:sz w:val="28"/>
        </w:rPr>
        <w:t>
      ______________________________________</w:t>
      </w:r>
    </w:p>
    <w:bookmarkEnd w:id="82"/>
    <w:bookmarkStart w:name="z96" w:id="83"/>
    <w:p>
      <w:pPr>
        <w:spacing w:after="0"/>
        <w:ind w:left="0"/>
        <w:jc w:val="both"/>
      </w:pPr>
      <w:r>
        <w:rPr>
          <w:rFonts w:ascii="Times New Roman"/>
          <w:b w:val="false"/>
          <w:i w:val="false"/>
          <w:color w:val="000000"/>
          <w:sz w:val="28"/>
        </w:rPr>
        <w:t>
      (аты, әкесінің аты (бар болса), тегі)</w:t>
      </w:r>
    </w:p>
    <w:bookmarkEnd w:id="83"/>
    <w:bookmarkStart w:name="z9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