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e34a84" w14:textId="2e34a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Абай облысы Бесқарағай ауданының Ерназар ауылдық округі бойынша жайылымдарды басқару және оларды пайдалану жөніндегі 2026-2030 жылдарға арналған жоспарды бекіту туралы</w:t>
      </w:r>
    </w:p>
    <w:p>
      <w:pPr>
        <w:spacing w:after="0"/>
        <w:ind w:left="0"/>
        <w:jc w:val="both"/>
      </w:pPr>
      <w:r>
        <w:rPr>
          <w:rFonts w:ascii="Times New Roman"/>
          <w:b w:val="false"/>
          <w:i w:val="false"/>
          <w:color w:val="000000"/>
          <w:sz w:val="28"/>
        </w:rPr>
        <w:t>Абай облысы Бесқарағай аудандық мәслихатының 2025 жылғы 23 қазандағы № 32/21-VIII шешімі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Осы шешімнің қолданысқа енгізілу тәртібін </w:t>
      </w:r>
      <w:r>
        <w:rPr>
          <w:rFonts w:ascii="Times New Roman"/>
          <w:b w:val="false"/>
          <w:i w:val="false"/>
          <w:color w:val="ff0000"/>
          <w:sz w:val="28"/>
        </w:rPr>
        <w:t>2- тармақтан</w:t>
      </w:r>
      <w:r>
        <w:rPr>
          <w:rFonts w:ascii="Times New Roman"/>
          <w:b w:val="false"/>
          <w:i w:val="false"/>
          <w:color w:val="ff0000"/>
          <w:sz w:val="28"/>
        </w:rPr>
        <w:t xml:space="preserve"> караңыз.</w:t>
      </w:r>
    </w:p>
    <w:bookmarkStart w:name="z7"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 </w:t>
      </w:r>
      <w:r>
        <w:rPr>
          <w:rFonts w:ascii="Times New Roman"/>
          <w:b w:val="false"/>
          <w:i w:val="false"/>
          <w:color w:val="000000"/>
          <w:sz w:val="28"/>
        </w:rPr>
        <w:t>1-тармағының</w:t>
      </w:r>
      <w:r>
        <w:rPr>
          <w:rFonts w:ascii="Times New Roman"/>
          <w:b w:val="false"/>
          <w:i w:val="false"/>
          <w:color w:val="000000"/>
          <w:sz w:val="28"/>
        </w:rPr>
        <w:t xml:space="preserve"> 15) тармақшасына, Қазақстан Республикасының "Жайылымдар туралы" Заңының 8- бабы </w:t>
      </w:r>
      <w:r>
        <w:rPr>
          <w:rFonts w:ascii="Times New Roman"/>
          <w:b w:val="false"/>
          <w:i w:val="false"/>
          <w:color w:val="000000"/>
          <w:sz w:val="28"/>
        </w:rPr>
        <w:t>1-тармағына</w:t>
      </w:r>
      <w:r>
        <w:rPr>
          <w:rFonts w:ascii="Times New Roman"/>
          <w:b w:val="false"/>
          <w:i w:val="false"/>
          <w:color w:val="000000"/>
          <w:sz w:val="28"/>
        </w:rPr>
        <w:t xml:space="preserve"> сәйкес, Бесқарағай аудандық мәслихаты ШЕШТІ:</w:t>
      </w:r>
    </w:p>
    <w:bookmarkEnd w:id="0"/>
    <w:bookmarkStart w:name="z8" w:id="1"/>
    <w:p>
      <w:pPr>
        <w:spacing w:after="0"/>
        <w:ind w:left="0"/>
        <w:jc w:val="both"/>
      </w:pPr>
      <w:r>
        <w:rPr>
          <w:rFonts w:ascii="Times New Roman"/>
          <w:b w:val="false"/>
          <w:i w:val="false"/>
          <w:color w:val="000000"/>
          <w:sz w:val="28"/>
        </w:rPr>
        <w:t xml:space="preserve">
      1. Абай облысы Бесқарағай ауданының Ерназар ауылдық округі бойынша жайылымдарды басқару және оларды пайдалану жөніндегі 2026-2030 жылдарға арналған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2026 жылғы 1 қаңтардан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Бесқарағай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Абылгазинова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Бесқарағай аудандық</w:t>
            </w:r>
            <w:r>
              <w:br/>
            </w:r>
            <w:r>
              <w:rPr>
                <w:rFonts w:ascii="Times New Roman"/>
                <w:b w:val="false"/>
                <w:i w:val="false"/>
                <w:color w:val="000000"/>
                <w:sz w:val="20"/>
              </w:rPr>
              <w:t>мәслихатының</w:t>
            </w:r>
            <w:r>
              <w:br/>
            </w:r>
            <w:r>
              <w:rPr>
                <w:rFonts w:ascii="Times New Roman"/>
                <w:b w:val="false"/>
                <w:i w:val="false"/>
                <w:color w:val="000000"/>
                <w:sz w:val="20"/>
              </w:rPr>
              <w:t>2025 жылғы 23 қазандағы</w:t>
            </w:r>
            <w:r>
              <w:br/>
            </w:r>
            <w:r>
              <w:rPr>
                <w:rFonts w:ascii="Times New Roman"/>
                <w:b w:val="false"/>
                <w:i w:val="false"/>
                <w:color w:val="000000"/>
                <w:sz w:val="20"/>
              </w:rPr>
              <w:t>№ 32/21 -VIII шешімімен</w:t>
            </w:r>
            <w:r>
              <w:br/>
            </w: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Абай облысы Бесқарағай ауданының Ерназар ауылдық округі бойынша жайылымдарды басқару және оларды пайдалану жөніндегі 2026-2030 жылдарға арналған жоспар</w:t>
      </w:r>
    </w:p>
    <w:bookmarkEnd w:id="3"/>
    <w:bookmarkStart w:name="z13" w:id="4"/>
    <w:p>
      <w:pPr>
        <w:spacing w:after="0"/>
        <w:ind w:left="0"/>
        <w:jc w:val="left"/>
      </w:pPr>
      <w:r>
        <w:rPr>
          <w:rFonts w:ascii="Times New Roman"/>
          <w:b/>
          <w:i w:val="false"/>
          <w:color w:val="000000"/>
        </w:rPr>
        <w:t xml:space="preserve"> 1-тарау. Жалпы жағдай</w:t>
      </w:r>
    </w:p>
    <w:bookmarkEnd w:id="4"/>
    <w:bookmarkStart w:name="z14" w:id="5"/>
    <w:p>
      <w:pPr>
        <w:spacing w:after="0"/>
        <w:ind w:left="0"/>
        <w:jc w:val="both"/>
      </w:pPr>
      <w:r>
        <w:rPr>
          <w:rFonts w:ascii="Times New Roman"/>
          <w:b w:val="false"/>
          <w:i w:val="false"/>
          <w:color w:val="000000"/>
          <w:sz w:val="28"/>
        </w:rPr>
        <w:t xml:space="preserve">
      1. Осы жайылымдарды басқару және оларды пайдалану жөніндегі жоспар (бұдан әрі – Жоспар) Қазақстан Республикасының "Жайылымдар туралы" Заңының (бұдан әрі – Заң) </w:t>
      </w:r>
      <w:r>
        <w:rPr>
          <w:rFonts w:ascii="Times New Roman"/>
          <w:b w:val="false"/>
          <w:i w:val="false"/>
          <w:color w:val="000000"/>
          <w:sz w:val="28"/>
        </w:rPr>
        <w:t>6-бабының</w:t>
      </w:r>
      <w:r>
        <w:rPr>
          <w:rFonts w:ascii="Times New Roman"/>
          <w:b w:val="false"/>
          <w:i w:val="false"/>
          <w:color w:val="000000"/>
          <w:sz w:val="28"/>
        </w:rPr>
        <w:t xml:space="preserve"> 4-1) тармақшасына және Қазақстан Республикасының "Мемлекеттік статистика туралы" Заңының </w:t>
      </w:r>
      <w:r>
        <w:rPr>
          <w:rFonts w:ascii="Times New Roman"/>
          <w:b w:val="false"/>
          <w:i w:val="false"/>
          <w:color w:val="000000"/>
          <w:sz w:val="28"/>
        </w:rPr>
        <w:t>16-бабы</w:t>
      </w:r>
      <w:r>
        <w:rPr>
          <w:rFonts w:ascii="Times New Roman"/>
          <w:b w:val="false"/>
          <w:i w:val="false"/>
          <w:color w:val="000000"/>
          <w:sz w:val="28"/>
        </w:rPr>
        <w:t xml:space="preserve"> 3-тармағының 2) тармақшасына сәйкес әзірленді.</w:t>
      </w:r>
    </w:p>
    <w:bookmarkEnd w:id="5"/>
    <w:bookmarkStart w:name="z15" w:id="6"/>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6"/>
    <w:bookmarkStart w:name="z16" w:id="7"/>
    <w:p>
      <w:pPr>
        <w:spacing w:after="0"/>
        <w:ind w:left="0"/>
        <w:jc w:val="left"/>
      </w:pPr>
      <w:r>
        <w:rPr>
          <w:rFonts w:ascii="Times New Roman"/>
          <w:b/>
          <w:i w:val="false"/>
          <w:color w:val="000000"/>
        </w:rPr>
        <w:t xml:space="preserve"> 2-тарау. Жайылымдарды басқару және оларды пайдалану жөніндегі жоспар</w:t>
      </w:r>
    </w:p>
    <w:bookmarkEnd w:id="7"/>
    <w:bookmarkStart w:name="z17" w:id="8"/>
    <w:p>
      <w:pPr>
        <w:spacing w:after="0"/>
        <w:ind w:left="0"/>
        <w:jc w:val="both"/>
      </w:pPr>
      <w:r>
        <w:rPr>
          <w:rFonts w:ascii="Times New Roman"/>
          <w:b w:val="false"/>
          <w:i w:val="false"/>
          <w:color w:val="000000"/>
          <w:sz w:val="28"/>
        </w:rPr>
        <w:t>
      3. Жоспарды әзірлеген кезде мыналар ескеріледі:</w:t>
      </w:r>
    </w:p>
    <w:bookmarkEnd w:id="8"/>
    <w:bookmarkStart w:name="z18" w:id="9"/>
    <w:p>
      <w:pPr>
        <w:spacing w:after="0"/>
        <w:ind w:left="0"/>
        <w:jc w:val="both"/>
      </w:pPr>
      <w:r>
        <w:rPr>
          <w:rFonts w:ascii="Times New Roman"/>
          <w:b w:val="false"/>
          <w:i w:val="false"/>
          <w:color w:val="000000"/>
          <w:sz w:val="28"/>
        </w:rPr>
        <w:t>
      1) осы Жоспарға </w:t>
      </w:r>
      <w:r>
        <w:rPr>
          <w:rFonts w:ascii="Times New Roman"/>
          <w:b w:val="false"/>
          <w:i w:val="false"/>
          <w:color w:val="000000"/>
          <w:sz w:val="28"/>
        </w:rPr>
        <w:t>1-қосымшаға</w:t>
      </w:r>
      <w:r>
        <w:rPr>
          <w:rFonts w:ascii="Times New Roman"/>
          <w:b w:val="false"/>
          <w:i w:val="false"/>
          <w:color w:val="000000"/>
          <w:sz w:val="28"/>
        </w:rPr>
        <w:t> сәйкес нысан бойынша өңірдің жер балансының және мемлекеттік жер кадастрының ақпараттық жүйесінің деректері.</w:t>
      </w:r>
    </w:p>
    <w:bookmarkEnd w:id="9"/>
    <w:bookmarkStart w:name="z19" w:id="1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bookmarkEnd w:id="10"/>
    <w:bookmarkStart w:name="z20" w:id="11"/>
    <w:p>
      <w:pPr>
        <w:spacing w:after="0"/>
        <w:ind w:left="0"/>
        <w:jc w:val="both"/>
      </w:pPr>
      <w:r>
        <w:rPr>
          <w:rFonts w:ascii="Times New Roman"/>
          <w:b w:val="false"/>
          <w:i w:val="false"/>
          <w:color w:val="000000"/>
          <w:sz w:val="28"/>
        </w:rPr>
        <w:t>
      2) осы Жоспарға </w:t>
      </w:r>
      <w:r>
        <w:rPr>
          <w:rFonts w:ascii="Times New Roman"/>
          <w:b w:val="false"/>
          <w:i w:val="false"/>
          <w:color w:val="000000"/>
          <w:sz w:val="28"/>
        </w:rPr>
        <w:t>2-қосымшаға</w:t>
      </w:r>
      <w:r>
        <w:rPr>
          <w:rFonts w:ascii="Times New Roman"/>
          <w:b w:val="false"/>
          <w:i w:val="false"/>
          <w:color w:val="000000"/>
          <w:sz w:val="28"/>
        </w:rPr>
        <w:t> сәйкес нысан бойынша жайылымдарды геоботаникалық зерттеп-қарау мәліметтері.</w:t>
      </w:r>
    </w:p>
    <w:bookmarkEnd w:id="11"/>
    <w:bookmarkStart w:name="z21" w:id="12"/>
    <w:p>
      <w:pPr>
        <w:spacing w:after="0"/>
        <w:ind w:left="0"/>
        <w:jc w:val="both"/>
      </w:pPr>
      <w:r>
        <w:rPr>
          <w:rFonts w:ascii="Times New Roman"/>
          <w:b w:val="false"/>
          <w:i w:val="false"/>
          <w:color w:val="000000"/>
          <w:sz w:val="28"/>
        </w:rPr>
        <w:t xml:space="preserve">
      Осы тармақшаның бірінші бөлігінде көрсетілген деректерді қалыптастыру кезінде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30043 болып тіркелген) сәйкес жүргізілетін жайылымдарды геоботаникалық зерттеп-қарау нәтижелері пайдаланылады;</w:t>
      </w:r>
    </w:p>
    <w:bookmarkEnd w:id="12"/>
    <w:bookmarkStart w:name="z22" w:id="13"/>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bookmarkEnd w:id="13"/>
    <w:bookmarkStart w:name="z23" w:id="14"/>
    <w:p>
      <w:pPr>
        <w:spacing w:after="0"/>
        <w:ind w:left="0"/>
        <w:jc w:val="both"/>
      </w:pPr>
      <w:r>
        <w:rPr>
          <w:rFonts w:ascii="Times New Roman"/>
          <w:b w:val="false"/>
          <w:i w:val="false"/>
          <w:color w:val="000000"/>
          <w:sz w:val="28"/>
        </w:rPr>
        <w:t>
      4) осы Жоспарға </w:t>
      </w:r>
      <w:r>
        <w:rPr>
          <w:rFonts w:ascii="Times New Roman"/>
          <w:b w:val="false"/>
          <w:i w:val="false"/>
          <w:color w:val="000000"/>
          <w:sz w:val="28"/>
        </w:rPr>
        <w:t>3-қосымшаға</w:t>
      </w:r>
      <w:r>
        <w:rPr>
          <w:rFonts w:ascii="Times New Roman"/>
          <w:b w:val="false"/>
          <w:i w:val="false"/>
          <w:color w:val="000000"/>
          <w:sz w:val="28"/>
        </w:rPr>
        <w:t>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End w:id="14"/>
    <w:bookmarkStart w:name="z24" w:id="15"/>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аудандық маңызы бар қалалардың жергілікті атқарушы органдары аудандық маңызы бар қала, кент, ауыл, ауылдық округ әкімдерімен бірлесіп облыстардың жергілікті атқарушы органдары әзірлеген жайылымдық инфрақұрылым объектілерін дамыту және реконструкциялау жөніндегі жоспар негізінде жүзеге асырады;</w:t>
      </w:r>
    </w:p>
    <w:bookmarkEnd w:id="15"/>
    <w:bookmarkStart w:name="z25" w:id="16"/>
    <w:p>
      <w:pPr>
        <w:spacing w:after="0"/>
        <w:ind w:left="0"/>
        <w:jc w:val="both"/>
      </w:pPr>
      <w:r>
        <w:rPr>
          <w:rFonts w:ascii="Times New Roman"/>
          <w:b w:val="false"/>
          <w:i w:val="false"/>
          <w:color w:val="000000"/>
          <w:sz w:val="28"/>
        </w:rPr>
        <w:t>
      5) осы Жоспарға 4-қосымшаның </w:t>
      </w:r>
      <w:r>
        <w:rPr>
          <w:rFonts w:ascii="Times New Roman"/>
          <w:b w:val="false"/>
          <w:i w:val="false"/>
          <w:color w:val="000000"/>
          <w:sz w:val="28"/>
        </w:rPr>
        <w:t>1-кестесіне</w:t>
      </w:r>
      <w:r>
        <w:rPr>
          <w:rFonts w:ascii="Times New Roman"/>
          <w:b w:val="false"/>
          <w:i w:val="false"/>
          <w:color w:val="000000"/>
          <w:sz w:val="28"/>
        </w:rPr>
        <w:t>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16"/>
    <w:bookmarkStart w:name="z26" w:id="17"/>
    <w:p>
      <w:pPr>
        <w:spacing w:after="0"/>
        <w:ind w:left="0"/>
        <w:jc w:val="both"/>
      </w:pPr>
      <w:r>
        <w:rPr>
          <w:rFonts w:ascii="Times New Roman"/>
          <w:b w:val="false"/>
          <w:i w:val="false"/>
          <w:color w:val="000000"/>
          <w:sz w:val="28"/>
        </w:rPr>
        <w:t>
      6) осы Жоспарға 4-қосымшаның </w:t>
      </w:r>
      <w:r>
        <w:rPr>
          <w:rFonts w:ascii="Times New Roman"/>
          <w:b w:val="false"/>
          <w:i w:val="false"/>
          <w:color w:val="000000"/>
          <w:sz w:val="28"/>
        </w:rPr>
        <w:t>2-кестесіне</w:t>
      </w:r>
      <w:r>
        <w:rPr>
          <w:rFonts w:ascii="Times New Roman"/>
          <w:b w:val="false"/>
          <w:i w:val="false"/>
          <w:color w:val="000000"/>
          <w:sz w:val="28"/>
        </w:rPr>
        <w:t>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7"/>
    <w:bookmarkStart w:name="z27" w:id="18"/>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bookmarkEnd w:id="18"/>
    <w:bookmarkStart w:name="z28" w:id="19"/>
    <w:p>
      <w:pPr>
        <w:spacing w:after="0"/>
        <w:ind w:left="0"/>
        <w:jc w:val="both"/>
      </w:pPr>
      <w:r>
        <w:rPr>
          <w:rFonts w:ascii="Times New Roman"/>
          <w:b w:val="false"/>
          <w:i w:val="false"/>
          <w:color w:val="000000"/>
          <w:sz w:val="28"/>
        </w:rPr>
        <w:t>
      7) осы Жоспарға 4-қосымшаның </w:t>
      </w:r>
      <w:r>
        <w:rPr>
          <w:rFonts w:ascii="Times New Roman"/>
          <w:b w:val="false"/>
          <w:i w:val="false"/>
          <w:color w:val="000000"/>
          <w:sz w:val="28"/>
        </w:rPr>
        <w:t>3-кестесіне</w:t>
      </w:r>
      <w:r>
        <w:rPr>
          <w:rFonts w:ascii="Times New Roman"/>
          <w:b w:val="false"/>
          <w:i w:val="false"/>
          <w:color w:val="000000"/>
          <w:sz w:val="28"/>
        </w:rPr>
        <w:t> сәйкес нысан бойынша шалғайдағы жайылымдарда жаю үшін ауыл шаруашылығы жануарлары басының саны туралы мәліметтер.</w:t>
      </w:r>
    </w:p>
    <w:bookmarkEnd w:id="19"/>
    <w:bookmarkStart w:name="z29" w:id="2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bookmarkEnd w:id="20"/>
    <w:bookmarkStart w:name="z30" w:id="21"/>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21"/>
    <w:bookmarkStart w:name="z31" w:id="22"/>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бекітілген Ауыл шаруашылығы жануарларын жаюдың үлгілік қағидалары негізінде "Агроөнеркәсіптік кешенді және ауылдық аумақтарды дамытуды мемлекеттік реттеу туралы" Қазақстан Республикасы Заңының 7-бабы </w:t>
      </w:r>
      <w:r>
        <w:rPr>
          <w:rFonts w:ascii="Times New Roman"/>
          <w:b w:val="false"/>
          <w:i w:val="false"/>
          <w:color w:val="000000"/>
          <w:sz w:val="28"/>
        </w:rPr>
        <w:t>4-тармағының</w:t>
      </w:r>
      <w:r>
        <w:rPr>
          <w:rFonts w:ascii="Times New Roman"/>
          <w:b w:val="false"/>
          <w:i w:val="false"/>
          <w:color w:val="000000"/>
          <w:sz w:val="28"/>
        </w:rPr>
        <w:t xml:space="preserve"> 5-1) тармақшасына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w:t>
      </w:r>
    </w:p>
    <w:bookmarkEnd w:id="22"/>
    <w:bookmarkStart w:name="z32" w:id="23"/>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 18-02/909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қағидаларына,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 баптарына</w:t>
      </w:r>
      <w:r>
        <w:rPr>
          <w:rFonts w:ascii="Times New Roman"/>
          <w:b w:val="false"/>
          <w:i w:val="false"/>
          <w:color w:val="000000"/>
          <w:sz w:val="28"/>
        </w:rPr>
        <w:t xml:space="preserve"> сәйкес жүзеге асырылады;</w:t>
      </w:r>
    </w:p>
    <w:bookmarkEnd w:id="23"/>
    <w:bookmarkStart w:name="z33" w:id="24"/>
    <w:p>
      <w:pPr>
        <w:spacing w:after="0"/>
        <w:ind w:left="0"/>
        <w:jc w:val="both"/>
      </w:pPr>
      <w:r>
        <w:rPr>
          <w:rFonts w:ascii="Times New Roman"/>
          <w:b w:val="false"/>
          <w:i w:val="false"/>
          <w:color w:val="000000"/>
          <w:sz w:val="28"/>
        </w:rPr>
        <w:t>
      9) осы Жоспарға 5-қосымшаға сәйкес нысан бойынша ұсынылатын жайылым айналымдарының схемалары;</w:t>
      </w:r>
    </w:p>
    <w:bookmarkEnd w:id="24"/>
    <w:bookmarkStart w:name="z34" w:id="25"/>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25"/>
    <w:bookmarkStart w:name="z35" w:id="26"/>
    <w:p>
      <w:pPr>
        <w:spacing w:after="0"/>
        <w:ind w:left="0"/>
        <w:jc w:val="both"/>
      </w:pPr>
      <w:r>
        <w:rPr>
          <w:rFonts w:ascii="Times New Roman"/>
          <w:b w:val="false"/>
          <w:i w:val="false"/>
          <w:color w:val="000000"/>
          <w:sz w:val="28"/>
        </w:rPr>
        <w:t>
      4. Жоспарда мынадай қосымшалар қамтылған:</w:t>
      </w:r>
    </w:p>
    <w:bookmarkEnd w:id="26"/>
    <w:bookmarkStart w:name="z36" w:id="27"/>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27"/>
    <w:bookmarkStart w:name="z37" w:id="28"/>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28"/>
    <w:bookmarkStart w:name="z38" w:id="29"/>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29"/>
    <w:bookmarkStart w:name="z39" w:id="30"/>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bookmarkEnd w:id="30"/>
    <w:bookmarkStart w:name="z40" w:id="31"/>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bookmarkEnd w:id="31"/>
    <w:bookmarkStart w:name="z41" w:id="32"/>
    <w:p>
      <w:pPr>
        <w:spacing w:after="0"/>
        <w:ind w:left="0"/>
        <w:jc w:val="both"/>
      </w:pPr>
      <w:r>
        <w:rPr>
          <w:rFonts w:ascii="Times New Roman"/>
          <w:b w:val="false"/>
          <w:i w:val="false"/>
          <w:color w:val="000000"/>
          <w:sz w:val="28"/>
        </w:rPr>
        <w:t xml:space="preserve">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bookmarkEnd w:id="32"/>
    <w:bookmarkStart w:name="z42" w:id="33"/>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bookmarkEnd w:id="33"/>
    <w:bookmarkStart w:name="z43" w:id="34"/>
    <w:p>
      <w:pPr>
        <w:spacing w:after="0"/>
        <w:ind w:left="0"/>
        <w:jc w:val="both"/>
      </w:pPr>
      <w:r>
        <w:rPr>
          <w:rFonts w:ascii="Times New Roman"/>
          <w:b w:val="false"/>
          <w:i w:val="false"/>
          <w:color w:val="000000"/>
          <w:sz w:val="28"/>
        </w:rPr>
        <w:t xml:space="preserve">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xml:space="preserve">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bookmarkEnd w:id="34"/>
    <w:bookmarkStart w:name="z44" w:id="35"/>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35"/>
    <w:bookmarkStart w:name="z45" w:id="36"/>
    <w:p>
      <w:pPr>
        <w:spacing w:after="0"/>
        <w:ind w:left="0"/>
        <w:jc w:val="both"/>
      </w:pPr>
      <w:r>
        <w:rPr>
          <w:rFonts w:ascii="Times New Roman"/>
          <w:b w:val="false"/>
          <w:i w:val="false"/>
          <w:color w:val="000000"/>
          <w:sz w:val="28"/>
        </w:rPr>
        <w:t>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10-кестесіне сәйкес айқындалады;</w:t>
      </w:r>
    </w:p>
    <w:bookmarkEnd w:id="36"/>
    <w:bookmarkStart w:name="z46" w:id="37"/>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көрсетілмеген, өйткені ауылдық округтің аумағында шалғайдағы жайылымдар жоқ; </w:t>
      </w:r>
    </w:p>
    <w:bookmarkEnd w:id="37"/>
    <w:bookmarkStart w:name="z47" w:id="38"/>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схемасында көрсетілген жайылымдармен қамтамасыз етілмегендер жоқ, өйткені Жоспармен ауылдық елді мекендер арасында жайылымдарды қайта бөлу қарастырылмайды.</w:t>
      </w:r>
    </w:p>
    <w:bookmarkEnd w:id="38"/>
    <w:bookmarkStart w:name="z48" w:id="39"/>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39"/>
    <w:bookmarkStart w:name="z49" w:id="40"/>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40"/>
    <w:bookmarkStart w:name="z50" w:id="41"/>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41"/>
    <w:bookmarkStart w:name="z51" w:id="42"/>
    <w:p>
      <w:pPr>
        <w:spacing w:after="0"/>
        <w:ind w:left="0"/>
        <w:jc w:val="both"/>
      </w:pPr>
      <w:r>
        <w:rPr>
          <w:rFonts w:ascii="Times New Roman"/>
          <w:b w:val="false"/>
          <w:i w:val="false"/>
          <w:color w:val="000000"/>
          <w:sz w:val="28"/>
        </w:rPr>
        <w:t>
      жайылым алаңдарын жекеленген өріс учаскелеріне бөлу;</w:t>
      </w:r>
    </w:p>
    <w:bookmarkEnd w:id="42"/>
    <w:bookmarkStart w:name="z52" w:id="43"/>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43"/>
    <w:bookmarkStart w:name="z53" w:id="44"/>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55" w:id="4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5"/>
    <w:bookmarkStart w:name="z56" w:id="46"/>
    <w:p>
      <w:pPr>
        <w:spacing w:after="0"/>
        <w:ind w:left="0"/>
        <w:jc w:val="both"/>
      </w:pPr>
      <w:r>
        <w:rPr>
          <w:rFonts w:ascii="Times New Roman"/>
          <w:b w:val="false"/>
          <w:i w:val="false"/>
          <w:color w:val="000000"/>
          <w:sz w:val="28"/>
        </w:rPr>
        <w:t>
      1-кесте. Бесқарағай ауданы Ерназар ауылдық округі бойынша жайылымдарын жерлердің санаттары бойынша бөлу, мың гектар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 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42,5112562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25,6561538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71,68041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42,5112562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25,6561538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71,68041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7" w:id="47"/>
    <w:p>
      <w:pPr>
        <w:spacing w:after="0"/>
        <w:ind w:left="0"/>
        <w:jc w:val="both"/>
      </w:pPr>
      <w:r>
        <w:rPr>
          <w:rFonts w:ascii="Times New Roman"/>
          <w:b w:val="false"/>
          <w:i w:val="false"/>
          <w:color w:val="000000"/>
          <w:sz w:val="28"/>
        </w:rPr>
        <w:t>
      2-кесте. Елді мекеннің жайылымдарын бөлу, мың гектар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лымдар 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лесхоз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Коянбай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8" w:id="4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 мен жер пайдаланушылар аты-жөндері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Бизнес-сәйкестендіру нөмірі/жеке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жалпы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ауданы, га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БАЙМУХАМЕТОВА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730928400886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ДАУРЕН-1 АЙЧАН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650422301999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ЖУМАДИЛОВ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770409300706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САПАРБЕКОВ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500120300106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СЕРКЕ МОЛДАХМАТОВ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771017302556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 УТЕНОВ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600620300412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СЕРКЕ МОЛДАХМАТОВ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771017302556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САПАРБЕКОВ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500120300106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БАЙМУХАМЕТОВА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730928400886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ТАС-КУДУК БУТЕНБАЛИН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620930301192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СЕРКЕ МОЛДАХМАТОВ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771017302556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 БАШИРОВ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510326301423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ДАУРЕН-1 АЙЧАН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650422301999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БАЙМУХАМЕТОВА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730928400886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КАБДУЛЛА МУКИНОВ НУРЛАН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740228300569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БАЙМУХАМЕТОВА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730928400886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 УТЕНОВ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600620300412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"БАШКУЛЬ"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100340017045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 АGROGROUP"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171040004286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СОСНОВСКОЕ ИСАБАЕВ ТАЛГАТ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690718300322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 УТЕНОВ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600620300412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 УТЕНОВ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600620300412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"АКЧИ"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200840018052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БАЙМУХАМЕТОВА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730928400886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 БАШИРОВ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510326301423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БАЙМУХАМЕТОВА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730928400886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 УТЕНОВ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600620300412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САПАРБЕКОВ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500120300106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"LONG XIN"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140540002226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170640021116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170640021116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170640021116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ЕРГАНАТ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10508550984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ЕРГАНАТ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10508550984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ТАС-КУДУК БУТЕНБАЛИН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620930301192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 УТЕНОВ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600620300412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"АКЧИ"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200840018052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900316301926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 БАШИРОВ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510326301423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23-240-006-185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ЕРМУХАНБЕТОВ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620218302605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 КАЙДАРОВ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730905300646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АКАШ НУРГОЖИН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630417301135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МУХАНГАЛИНА САУЛЕ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650825400591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 САРКЫТОВ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520105302372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СЕРИКБОЛ ОМАРГАЛИН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600628300042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 ТАЯНОВА 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790917403485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ЖАНГРЫК КАЙРХАНОВ 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680830300392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 КАЛИАСКАРОВ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771215301653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КАИРХАНОВ МИРХАТ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590101305902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 ТАЯНОВА 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790917403485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ТЕМИРБОЛАТ БЕКСОЛТАНОВ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701022300178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ЕРНАТ КЕНЖЕБАЕВ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670612300075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ТЕМИРБОЛАТ БЕКСОЛТАНОВ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701022300178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БАШИРОВ АЙДАРБЕК КАЙРБЕКОВИЧ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781001303102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 НУРБОЛАТ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951215351589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МЫРЗАГУЛ КАМЫСОВ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740627300101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 ТАЯНОВА 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790917403485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РУСТЕМОВА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621026400317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 ТАЯНОВА 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790917403485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СЕРИКБОЛ ОМАРГАЛИН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600628300042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 ТАЯНОВА 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790917403485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 ТАЯНОВА 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790917403485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БАЙМУХАМЕТОВА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730928400886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КАЙРХАНОВ МИРХАТ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590101305902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 КАЛИАСКАРОВ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771215301653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САРСЕМБАЙ АПТАЕВ КАНАТ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790819450028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 ТАЯНОВА 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790917403485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 САРКЫТОВ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520105302372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КАИРХАНОВ МИРХАТ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590101305902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 САРКЫТОВ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520105302372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БАШИРОВ АЙДАРБЕК КАЙРБЕКОВИЧ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781001303102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БАШИРОВ АЙДАРБЕК КАЙРБЕКОВИЧ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781001303102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 ТАЯНОВА 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790917403485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ГАУХАР МАЙКЕНОВ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740730300687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 САРКЫТОВ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520105302372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 КАЛИАСКАРОВ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771215301653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ЖУМАДИЛОВ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770409300706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ЖУМАДИЛОВ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770409300706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ЖАНГРЫК КАЙРХАНОВ 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680830300392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ЖАНГРЫК КАЙРХАНОВ 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680830300392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ЖАНГРЫК КАЙРХАНОВ 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680830300392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САРСЕМБАЙ АПТАЕВ КАНАТ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790819450028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ГАУХАР МАЙКЕНОВ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740730300687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ГАУХАР МАЙКЕНОВ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740730300687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 ТАЯНОВА 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790917403485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МЫРЗАГУЛ КАМЫСОВ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740627300101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МЫРЗАГУЛ КАМЫСОВ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740627300101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МЫРЗАГУЛ КАМЫСОВ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740627300101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МЫРЗАГУЛ КАМЫСОВ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740627300101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СЕРИКБОЛ ОМАРГАЛИН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600628300042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АТШАПКАН-1 БЕКТУРОВ 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770606300995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ТЕМИРБОЛАТ БЕКСОЛТАНОВ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701022300178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АГИБАЕВ РУСЛАН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860524302608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СЕРИКБОЛ ОМАРГАЛИН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600628300042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КИСАМИЕВ КАНАТБЕК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730323303346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"НУГЫМАНОВЫ"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221240021884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БАЙКУЛОВ НУРЖАН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741011300056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ТАЛАП"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240140032083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ЕРМУХАНБЕТОВ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620218302605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 СЕРИКБАЙ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810208301444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 УТЕГЕНОВ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60620300412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23-240-007-109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45877,7</w:t>
            </w:r>
          </w:p>
        </w:tc>
      </w:tr>
    </w:tbl>
    <w:bookmarkStart w:name="z59" w:id="49"/>
    <w:p>
      <w:pPr>
        <w:spacing w:after="0"/>
        <w:ind w:left="0"/>
        <w:jc w:val="both"/>
      </w:pPr>
      <w:r>
        <w:rPr>
          <w:rFonts w:ascii="Times New Roman"/>
          <w:b w:val="false"/>
          <w:i w:val="false"/>
          <w:color w:val="000000"/>
          <w:sz w:val="28"/>
        </w:rPr>
        <w:t>
      4 кесте. Жайылымдарды бөлу</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классифи катордың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ауданы,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жайылымның ауданы,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дағы жайы лым ауданы,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лесхоз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Коянбай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0" w:id="50"/>
    <w:p>
      <w:pPr>
        <w:spacing w:after="0"/>
        <w:ind w:left="0"/>
        <w:jc w:val="both"/>
      </w:pPr>
      <w:r>
        <w:rPr>
          <w:rFonts w:ascii="Times New Roman"/>
          <w:b w:val="false"/>
          <w:i w:val="false"/>
          <w:color w:val="000000"/>
          <w:sz w:val="28"/>
        </w:rPr>
        <w:t>
      Ауыл шаруашылығы жануарларын жаю үшін 35,5 мың гектар қажет.</w:t>
      </w:r>
    </w:p>
    <w:bookmarkEnd w:id="50"/>
    <w:bookmarkStart w:name="z61" w:id="51"/>
    <w:p>
      <w:pPr>
        <w:spacing w:after="0"/>
        <w:ind w:left="0"/>
        <w:jc w:val="both"/>
      </w:pPr>
      <w:r>
        <w:rPr>
          <w:rFonts w:ascii="Times New Roman"/>
          <w:b w:val="false"/>
          <w:i w:val="false"/>
          <w:color w:val="000000"/>
          <w:sz w:val="28"/>
        </w:rPr>
        <w:t>
      8353 бас (жеке аулада 3569 ірі қара мал, 4054 ұсақ мал, 730 жылқы) көпшілік пайдаланатын жайылымда жайылуда, ауданы ___22,0__ мың гектар и шалғайдағы жайылымда, ауданы ___0__мың гектар жайылуда.</w:t>
      </w:r>
    </w:p>
    <w:bookmarkEnd w:id="51"/>
    <w:bookmarkStart w:name="z62" w:id="52"/>
    <w:p>
      <w:pPr>
        <w:spacing w:after="0"/>
        <w:ind w:left="0"/>
        <w:jc w:val="both"/>
      </w:pPr>
      <w:r>
        <w:rPr>
          <w:rFonts w:ascii="Times New Roman"/>
          <w:b w:val="false"/>
          <w:i w:val="false"/>
          <w:color w:val="000000"/>
          <w:sz w:val="28"/>
        </w:rPr>
        <w:t>
      5 кесте. Қосымша қажет етілетін жайылымдар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3"/>
          <w:p>
            <w:pPr>
              <w:spacing w:after="20"/>
              <w:ind w:left="20"/>
              <w:jc w:val="both"/>
            </w:pPr>
            <w:r>
              <w:rPr>
                <w:rFonts w:ascii="Times New Roman"/>
                <w:b w:val="false"/>
                <w:i w:val="false"/>
                <w:color w:val="000000"/>
                <w:sz w:val="20"/>
              </w:rPr>
              <w:t>
№</w:t>
            </w:r>
          </w:p>
          <w:bookmarkEnd w:id="53"/>
          <w:p>
            <w:pPr>
              <w:spacing w:after="20"/>
              <w:ind w:left="20"/>
              <w:jc w:val="both"/>
            </w:pPr>
            <w:r>
              <w:rPr>
                <w:rFonts w:ascii="Times New Roman"/>
                <w:b w:val="false"/>
                <w:i w:val="false"/>
                <w:color w:val="000000"/>
                <w:sz w:val="20"/>
              </w:rPr>
              <w:t>
р/с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4"/>
          <w:p>
            <w:pPr>
              <w:spacing w:after="20"/>
              <w:ind w:left="20"/>
              <w:jc w:val="both"/>
            </w:pPr>
            <w:r>
              <w:rPr>
                <w:rFonts w:ascii="Times New Roman"/>
                <w:b w:val="false"/>
                <w:i w:val="false"/>
                <w:color w:val="000000"/>
                <w:sz w:val="20"/>
              </w:rPr>
              <w:t>
 </w:t>
            </w:r>
          </w:p>
          <w:bookmarkEnd w:id="5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0,3233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3,1897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геоботаникалық зерттеу мәліметтері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жіктелуі бойынша шифрлар табиғи жемшөп жер учаскелері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Нөмірлер контурлар мен сипаттамалар (жақшалар)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жемшөп түрлерінің (айырмашылықтарының, модификацияларының) атауы рельефке,топыраққа сәйкес келетін жерлер. Басқа жерлер мен жерлердің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көрінісі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 қатысу контуры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өнімділік, гектарына центнер (зерттеу жылы)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Ерназаров ауылдық округі (совхоз. КСРО-ға 50 жыл)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типтік-құмды-қауырсынды-суық 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типтік-құмды-қауырсынды-суық 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Типчаково-әр түрлі-суық жусан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Кияково-дәнді дақылдар (Тирса, типчак,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сазды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Типчакоко-қара-каштан құмды сазды топырақтарда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құлдырау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2.Типчакоко-қара каштан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құлдырау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сазды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топырақтардағы тікұшақсыз-квиноа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Типчаково-қара каштан құмды сазды топырақтарда әр түрлі (Тирса,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көп қауырсынды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шабылатын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Типчаково-қара каштан құмды сазды топырақтарда әр түрлі (Тирса,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Кияково-дәнді дақылдар(Тирса, типчак,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Типчаково-шренкиановополинных қара-каштан сортаңды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құмды-типчак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Типчаково-кияковые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құлдырау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каштан сортаңды құмды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Бескидницево-селитрянополынные шалғынды сортаңды жерлерде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жерлерде жусан селитрасы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өсімдіксіз тұзды дақтар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сазды саздауыттардағы дәнді дақылдар(арпа,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Судағы қамыс қопалары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 және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Типчаково-әр түрлі-суық жусан (тырса, қауырсынды құмды)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Қара-каштан құмды сазды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құмды жусан-хлодополынные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 және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Типчаково-қара каштан құмды сазды топырақтардағы әр түрлі шөпті (Тирса, қауырсынды құмды)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ірі қара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 құмды сазды топырақтардағы көп қауырсынды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 шөгінді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Аққулар (борородавка квиноасы)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Волоснецово шалғынды тұзды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өсімдіксіз тұзды дақтар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Волоснецово шалғынды тұзды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Аққулар (борородавка квиноасы)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4.Өсімдіксіз тұзды дақтар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Өсімдіксіз тұзды дақтар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Типчаково-қара каштан құмды сазды топырақтардағы әр түрлі шөпті (печсаный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каштан құмды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Кияково-дәнді дақылдар (Тирса, типчак,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көп қауырсынды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 шөгінді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құмды саздақ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Типчаково-әр түрлі-суық жусан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шабылатын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топырақтарында шалғыны бар гербил-типті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Выпасаются овцы летом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 және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Таволжан Учаскесі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 және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құмды сазды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 шөгінді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құмды сазды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құмды-шөгінді-әр түрлі шөптер(қопсытқыш, тимьян, жүгері гүлі, ешкі, Гербера мыңжапырақ)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Волоснецово-шренкиановополынные шалғынды-каштан сортаңды құмды сазды топырақтарда төмен қарай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сазды топырақтардағы дәнді дақылдар (волосенец,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жазда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Волоснецово-шренкиановополынные шалғынды-каштан сарбаз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түсті құмды сазды топырақтарда житняк егілген Кяковые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 шөгінді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орындары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орындары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топырақтарында шабындығы бар құмды-шөгінді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Кукоскат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Типчаково-қара каштан құмды сазды топырақтардағы әр түрлі шөпті (Тирса, қауырсынды құмды)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2.Шалғынды-батпақты сортаңды топырақтардағы трос-мия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сортаңдарда кильницасыз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 (Кукоскат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кильницево-волоснец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дәнді дақылдар(волоснец, арпа, қамыс)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Кияково-дәнді дақылдар (типчак,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кильницево-волоснец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ұры барлық маусымдар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(согра)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 кеңестер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 және мал ант береді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Шалғынды-каштанды сазды сазды топырақтарда кеңестер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дөңес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 құмды сазды топырақтардағы түрлі-түсті-типчакты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1.Шалғынды-батпақты сазды топырақтардағы шөгінділер (лкговая герань, үлкен жолжелкен, насыбайгүл, гемоптиз)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және күзде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Шалғынды-батпақты сортаңды топырақтардағы трос-дәнді дақылдар (арпа, қамыс, Түлкі құйрығы)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сазды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 (Кукоскат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сазды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құмды-суық жусанды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Кияково-дәнді дақылдар (типчак,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 қара каштан құмды сазды топырақтарда шабындықпен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ірі қара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 қара каштан құмды сазды топырақтарда шабындықпен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Сортаңды сортаңдарда Бескильницево-селитрянополынные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ірі қара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волоснецово-шренкиановополынные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Ажрековые на солончаках луговых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Лебедовые на солончаках луговых(лебедабородавчатая)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сортаңдағы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сортаңдағы селитрополинные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Типчаково-суық-қара каштан құмды сазды топырақтардағы толық 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волоснецово-шренкиановополынные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құмдар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 қара каштан құмды сазды топырақтарда шабындықпен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Типчаково-суық-жусан-Бургундия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1.Типчаково-суық-жусан-Бургундия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топырақтарында Бургун бар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жолжелкен (тұзды Батпақты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Ажрековые шалғынды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Волоснецово-шренкиановополынные шалғынды-каштан сортаңды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құмдар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Сынған құмдар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Дәнді және шалғынды сазды сазды топырақтар (волоснец,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құмдар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сазды батпақтардағы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құмдар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Чиевая шалғынды-каштанды сазды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Ажрековые шалғынды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Ажрековые шалғынды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Типчаково-волоснецово-суық 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сортаңдарда кильнецево-селитрянополынные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құмды-сазды бүршіктерде(құмды қауырсын, тырса)Типчаково-әр түрлі-суық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тирсово-суық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шөгінді-суық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құмдар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Типчаково-суық-жусан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шөгінді-суық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Типчаково-волоснецово-суық 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Типчаково-суық-жусан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Дөңес құмдары бар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Кияково-чернополынные еа құм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Типчаково-суық-жусан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шөгінді-суық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Типчаково-волоснецово-суық жусан қара қоңыр құмды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піл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Типчаково-волоснецово-суық жусан қара каштан құмды құмдарда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типтік-вололснец-суық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шөгінді-суық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Типчаково-волоснецово-суық 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Типчаково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2,1 1,0 1,6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құмды-типчак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Кияково-типчак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көп қауырсынды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Типчаково-суық-жусан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құмды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Типчаково-суық-жусан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Типчаково-волоснецовые қара каштан құмды сазды топырақтарда бургунмен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Выпасается крупный рогатый скот летом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құмды-типчак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құмды-типчак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Типчаково-кияково-суық жусан құмды сазды топырақтардағы қара каштан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3,5 4,0 4,0 4,1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Шалғынды-каштан сортаңды құмды сазды топырақтардағы чиево-типчак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сарсазановтар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Өсімдіксіз тұзды дақтар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сортаңдарда кильницасыз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Сормойлды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сарсазановтар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сортаңдарда кильницасыз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Типчаково-волоснецовые қара каштан құмды сазды топырақтарда бургунмен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2.Дала сортаңдарындағы шренкиановополинные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Сормойлды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комфоросмостық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үшін аз пайдаланылатын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Сормойлды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комфоросмостық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үшін аз пайдаланылатын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Сормойлдинское Ущелье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Сармоилда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Типчаково-кияково-суық 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Сормойлды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Типчаково-волоснецово-суық 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Кияково-дәнді-суық жусан (Тирса,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шабылатын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Сормойлды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Сарқазан шалғынды сортаңдарда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құмды сазды топырақтарда бургунмен Типчаково-волоснецовые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Типчаково-волоснецовые қара каштан құмды сазды топырақтарда бургунмен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4,0 2,3 5,0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Типчаково-суық-жусан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сарсазановтар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Типчаково-волоснецово-суық 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жазда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Кияково-типчаково-суық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6,0 4,0 4,8 4,0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Типчаково-суық-жусан қара 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сазды топырақтардағы Чево-типчак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сарсазановтар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сарсазановтар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сазды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сарсазановтар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жылқылар мен қойлар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сортаңдарда сарсазановтар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жылқылар мен қойлар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Волоснецово-шренкиановополынные шалғынды сортаңды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сазды сазды топырақтардағы чиевтер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жылқылар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жазда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 бургунмен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әр түрлі сүтті-суық жусанды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жазда шабылады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вейник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шабылатын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құмды сазды топырақтардағы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қойлар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Кияково-типчаково-суық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құмды-типчак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Толқынды-бұдырлы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Кияково-типчаково-суық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құмды-типчак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каштагты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каштагты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Кияково-типчаково-суық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 сортаңды құмды сазды топырақтардағы волоснецово-селитряполынные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жайылып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топырақтарында шабындығы бар құмды-шөгінді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топырақтарында шабындығы бар құмды саздақ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шөп шабады және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сортаңдардағы жолжелкендер (тұзды жолжелкендер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сортаңдағы жолжелкен (сортаңды 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топырақтарында шөптер мен шабындықтары бар құмды саздақ (жүгері гүлі, шайыр, қопсытқыш)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(жүгері гүлі, мыңжапырақ, шайыр, тербелмелі)құмды-суық жусанды-әр түрлі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топырақтарында шабындығы бар құмды саздақ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(жүгері гүлі, мыңжапырақ)құмды-қопсытқыш-қопсытқыш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 бургунмен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топырақтарында шабындығы бар песаноковыль-шөгінді-әр түрлі шөптер( жүгері гүлі, шайыр, қопсытқыш)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типтік-серпентиндік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топырақтарында шабындықпен( жүгері гүлі, қопсытқыш, ешкі сақалы, мыңжапырақ)құмды-шөгінді-әр түрлі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типтік-серпентиндік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каштагты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Типчаково-суық жусан-Бургундия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Өсімдігі жоқ тұзды батпақ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сортаңды сортаңды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каштагты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топырақтарында шабындығы бар шөгінді-суық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сортаңды топырақтардағы волоснецово-селитрянополынные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квиноа (сүйелді 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сортаңдарда кильницево-селитрянополынные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Өсімдігі жоқ тұзды батпақ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батпақ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шөгінді-суық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шөгінді-суық жусанды-Бургундия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шөгінді-суық жусанды-Бургундия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4.Сынған құмдар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 сортаңды құмды сазды топырақтардағы Волоснецовые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Сынған құмдар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1.Шалғынды-каштан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шөгінді-суық жусанды-Бургундия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шабындықтар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Типчаково-суық жусан-Бургундия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Сынған құмдар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шөгінді-суық жусанды-Бургундия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шалғындар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топырақтарында шабындықтары бар шөгінді-Бургундия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 каштан құмды сазды топырақтарда шабындық өскен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шөгінді-суық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топырақтарында тыртықтары бар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Итмұрын-каштан құмды сазды топырақтарда тарсасы бар Маршалл жусандары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Құмды сазды қара каштан топырақтарындағы шөгінді-суық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топырақтарында эстрагон қосылған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құмды сазды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2/VI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 мал бағу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Сормойлды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кильниу-квиноа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тұзды батпақтардағы кильница-квиноа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 сортаңды құмды сазды топырақтардағы Волоснецово-мия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 сортаңды сортаңдарда кильницево-жолжелкен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Ткмен-каштан құмды сазды топырақтардағы тирсово-типчаковые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Тырсово-типчаково-австрийскополынные на темно-каштановых супесчаных почвах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Тирсово-типчаково-австрияскополинные қара-каштан құмды сазды топырақтарда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Туберкулезді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құмды топырақтардағы әр түрлі-типчак-суық жусан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топырақтардағы құмтас-типчак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топырақтардағы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топырақтарында шабындығы бар тирсово-типчаковые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түрлі-түсті-типчакты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топырақтардағы типтік-суық жуғыш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топырақтардағы құмтас-типчак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топырақтардағы шөгінді-суық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құмды сазды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Қара-каштанды құмды сазды топырақтарда (құмды қауырсынды қауырсын, тырса)әр түрлі қауырсынды-типчакты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Құмдағы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топырақтардағы Маршалл жусандары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топырақтардағы Маршалл жусандары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3.Кияково-суық жусан қара-каштан құмды аспаптарда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Қара каштан құмды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топырақтардағы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топырақтарында(тырса, құмды қауырсынды қауырсын)әр түрлі сүтті-суыққа толы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3.Типчаково-қара каштан құмды топырақтарында шабындығы бар әр түрлі шөпті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топырақтардағы жусан (суық жусан, Маршалл)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құмды топырақтардағы әр түрлі сүтті-суық жусанды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жартылай шабылады, мал жайылмайды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топырақтардағы Маршалл жусандары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топырақтардағы әр түрлі сүтті-суық жусанды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жартылай шабылады, мал жайылмайды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топырақтардағы астриоскополинные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типчактар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түрлі-түсті-типчакты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құмды сазды топырақтардағы Кияково-типчаковые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түрлі-түсті-типчаковты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шабылатын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 каштан құмды сазды топырақтардағы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көп қауырсынды (тырса, құмды қауырсынды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түрлі-түсті-типчакты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 әр түрлі шөпті (мың, құмды қауырсынды)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құмды сазды аспаптарда(тырса, құмды қауырсынды қауырсын)көп қауырсынды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көп қауырсынды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құмды сазды топырақтардағы көп қауырсынды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каштан құмды сазды топырақтардағы австриялық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Тровостой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 құмды сазды топырақтардағы түрлі-түсті-типчакты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1.Типчак-қара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әр түрлі сүтті-суық жусанды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Типчаковые на темно-каштановых супесчаных почвах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құмды сазды топырақтардағы әр түрлі сүтті-суық жусанды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Типчаково-суық жусан қара каштан құмды сазды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топырақтардағы Кияково-суық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көп қауырсынды гна (құмды қауырсынды шөп,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3.Қара-каштан құмды сазды топырақтардағы түрлі-түсті-типчакты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топырақтарында суық жусан бар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сазды топырақтардағы түрлі-түсті-типчакты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олардын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7/VIII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сазды топырақтардағы түрлі-түсті-типчакты (құмды қауырсын,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Типчаково-суық жусан қара каштан құмды сазды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құмды сазды топырақтардағы әр түрлі сүтті-суық жусанды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олардын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типтік-волоснец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Типчаково-суық жусан қара каштан құмды сазды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Мойылды Шатқалы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1.Шалғынды тұзды құмды сазды топырақтарда мия қосылған арпа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сортаңды құмды сазды топырақтардағы волоснец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 кильницево-селитряновополынные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 мен жазда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кильницево-селитряновополынные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Жазда қой мен ірі қара мал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Кияковые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жайылымдар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 w:id="55"/>
    <w:p>
      <w:pPr>
        <w:spacing w:after="0"/>
        <w:ind w:left="0"/>
        <w:jc w:val="both"/>
      </w:pPr>
      <w:r>
        <w:rPr>
          <w:rFonts w:ascii="Times New Roman"/>
          <w:b w:val="false"/>
          <w:i w:val="false"/>
          <w:color w:val="000000"/>
          <w:sz w:val="28"/>
        </w:rPr>
        <w:t>
      кестенің жалғасы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геоботаникалық зерттеу мәліметтері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жейтін өсімдіктердің өнімділігі: центнеровна гектар құрғақ масса, гектарына центнер жем бірліктері, сіңімді ақуыздың гектарына килограмм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өнімділік: центнеровна гектар құрғақ масса (нумератор ), центнеровна гектар жемшөп бірлігі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 контуры: центнеровна гектар құрғақ масса (нумератор), центнеровна гектар жемшөп бірлігі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болуы дәрілік өсімдіктер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Бойынша ұсыныстар пайдалану, мал түрі. Ұсыны латын бойынша іс-шаралар жақсарту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 бойынша жайылымдық жем-шөп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қиғаш жайылымдар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Ерназаров ауылдық округі (совхоз. КСРО-ға 50 жыл)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көктем-жаз-күзгі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көктем-жаз-күзгі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көктем-жаз-күзгі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көктем-жаз-күзгі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көктем-жаз-күзгі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Шалғындармен аздап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көктем-жаз-күзгі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шабындықтар мен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Шалғындармен аздап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Сенокосы и весенне-летне-осенние пастбища для всех видов скота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Шалғындармен аздап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жайылымның күзі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бұта шабындық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 засорены бургуном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күйдірілген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дайындалған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таза көктемгі-жазғы-күзгі жайылымдар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шыңдалған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Шалғындармен аздап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Шалғындармен аздап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жылқыларға арналған жайылымды көктеу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жайылымның күзі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Шалғындармен аздап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әлсіз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Шабындықпен аздап қопсытылған,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көктемгі-жазғы-күзгі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түрлеріне арналған көктемгі-жазғы-күзгі шабындықтар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Шалғындармен аздап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Шалғындармен аздап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Шалғындармен аздап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 үшін мезгіл-мезгіл шабылатын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қайралған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68" w:id="56"/>
    <w:p>
      <w:pPr>
        <w:spacing w:after="0"/>
        <w:ind w:left="0"/>
        <w:jc w:val="left"/>
      </w:pPr>
      <w:r>
        <w:rPr>
          <w:rFonts w:ascii="Times New Roman"/>
          <w:b/>
          <w:i w:val="false"/>
          <w:color w:val="000000"/>
        </w:rPr>
        <w:t xml:space="preserve"> Жайылым инфрақұрылым объектілері туралы және ауыл шаруашылығы жануарларын айдап өтуге арналған сервитут туралы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7"/>
          <w:p>
            <w:pPr>
              <w:spacing w:after="20"/>
              <w:ind w:left="20"/>
              <w:jc w:val="both"/>
            </w:pPr>
            <w:r>
              <w:rPr>
                <w:rFonts w:ascii="Times New Roman"/>
                <w:b w:val="false"/>
                <w:i w:val="false"/>
                <w:color w:val="000000"/>
                <w:sz w:val="20"/>
              </w:rPr>
              <w:t>
Құдықтар -115 бірлік.</w:t>
            </w:r>
          </w:p>
          <w:bookmarkEnd w:id="57"/>
          <w:p>
            <w:pPr>
              <w:spacing w:after="20"/>
              <w:ind w:left="20"/>
              <w:jc w:val="both"/>
            </w:pPr>
            <w:r>
              <w:rPr>
                <w:rFonts w:ascii="Times New Roman"/>
                <w:b w:val="false"/>
                <w:i w:val="false"/>
                <w:color w:val="000000"/>
                <w:sz w:val="20"/>
              </w:rPr>
              <w:t>
Ұңғыма -4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8"/>
          <w:p>
            <w:pPr>
              <w:spacing w:after="20"/>
              <w:ind w:left="20"/>
              <w:jc w:val="both"/>
            </w:pPr>
            <w:r>
              <w:rPr>
                <w:rFonts w:ascii="Times New Roman"/>
                <w:b w:val="false"/>
                <w:i w:val="false"/>
                <w:color w:val="000000"/>
                <w:sz w:val="20"/>
              </w:rPr>
              <w:t>
0</w:t>
            </w:r>
          </w:p>
          <w:bookmarkEnd w:id="5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9"/>
          <w:p>
            <w:pPr>
              <w:spacing w:after="20"/>
              <w:ind w:left="20"/>
              <w:jc w:val="both"/>
            </w:pPr>
            <w:r>
              <w:rPr>
                <w:rFonts w:ascii="Times New Roman"/>
                <w:b w:val="false"/>
                <w:i w:val="false"/>
                <w:color w:val="000000"/>
                <w:sz w:val="20"/>
              </w:rPr>
              <w:t>
0</w:t>
            </w:r>
          </w:p>
          <w:bookmarkEnd w:id="5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bookmarkStart w:name="z72" w:id="60"/>
    <w:p>
      <w:pPr>
        <w:spacing w:after="0"/>
        <w:ind w:left="0"/>
        <w:jc w:val="both"/>
      </w:pPr>
      <w:r>
        <w:rPr>
          <w:rFonts w:ascii="Times New Roman"/>
          <w:b w:val="false"/>
          <w:i w:val="false"/>
          <w:color w:val="000000"/>
          <w:sz w:val="28"/>
        </w:rPr>
        <w:t>
      Ескертпе: Ерназар ауылдық округінде мал айдау жолдары мен ауыл шаруашылығы жануарларын айдап өтуге арналған сервитуттар жоқ</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74" w:id="61"/>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 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бастарының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103851000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800323300757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Cагадиев Аскар Касенович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641112302229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Абатаев Назар Чекенович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680615302694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Абаханов Асхат Сатбекович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630501301022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Айтказы Буркутбаевич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851015300912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Абрамчик Тимофей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710317403042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Абуева Кунсулу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730901302918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Абылгазинов Серик Сексенбаевич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611019301339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Абылкасимов Каппас Байдаулетович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860524302608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Агибаев Руслан Ерганатович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941207350387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Адимов Ардак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601129300298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Адимов Евгений Симбаевич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680120303314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Адимов Жумабай 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670202303378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Адылканов Кумарбек Кумарханович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761107301476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Адылканов Мурат Кумарканович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711110400451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Адылканова Жанат Жаксыбековна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570322302490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Азимжанов Толемис Масалимович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841110302517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Айгозин Рифхат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661216302377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Мурат Кабдуллаевич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611219300152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Айдынбетов Камария Агзамович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560925301325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Айтенов Серик Кайроллинович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640301303707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Айтимбетов Магауя Акзамович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690803302618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Айтимбетов Махий Агзамович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611219900152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Айтимбетов Хамарья Агзамович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870312401239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Айткалиева Мадина Нуртаевна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650422301999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Айчан Сансызбай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500601400107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Акетова Нина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860406401063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Акумбаева Альфия Ринатовна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630909300706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Анхаев Жумадия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781122300601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Аптаев Канат Сарсембаевич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950808351877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 Абай Дауренұлы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781015303505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Атакаев Гальягзам Минсагитович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630323301500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Ахмеров Кажимурат Жумажанович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620603301194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Ахмеров Каксымбек Жуматаевич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791031300183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Айтбек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600830300098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Ержегит Калибекович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820526302017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Медет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680411301845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Марат Ротулович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430131400098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Кантай Жуматаевна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800318302756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Ахынов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791007302159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Ерлан Кызырбекович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420217300106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Кызырбек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770926302901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Нурлан Кызырбаевич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500715401234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Аязбаева Айтжамал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741215400844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Аязбаева Жанат Кызырбековна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581108300178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Байбуланов Музамель Мухаметкалиевич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670122401716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Байгусенова Гульнур Жумадиловна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890723300410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 Максат Темирбулатович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900207450185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Байдельдинова Диана Базарбаевна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580902302099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Байкадамов Мухаметалим Аспаньярович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741011300056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Байкулов Нуржан Маданиятович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720617300986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Баймухаметов Болаткан Уралбекович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730928400886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Баймухаметова Жанар Крокпаевна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650425403036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Байц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630102304840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400615400955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Бастамий Пана Агзамовна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790904300790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Бастамий Талгат Тлеугазович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 Ринат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781124303220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Куаныш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730207302806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 Даурен Арыстанбекович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781001303102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Баширов Айдарбек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781001303102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Баширов Айдарбек Кайрбекович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510326301423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Баширов Кайрбек Сейдахметович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761118403280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Баширова Алмагуль Каирбековна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730430402518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Баширова Майгуль Темирболатовна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810424300847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Мурат Бекешевич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701022300178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Бексолтанов Бауржан Темирболатович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681130300047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Бексолтанов Жанболат Темирболатович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670217300484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Бексолтанов Мухит Темирболатович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680501304264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Бекшентаев Каныбек Аманбекович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651114301273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Беленко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600605302388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670111350018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Берик Калимович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671031300189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Бопаев Кудакелды Жаскайратович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620225302445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610211300609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Босенко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631118302379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Бугумбаев Булат Тлеулеевич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700104400870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Бугумбаева Бакыт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770820403187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Бугумбаева Надежда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620905300693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Булумбаев Аскар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520529301230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Владимир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601031401021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Любовь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830715302742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Веремчук Николай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770619302724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Гагарин Вячеслав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010426551461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 Раиль Ришатович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811227401586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Гильманова Динара Джабраиловна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581003400699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Головизина Надежда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660228403017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Голяндина Галина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650716302122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Гордиенко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880929301348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Гордиенко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600129302409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Гриценко Анатолий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580626301764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Гриценко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650101317028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Шамиль 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721026302437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Демин Юрий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401012400345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 Валентина Егоровна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821222301613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 Евгений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700324400351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Дерр Татьяна Семеновна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630527300066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Джанаяпов Кинаят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870602302712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Диханбеков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841105301214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Диханбеков Азамат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780123303708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диханбеков Ахат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810903402427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Диханбекова Айгуль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960215351210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Дображанский Виталий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760203403349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Доброжанская Людмила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790424402060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Докторович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720424403155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Емелина Валентина Валентиновна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620218302605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Ермуханбетов Нурымжан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580830300041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Серикбол Кусманович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910421351416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Жакивбеков Тлек Толеуханович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620201301515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Акылбек Зуппарович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740205350837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Жараспаев Вячеслав Исаинович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450910300298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Жармухаметов Куанышкан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820325301541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Жолдыбеков Арман Оразханович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700619300725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Жуанышев Акылбек Омарбекович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681220302283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Алтай Пшенбаевич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630515300139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Ерлик Пшенбаевич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581029300951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Кабдилмуталяп Тимофеевич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770807300700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Кайрат Пишимбаевич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680217302442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Кайрат Тимофеевич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691208300045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Нуртай Тимофеевич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390727300110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Пшенбай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610628402311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Жумагазина Камарбану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720322302552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Жумагазинов Асхат Махмутович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660210300177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Жумагазинов Нурлан Махмутович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691022300420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770409300706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Асет Назымбекович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540728301444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Жайляубай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810408302826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Таскын Бесенгазынович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861204301731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Жылкыбаев Максат Маматович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860814300437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Зомерфельд Артур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690726401529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Сайран Мусаевна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831004350300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Амиржан Жуматаевич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680826400770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Алия Балтабековна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610403400807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Дамеш Балтовна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940917450698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Диана Жумагельдыевна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750706402879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Динара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751126403183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011007650751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Идрисова Мадина Мурзабековна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730605301227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Избастин Дауренбек Калиаскарович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660917301961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710205302544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 Павел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720314302886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Бауржан Айткалиевич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791127403007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Жулдыз Серикбаевна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690718300322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Талгат Муташевич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770207402760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Гульнара Жумажановна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640530302368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Казив Александр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571104301955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Анатолий Стапанович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621028402621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Кайдарова Алтынай Жианшиновна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650521401190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Кайдарова Жанат Базарбаевна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831017302440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Кайрханов Казез Кейзатович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841028302670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Кайрханов Мират Кейзатович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920429351445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Кайрханов Мирхат Ринатович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680830300392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Кайрханов Ринат Касметович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931005450899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Кайрханова Гулимжан Аскаровна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771210301606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Калбаев Сейткамал Тасмуратович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590710303491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 Мырзахмет Калымович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810208301444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 Серикбай Альбекович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641105400210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Каленова Кульсара Калымовна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771215301653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Калиаскаров Жанболат Калиаскарулы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490830400623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Лидия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680429301506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Калимуратов Женисбек Сайдахметович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740627300101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Камысов Кажимурат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700123400041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 Алтын Каппасовна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520112300097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Карманов Жумагельды Карманович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700601400377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Карманова Алтын Кувандыковна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560705300058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Касаймов Ертай Бейсенович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571010401336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Айман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621118300073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Марат Ризаханович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490104301043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Урумбек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810701403090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Касимова Ардак Елемановна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670612300075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Ертостек Бакатаевич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640507301720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Серикбай Бакатаевич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850217351289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Киричек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380108300867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Киричек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780526350413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Киричек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570623402097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Киричек Тамара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730323303346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Кисамиев Канатбек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510909300127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 Борис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780906401645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Людмила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540206400286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Климова Татьяна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610212403338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621023302340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 Николай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740721300707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Конюшев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590114400304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Надежда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000712650797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Крижик Александра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881005301476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Крижик Денис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661119301867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Кругленко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921219350616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Куленов Павел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661121302688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Кунтуров Кайрат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871205302806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Кунтуров Мухит Кайратулы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811130402458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Кунтурова АлҰна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640913302101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Ильнур Илиязович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780210301259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Ислам Ильязович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690906400483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Курбанова Бакытгуль Жакановна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680403300813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Курмангалин Бакибай Темирбаевич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560125300560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Ерсаин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531217400653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Жумабике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551104401135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Кусекенова Тамара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561209401485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Кусманова Баглан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600416300087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Кухарь Николай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790105304135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Леонидов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580418302533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Магауов Серик Еркетаевич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530520300552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Нуржан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920717450974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Мадиева Айнагуль Тлеугазыевна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740730300687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Майкенов Дархан Нурымжанович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830919402488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Маймакова Светлана Вячеславна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610127301343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 Кусаин Даниярович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680701302641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Макиев Сеитбатал Даниярович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741229401928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Малыгина Мария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920428351471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Мамадилов Ерлан Багидоллаевич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741019301662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Марасулов Ермек Исмарович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701117302240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Марасулов Оралбек Ильясович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740405402830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Марасулова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430715301262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Марзатаев джакан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590501405389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Марзатаева Балтан 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840831303126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Мастекбаев Ерлан Есимбекович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790413401290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Мергенбаева Марал Бахтыбековна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720822300702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 Валерий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780914403358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Могильная Людмила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790824499058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Могильная Нина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990616350832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Могильный Андрей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880730300784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Могильный Иван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771017302556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Нурлан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650819400945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Мукажанова Шолпан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860321303157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Мукантаев Аскарбек Адильбекович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700406300529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Ерболат Нугытаевич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010508550984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Ерғанат Хабидуллаұлы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740228300569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Нурлан Ризаевич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580101309795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 Хабидулла Кабдулович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731125400685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Мукинова Жаннат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670512402430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Бакыт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680727402530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Шолпан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610923300590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Нагманов Ертай Балтабаевич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811201302457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Начевка Сергей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670327400716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Начевка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581102400598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Нисенбаева Зауреш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590624400228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Нугманова жумагыз Сахашовна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670312303178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Тахир Мустафович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560624402177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Балкия Кабдулловна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640418301519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Нургалинов Есенгалий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700720400631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Нургалинова Гульнази Кумаровна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701210302433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Нурлан Сапарбекович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Серикбол Акашевич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600217301182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 Анатолий Темирболатович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731126302819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 Ержан Генадьевич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920706350571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Нурмухамбетов Ернат 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640905400178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Нуртазина Гулсум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380711300332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Нурымханов Касен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761208302572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Одинцов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600628300042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Омаргалин Бейсенбай Турсынханович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560713300408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Александр Жумаголович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790601303094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Ардак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900316301926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Ернат Жумажанович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691208300615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Жумажан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730813401442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Омербекова Динара Жетписовна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791223403207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Омерханова Гульнара Бисембаевна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930811351433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Оралбеков Ринат Муратканович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820214451055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Оралова Дина Тастемировна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710923300056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Ермек Исенбаевич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481018401658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Павлицкая Галина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660708300302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Полтанович Игорь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641107303309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Жуматай Мусаевич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921116451303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Сания Вахитовна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651109302412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Ерлан Жаканович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580519300457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Калимурат Курмантимирович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860720403281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Редькина Юлия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440202400372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Рестемирова Айтчан Шахмановна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680317302456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Рубцов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570801300775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Тастамэр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550515301295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Сагадиев Жумагазы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680826301435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Сагадиев Кайрат Касенович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430110300374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Сагадиев Касен Калиахметович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590312302668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Сагадиев Уралкан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480322400352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Сагадиева Камал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830307302137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Дулат Асетович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640904301907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Саманов Бакытхан Мухамедкызырович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460701402404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Назипа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710813301145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Сапарханов Бауржан Сайфулович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660627300461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Сапарханов Кайрат Сайфуллович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630122302586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Сапарханов Марат Сайфулович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650924300791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Жумагельды Бесембаевич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520105302372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Саркытов Кадыр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791010300733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Мурат Сайфулович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860323402255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Галина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770525400466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Сатемирова Алия Бакпеновна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651209301854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Саттыбаев Жумабек Алпысбекович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550825045238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Сеитказин Жумагельды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880603300357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Сейлгазин Руслан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640201304286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 Василий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950109350839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 Дамир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840829302632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 Даулет Копеевич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580301304761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 Копей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890613300849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 Марлен Копеевич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860105400382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Сейтин Татьяна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860415450275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Сейтказина Динара Ерганатовна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730131300034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Еркебай Тасымханович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660207300061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Амангельды Тасымханович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170640021116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"ЕРНАЗАР"АӨК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820222302074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Сибагатуллин Фарит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540811400334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Сигатбаева Аитжамал Кажекеновна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720828302622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Сматов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730624400665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561026402387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Субыханова Валентина Маркановна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730627400473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Суиндыкова Светлана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621215403725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Табельдинова Перизат Шарифоллаевна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650121300052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Тайтенов Аскар Молдабаевич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830728302889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Марат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770623300204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Мурат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681227400450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Татаркина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611010303702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Татимбетов Нурлыбек Балтабекович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690823300402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Татимбетов Тлеулы Болтабекович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770913300359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Таянов Адилбек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790917403485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Таянова Шынаргуль Темировна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630227302874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Темербаев Багдат Лованович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660418302114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Темербаев Кусаин Лованович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700528400350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Темербаева Ажар Балгабаевна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780716300688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Темиралин Ермурат Болатханович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870209302944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Темиралин Канат Кайыргельдинович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540218300126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Темиралин Копей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750730301230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Темиралин Турлыбек Копеевич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620621301896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Султан Айткенович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680113301815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Джабраил Джабраилович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870419300632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Тендыс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580818300066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Тендыс Сергей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800919302981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Тоганбеков Серик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621224301325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Токжигитов Конысбай Калтаевич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671218350647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Токсабаев Ерзат Турсунмуратович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500518400621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Токсабаева Даметкен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800618300116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 Максат Мырзаханович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510321400662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Тутенова Нина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600620300412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Утенов Танирберген Кадырболатович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570620302232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Утляков Николай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620220302735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Утляков Петр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580301404094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Утлякова Лидия Теодоровна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640223400715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Фостий Галина Гербертовна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600130300309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591102300187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Хакимов Женис Шамранович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550318300032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Халиоллин Бекпер Токтагулович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521009301128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Хаменов Бисембай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560310302848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Хаменов Жаксылык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600118400589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Хаменова Алтын Рамазановна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791005301010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Хамидуллин Руфат Гавдрашитович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570128402442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Хасенева Жибек Вайткановна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681008301996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Давлет Ваитханович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610810302999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Дайр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770426302864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Назар Вайтканович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570825402749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Чалдыбаева Шакар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730324402086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Черубаева Шолпан Жумагалиевна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910429351443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Чукарев Валентин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510724301279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Чукарев Валерий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880822302473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Чукарев Данил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570603300411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Шагаев Генадий Алексеевисч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660819300495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Серик Тукпаевич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641110300925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Шакаров Бекмурат Бектурсынович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661028400305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Шакиева Карлыгаш Кошербаевна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610704300699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Шамарханов Назымбек Маулетханович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730201300827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900401351677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Шаров Андрей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710302302482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Шахманов Муратбек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460527400026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Шахманова Валентина Касымовна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521108400649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Шведкова Галина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010124650666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Шведкова Ирина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530130400231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Штепа Любовь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790404302530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Щербатов Аманжол Есенгельдинович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770228301770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Щербатов Бауыржан Есенгельдинович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540815402560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Щербатова Гульшат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791121403242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Щербатова Оксана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630629400265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Щербинина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790218403188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Яблокова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760515300205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Владимир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5" w:id="62"/>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 аумақтық объек 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тің, ауыл дың, ауыл дық округ 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 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 (еркек тоқты,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 (тоқты,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бие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 йе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103851300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лесхоз ауылы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103851200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Коянбай ауылы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6" w:id="63"/>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 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бастарының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4"/>
          <w:p>
            <w:pPr>
              <w:spacing w:after="20"/>
              <w:ind w:left="20"/>
              <w:jc w:val="both"/>
            </w:pPr>
            <w:r>
              <w:rPr>
                <w:rFonts w:ascii="Times New Roman"/>
                <w:b w:val="false"/>
                <w:i w:val="false"/>
                <w:color w:val="000000"/>
                <w:sz w:val="20"/>
              </w:rPr>
              <w:t>
-</w:t>
            </w:r>
          </w:p>
          <w:bookmarkEnd w:id="64"/>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5"/>
          <w:p>
            <w:pPr>
              <w:spacing w:after="20"/>
              <w:ind w:left="20"/>
              <w:jc w:val="both"/>
            </w:pPr>
            <w:r>
              <w:rPr>
                <w:rFonts w:ascii="Times New Roman"/>
                <w:b w:val="false"/>
                <w:i w:val="false"/>
                <w:color w:val="000000"/>
                <w:sz w:val="20"/>
              </w:rPr>
              <w:t>
-</w:t>
            </w:r>
          </w:p>
          <w:bookmarkEnd w:id="65"/>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6"/>
          <w:p>
            <w:pPr>
              <w:spacing w:after="20"/>
              <w:ind w:left="20"/>
              <w:jc w:val="both"/>
            </w:pPr>
            <w:r>
              <w:rPr>
                <w:rFonts w:ascii="Times New Roman"/>
                <w:b w:val="false"/>
                <w:i w:val="false"/>
                <w:color w:val="000000"/>
                <w:sz w:val="20"/>
              </w:rPr>
              <w:t>
-</w:t>
            </w:r>
          </w:p>
          <w:bookmarkEnd w:id="66"/>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7"/>
          <w:p>
            <w:pPr>
              <w:spacing w:after="20"/>
              <w:ind w:left="20"/>
              <w:jc w:val="both"/>
            </w:pPr>
            <w:r>
              <w:rPr>
                <w:rFonts w:ascii="Times New Roman"/>
                <w:b w:val="false"/>
                <w:i w:val="false"/>
                <w:color w:val="000000"/>
                <w:sz w:val="20"/>
              </w:rPr>
              <w:t>
-</w:t>
            </w:r>
          </w:p>
          <w:bookmarkEnd w:id="67"/>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8"/>
          <w:p>
            <w:pPr>
              <w:spacing w:after="20"/>
              <w:ind w:left="20"/>
              <w:jc w:val="both"/>
            </w:pPr>
            <w:r>
              <w:rPr>
                <w:rFonts w:ascii="Times New Roman"/>
                <w:b w:val="false"/>
                <w:i w:val="false"/>
                <w:color w:val="000000"/>
                <w:sz w:val="20"/>
              </w:rPr>
              <w:t>
-</w:t>
            </w:r>
          </w:p>
          <w:bookmarkEnd w:id="68"/>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9"/>
          <w:p>
            <w:pPr>
              <w:spacing w:after="20"/>
              <w:ind w:left="20"/>
              <w:jc w:val="both"/>
            </w:pPr>
            <w:r>
              <w:rPr>
                <w:rFonts w:ascii="Times New Roman"/>
                <w:b w:val="false"/>
                <w:i w:val="false"/>
                <w:color w:val="000000"/>
                <w:sz w:val="20"/>
              </w:rPr>
              <w:t>
-</w:t>
            </w:r>
          </w:p>
          <w:bookmarkEnd w:id="69"/>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0"/>
          <w:p>
            <w:pPr>
              <w:spacing w:after="20"/>
              <w:ind w:left="20"/>
              <w:jc w:val="both"/>
            </w:pPr>
            <w:r>
              <w:rPr>
                <w:rFonts w:ascii="Times New Roman"/>
                <w:b w:val="false"/>
                <w:i w:val="false"/>
                <w:color w:val="000000"/>
                <w:sz w:val="20"/>
              </w:rPr>
              <w:t>
-</w:t>
            </w:r>
          </w:p>
          <w:bookmarkEnd w:id="70"/>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1"/>
          <w:p>
            <w:pPr>
              <w:spacing w:after="20"/>
              <w:ind w:left="20"/>
              <w:jc w:val="both"/>
            </w:pPr>
            <w:r>
              <w:rPr>
                <w:rFonts w:ascii="Times New Roman"/>
                <w:b w:val="false"/>
                <w:i w:val="false"/>
                <w:color w:val="000000"/>
                <w:sz w:val="20"/>
              </w:rPr>
              <w:t>
-</w:t>
            </w:r>
          </w:p>
          <w:bookmarkEnd w:id="71"/>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2"/>
          <w:p>
            <w:pPr>
              <w:spacing w:after="20"/>
              <w:ind w:left="20"/>
              <w:jc w:val="both"/>
            </w:pPr>
            <w:r>
              <w:rPr>
                <w:rFonts w:ascii="Times New Roman"/>
                <w:b w:val="false"/>
                <w:i w:val="false"/>
                <w:color w:val="000000"/>
                <w:sz w:val="20"/>
              </w:rPr>
              <w:t>
-</w:t>
            </w:r>
          </w:p>
          <w:bookmarkEnd w:id="72"/>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3"/>
          <w:p>
            <w:pPr>
              <w:spacing w:after="20"/>
              <w:ind w:left="20"/>
              <w:jc w:val="both"/>
            </w:pPr>
            <w:r>
              <w:rPr>
                <w:rFonts w:ascii="Times New Roman"/>
                <w:b w:val="false"/>
                <w:i w:val="false"/>
                <w:color w:val="000000"/>
                <w:sz w:val="20"/>
              </w:rPr>
              <w:t>
-</w:t>
            </w:r>
          </w:p>
          <w:bookmarkEnd w:id="73"/>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4"/>
          <w:p>
            <w:pPr>
              <w:spacing w:after="20"/>
              <w:ind w:left="20"/>
              <w:jc w:val="both"/>
            </w:pPr>
            <w:r>
              <w:rPr>
                <w:rFonts w:ascii="Times New Roman"/>
                <w:b w:val="false"/>
                <w:i w:val="false"/>
                <w:color w:val="000000"/>
                <w:sz w:val="20"/>
              </w:rPr>
              <w:t>
-</w:t>
            </w:r>
          </w:p>
          <w:bookmarkEnd w:id="74"/>
          <w:p>
            <w:pPr>
              <w:spacing w:after="20"/>
              <w:ind w:left="20"/>
              <w:jc w:val="both"/>
            </w:pPr>
            <w:r>
              <w:rPr>
                <w:rFonts w:ascii="Times New Roman"/>
                <w:b w:val="false"/>
                <w:i w:val="false"/>
                <w:color w:val="000000"/>
                <w:sz w:val="20"/>
              </w:rPr>
              <w:t>
 </w:t>
            </w:r>
          </w:p>
        </w:tc>
      </w:tr>
    </w:tbl>
    <w:bookmarkStart w:name="z88" w:id="75"/>
    <w:p>
      <w:pPr>
        <w:spacing w:after="0"/>
        <w:ind w:left="0"/>
        <w:jc w:val="both"/>
      </w:pPr>
      <w:r>
        <w:rPr>
          <w:rFonts w:ascii="Times New Roman"/>
          <w:b w:val="false"/>
          <w:i w:val="false"/>
          <w:color w:val="000000"/>
          <w:sz w:val="28"/>
        </w:rPr>
        <w:t>
      Атауы ____________________________________________________</w:t>
      </w:r>
    </w:p>
    <w:bookmarkEnd w:id="75"/>
    <w:bookmarkStart w:name="z89" w:id="76"/>
    <w:p>
      <w:pPr>
        <w:spacing w:after="0"/>
        <w:ind w:left="0"/>
        <w:jc w:val="both"/>
      </w:pPr>
      <w:r>
        <w:rPr>
          <w:rFonts w:ascii="Times New Roman"/>
          <w:b w:val="false"/>
          <w:i w:val="false"/>
          <w:color w:val="000000"/>
          <w:sz w:val="28"/>
        </w:rPr>
        <w:t>
      Мекенжайы ____________________________________________________________</w:t>
      </w:r>
    </w:p>
    <w:bookmarkEnd w:id="76"/>
    <w:bookmarkStart w:name="z90" w:id="77"/>
    <w:p>
      <w:pPr>
        <w:spacing w:after="0"/>
        <w:ind w:left="0"/>
        <w:jc w:val="both"/>
      </w:pPr>
      <w:r>
        <w:rPr>
          <w:rFonts w:ascii="Times New Roman"/>
          <w:b w:val="false"/>
          <w:i w:val="false"/>
          <w:color w:val="000000"/>
          <w:sz w:val="28"/>
        </w:rPr>
        <w:t>
      Телефоны__________________________________________________________</w:t>
      </w:r>
    </w:p>
    <w:bookmarkEnd w:id="77"/>
    <w:bookmarkStart w:name="z91" w:id="78"/>
    <w:p>
      <w:pPr>
        <w:spacing w:after="0"/>
        <w:ind w:left="0"/>
        <w:jc w:val="both"/>
      </w:pPr>
      <w:r>
        <w:rPr>
          <w:rFonts w:ascii="Times New Roman"/>
          <w:b w:val="false"/>
          <w:i w:val="false"/>
          <w:color w:val="000000"/>
          <w:sz w:val="28"/>
        </w:rPr>
        <w:t>
      Электрондық поштасының мекенжайы __________________________________________</w:t>
      </w:r>
    </w:p>
    <w:bookmarkEnd w:id="78"/>
    <w:bookmarkStart w:name="z92" w:id="79"/>
    <w:p>
      <w:pPr>
        <w:spacing w:after="0"/>
        <w:ind w:left="0"/>
        <w:jc w:val="both"/>
      </w:pPr>
      <w:r>
        <w:rPr>
          <w:rFonts w:ascii="Times New Roman"/>
          <w:b w:val="false"/>
          <w:i w:val="false"/>
          <w:color w:val="000000"/>
          <w:sz w:val="28"/>
        </w:rPr>
        <w:t>
      Басшы немесе оның міндетін атқарушы адам</w:t>
      </w:r>
    </w:p>
    <w:bookmarkEnd w:id="79"/>
    <w:bookmarkStart w:name="z93" w:id="80"/>
    <w:p>
      <w:pPr>
        <w:spacing w:after="0"/>
        <w:ind w:left="0"/>
        <w:jc w:val="both"/>
      </w:pPr>
      <w:r>
        <w:rPr>
          <w:rFonts w:ascii="Times New Roman"/>
          <w:b w:val="false"/>
          <w:i w:val="false"/>
          <w:color w:val="000000"/>
          <w:sz w:val="28"/>
        </w:rPr>
        <w:t>
      ______________________________________</w:t>
      </w:r>
    </w:p>
    <w:bookmarkEnd w:id="80"/>
    <w:bookmarkStart w:name="z94" w:id="81"/>
    <w:p>
      <w:pPr>
        <w:spacing w:after="0"/>
        <w:ind w:left="0"/>
        <w:jc w:val="both"/>
      </w:pPr>
      <w:r>
        <w:rPr>
          <w:rFonts w:ascii="Times New Roman"/>
          <w:b w:val="false"/>
          <w:i w:val="false"/>
          <w:color w:val="000000"/>
          <w:sz w:val="28"/>
        </w:rPr>
        <w:t>
      (электрондық цифрлық қолтаңбасы)</w:t>
      </w:r>
    </w:p>
    <w:bookmarkEnd w:id="81"/>
    <w:bookmarkStart w:name="z95" w:id="82"/>
    <w:p>
      <w:pPr>
        <w:spacing w:after="0"/>
        <w:ind w:left="0"/>
        <w:jc w:val="both"/>
      </w:pPr>
      <w:r>
        <w:rPr>
          <w:rFonts w:ascii="Times New Roman"/>
          <w:b w:val="false"/>
          <w:i w:val="false"/>
          <w:color w:val="000000"/>
          <w:sz w:val="28"/>
        </w:rPr>
        <w:t>
      ______________________________________</w:t>
      </w:r>
    </w:p>
    <w:bookmarkEnd w:id="82"/>
    <w:bookmarkStart w:name="z96" w:id="83"/>
    <w:p>
      <w:pPr>
        <w:spacing w:after="0"/>
        <w:ind w:left="0"/>
        <w:jc w:val="both"/>
      </w:pPr>
      <w:r>
        <w:rPr>
          <w:rFonts w:ascii="Times New Roman"/>
          <w:b w:val="false"/>
          <w:i w:val="false"/>
          <w:color w:val="000000"/>
          <w:sz w:val="28"/>
        </w:rPr>
        <w:t>
      (аты, әкесінің аты (бар болса), тегі)</w:t>
      </w:r>
    </w:p>
    <w:bookmarkEnd w:id="83"/>
    <w:bookmarkStart w:name="z9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9"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2"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3"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