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687056" w14:textId="968705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облысы Бесқарағай ауданының Канонерка ауылдық округі бойынша жайылымдарды басқару және оларды пайдалану жөніндегі 2026-2030 жылдарға арналған жоспарды бекіту туралы</w:t>
      </w:r>
    </w:p>
    <w:p>
      <w:pPr>
        <w:spacing w:after="0"/>
        <w:ind w:left="0"/>
        <w:jc w:val="both"/>
      </w:pPr>
      <w:r>
        <w:rPr>
          <w:rFonts w:ascii="Times New Roman"/>
          <w:b w:val="false"/>
          <w:i w:val="false"/>
          <w:color w:val="000000"/>
          <w:sz w:val="28"/>
        </w:rPr>
        <w:t>Абай облысы Бесқарағай аудандық мәслихатының 2025 жылғы 23 қазандағы № 32/17-VIII шешімі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Осы шешімнің қолданысқа енгізілу тәртібін </w:t>
      </w:r>
      <w:r>
        <w:rPr>
          <w:rFonts w:ascii="Times New Roman"/>
          <w:b w:val="false"/>
          <w:i w:val="false"/>
          <w:color w:val="ff0000"/>
          <w:sz w:val="28"/>
        </w:rPr>
        <w:t>2- тармақтан</w:t>
      </w:r>
      <w:r>
        <w:rPr>
          <w:rFonts w:ascii="Times New Roman"/>
          <w:b w:val="false"/>
          <w:i w:val="false"/>
          <w:color w:val="ff0000"/>
          <w:sz w:val="28"/>
        </w:rPr>
        <w:t xml:space="preserve"> караңыз.</w:t>
      </w:r>
    </w:p>
    <w:bookmarkStart w:name="z7"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1-тармағының</w:t>
      </w:r>
      <w:r>
        <w:rPr>
          <w:rFonts w:ascii="Times New Roman"/>
          <w:b w:val="false"/>
          <w:i w:val="false"/>
          <w:color w:val="000000"/>
          <w:sz w:val="28"/>
        </w:rPr>
        <w:t xml:space="preserve"> 15) тармақшасына, Қазақстан Республикасының "Жайылымдар туралы" Заңының 8- бабы </w:t>
      </w:r>
      <w:r>
        <w:rPr>
          <w:rFonts w:ascii="Times New Roman"/>
          <w:b w:val="false"/>
          <w:i w:val="false"/>
          <w:color w:val="000000"/>
          <w:sz w:val="28"/>
        </w:rPr>
        <w:t>1-тармағына</w:t>
      </w:r>
      <w:r>
        <w:rPr>
          <w:rFonts w:ascii="Times New Roman"/>
          <w:b w:val="false"/>
          <w:i w:val="false"/>
          <w:color w:val="000000"/>
          <w:sz w:val="28"/>
        </w:rPr>
        <w:t xml:space="preserve"> сәйкес, Бесқарағай аудандық мәслихаты ШЕШТІ:</w:t>
      </w:r>
    </w:p>
    <w:bookmarkEnd w:id="0"/>
    <w:bookmarkStart w:name="z8" w:id="1"/>
    <w:p>
      <w:pPr>
        <w:spacing w:after="0"/>
        <w:ind w:left="0"/>
        <w:jc w:val="both"/>
      </w:pPr>
      <w:r>
        <w:rPr>
          <w:rFonts w:ascii="Times New Roman"/>
          <w:b w:val="false"/>
          <w:i w:val="false"/>
          <w:color w:val="000000"/>
          <w:sz w:val="28"/>
        </w:rPr>
        <w:t xml:space="preserve">
      1. Абай облысы Бесқарағай ауданының Канонерка ауылдық округі бойынша жайылымдарды басқару және оларды пайдалану жөніндегі 2026-2030 жылдарға арналған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2026 жылғы 1 қаңтардан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Бесқарағай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Абылгазинова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Бесқарағай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23 қазандағы</w:t>
            </w:r>
            <w:r>
              <w:br/>
            </w:r>
            <w:r>
              <w:rPr>
                <w:rFonts w:ascii="Times New Roman"/>
                <w:b w:val="false"/>
                <w:i w:val="false"/>
                <w:color w:val="000000"/>
                <w:sz w:val="20"/>
              </w:rPr>
              <w:t>№ 32/17 -VIII шешімімен</w:t>
            </w:r>
            <w:r>
              <w:br/>
            </w: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Абай облысы Бесқарағай ауданының Канонерка ауылдық округі бойынша жайылымдарды басқару және оларды пайдалану жөніндегі 2026-2030 жылдарға арналған жоспар</w:t>
      </w:r>
    </w:p>
    <w:bookmarkEnd w:id="3"/>
    <w:bookmarkStart w:name="z13" w:id="4"/>
    <w:p>
      <w:pPr>
        <w:spacing w:after="0"/>
        <w:ind w:left="0"/>
        <w:jc w:val="left"/>
      </w:pPr>
      <w:r>
        <w:rPr>
          <w:rFonts w:ascii="Times New Roman"/>
          <w:b/>
          <w:i w:val="false"/>
          <w:color w:val="000000"/>
        </w:rPr>
        <w:t xml:space="preserve"> 1-тарау. Жалпы жағдай</w:t>
      </w:r>
    </w:p>
    <w:bookmarkEnd w:id="4"/>
    <w:bookmarkStart w:name="z14" w:id="5"/>
    <w:p>
      <w:pPr>
        <w:spacing w:after="0"/>
        <w:ind w:left="0"/>
        <w:jc w:val="both"/>
      </w:pPr>
      <w:r>
        <w:rPr>
          <w:rFonts w:ascii="Times New Roman"/>
          <w:b w:val="false"/>
          <w:i w:val="false"/>
          <w:color w:val="000000"/>
          <w:sz w:val="28"/>
        </w:rPr>
        <w:t>
      1. Осы жайылымдарды басқару және оларды пайдалану жөніндегі жоспар (бұдан әрі – Жоспар) Қазақстан Республикасының "Жайылымдар туралы" Заңының (бұдан әрі – Заң) </w:t>
      </w:r>
      <w:r>
        <w:rPr>
          <w:rFonts w:ascii="Times New Roman"/>
          <w:b w:val="false"/>
          <w:i w:val="false"/>
          <w:color w:val="000000"/>
          <w:sz w:val="28"/>
        </w:rPr>
        <w:t>6-бабының</w:t>
      </w:r>
      <w:r>
        <w:rPr>
          <w:rFonts w:ascii="Times New Roman"/>
          <w:b w:val="false"/>
          <w:i w:val="false"/>
          <w:color w:val="000000"/>
          <w:sz w:val="28"/>
        </w:rPr>
        <w:t xml:space="preserve"> 4-1) тармақшасына және Қазақстан Республикасының "Мемлекеттік статистика туралы" Заңының </w:t>
      </w:r>
      <w:r>
        <w:rPr>
          <w:rFonts w:ascii="Times New Roman"/>
          <w:b w:val="false"/>
          <w:i w:val="false"/>
          <w:color w:val="000000"/>
          <w:sz w:val="28"/>
        </w:rPr>
        <w:t>16-бабы</w:t>
      </w:r>
      <w:r>
        <w:rPr>
          <w:rFonts w:ascii="Times New Roman"/>
          <w:b w:val="false"/>
          <w:i w:val="false"/>
          <w:color w:val="000000"/>
          <w:sz w:val="28"/>
        </w:rPr>
        <w:t xml:space="preserve"> 3-тармағының 2) тармақшасына сәйкес әзірленді.</w:t>
      </w:r>
    </w:p>
    <w:bookmarkEnd w:id="5"/>
    <w:bookmarkStart w:name="z15" w:id="6"/>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6"/>
    <w:bookmarkStart w:name="z16" w:id="7"/>
    <w:p>
      <w:pPr>
        <w:spacing w:after="0"/>
        <w:ind w:left="0"/>
        <w:jc w:val="left"/>
      </w:pPr>
      <w:r>
        <w:rPr>
          <w:rFonts w:ascii="Times New Roman"/>
          <w:b/>
          <w:i w:val="false"/>
          <w:color w:val="000000"/>
        </w:rPr>
        <w:t xml:space="preserve"> 2-тарау. Жайылымдарды басқару және оларды пайдалану жөніндегі жоспар</w:t>
      </w:r>
    </w:p>
    <w:bookmarkEnd w:id="7"/>
    <w:bookmarkStart w:name="z17" w:id="8"/>
    <w:p>
      <w:pPr>
        <w:spacing w:after="0"/>
        <w:ind w:left="0"/>
        <w:jc w:val="both"/>
      </w:pPr>
      <w:r>
        <w:rPr>
          <w:rFonts w:ascii="Times New Roman"/>
          <w:b w:val="false"/>
          <w:i w:val="false"/>
          <w:color w:val="000000"/>
          <w:sz w:val="28"/>
        </w:rPr>
        <w:t>
      3. Жоспарды әзірлеген кезде мыналар ескеріледі:</w:t>
      </w:r>
    </w:p>
    <w:bookmarkEnd w:id="8"/>
    <w:bookmarkStart w:name="z18" w:id="9"/>
    <w:p>
      <w:pPr>
        <w:spacing w:after="0"/>
        <w:ind w:left="0"/>
        <w:jc w:val="both"/>
      </w:pPr>
      <w:r>
        <w:rPr>
          <w:rFonts w:ascii="Times New Roman"/>
          <w:b w:val="false"/>
          <w:i w:val="false"/>
          <w:color w:val="000000"/>
          <w:sz w:val="28"/>
        </w:rPr>
        <w:t>
      1) осы Жоспарға </w:t>
      </w:r>
      <w:r>
        <w:rPr>
          <w:rFonts w:ascii="Times New Roman"/>
          <w:b w:val="false"/>
          <w:i w:val="false"/>
          <w:color w:val="000000"/>
          <w:sz w:val="28"/>
        </w:rPr>
        <w:t>1-қосымшаға</w:t>
      </w:r>
      <w:r>
        <w:rPr>
          <w:rFonts w:ascii="Times New Roman"/>
          <w:b w:val="false"/>
          <w:i w:val="false"/>
          <w:color w:val="000000"/>
          <w:sz w:val="28"/>
        </w:rPr>
        <w:t> сәйкес нысан бойынша өңірдің жер балансының және мемлекеттік жер кадастрының ақпараттық жүйесінің деректері.</w:t>
      </w:r>
    </w:p>
    <w:bookmarkEnd w:id="9"/>
    <w:bookmarkStart w:name="z19"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bookmarkEnd w:id="10"/>
    <w:bookmarkStart w:name="z20" w:id="11"/>
    <w:p>
      <w:pPr>
        <w:spacing w:after="0"/>
        <w:ind w:left="0"/>
        <w:jc w:val="both"/>
      </w:pPr>
      <w:r>
        <w:rPr>
          <w:rFonts w:ascii="Times New Roman"/>
          <w:b w:val="false"/>
          <w:i w:val="false"/>
          <w:color w:val="000000"/>
          <w:sz w:val="28"/>
        </w:rPr>
        <w:t>
      2) осы Жоспарға </w:t>
      </w:r>
      <w:r>
        <w:rPr>
          <w:rFonts w:ascii="Times New Roman"/>
          <w:b w:val="false"/>
          <w:i w:val="false"/>
          <w:color w:val="000000"/>
          <w:sz w:val="28"/>
        </w:rPr>
        <w:t>2-қосымшаға</w:t>
      </w:r>
      <w:r>
        <w:rPr>
          <w:rFonts w:ascii="Times New Roman"/>
          <w:b w:val="false"/>
          <w:i w:val="false"/>
          <w:color w:val="000000"/>
          <w:sz w:val="28"/>
        </w:rPr>
        <w:t> сәйкес нысан бойынша жайылымдарды геоботаникалық зерттеп-қарау мәліметтері.</w:t>
      </w:r>
    </w:p>
    <w:bookmarkEnd w:id="11"/>
    <w:bookmarkStart w:name="z21" w:id="12"/>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bookmarkEnd w:id="12"/>
    <w:bookmarkStart w:name="z22" w:id="13"/>
    <w:p>
      <w:pPr>
        <w:spacing w:after="0"/>
        <w:ind w:left="0"/>
        <w:jc w:val="both"/>
      </w:pPr>
      <w:r>
        <w:rPr>
          <w:rFonts w:ascii="Times New Roman"/>
          <w:b w:val="false"/>
          <w:i w:val="false"/>
          <w:color w:val="000000"/>
          <w:sz w:val="28"/>
        </w:rPr>
        <w:t>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bookmarkEnd w:id="13"/>
    <w:bookmarkStart w:name="z23" w:id="14"/>
    <w:p>
      <w:pPr>
        <w:spacing w:after="0"/>
        <w:ind w:left="0"/>
        <w:jc w:val="both"/>
      </w:pPr>
      <w:r>
        <w:rPr>
          <w:rFonts w:ascii="Times New Roman"/>
          <w:b w:val="false"/>
          <w:i w:val="false"/>
          <w:color w:val="000000"/>
          <w:sz w:val="28"/>
        </w:rPr>
        <w:t>
      4) осы Жоспарға </w:t>
      </w:r>
      <w:r>
        <w:rPr>
          <w:rFonts w:ascii="Times New Roman"/>
          <w:b w:val="false"/>
          <w:i w:val="false"/>
          <w:color w:val="000000"/>
          <w:sz w:val="28"/>
        </w:rPr>
        <w:t>3-қосымшаға</w:t>
      </w:r>
      <w:r>
        <w:rPr>
          <w:rFonts w:ascii="Times New Roman"/>
          <w:b w:val="false"/>
          <w:i w:val="false"/>
          <w:color w:val="000000"/>
          <w:sz w:val="28"/>
        </w:rPr>
        <w:t>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4"/>
    <w:bookmarkStart w:name="z24" w:id="15"/>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bookmarkEnd w:id="15"/>
    <w:bookmarkStart w:name="z25" w:id="16"/>
    <w:p>
      <w:pPr>
        <w:spacing w:after="0"/>
        <w:ind w:left="0"/>
        <w:jc w:val="both"/>
      </w:pPr>
      <w:r>
        <w:rPr>
          <w:rFonts w:ascii="Times New Roman"/>
          <w:b w:val="false"/>
          <w:i w:val="false"/>
          <w:color w:val="000000"/>
          <w:sz w:val="28"/>
        </w:rPr>
        <w:t>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6"/>
    <w:bookmarkStart w:name="z26" w:id="17"/>
    <w:p>
      <w:pPr>
        <w:spacing w:after="0"/>
        <w:ind w:left="0"/>
        <w:jc w:val="both"/>
      </w:pPr>
      <w:r>
        <w:rPr>
          <w:rFonts w:ascii="Times New Roman"/>
          <w:b w:val="false"/>
          <w:i w:val="false"/>
          <w:color w:val="000000"/>
          <w:sz w:val="28"/>
        </w:rPr>
        <w:t>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7"/>
    <w:bookmarkStart w:name="z27" w:id="18"/>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bookmarkEnd w:id="18"/>
    <w:bookmarkStart w:name="z28" w:id="19"/>
    <w:p>
      <w:pPr>
        <w:spacing w:after="0"/>
        <w:ind w:left="0"/>
        <w:jc w:val="both"/>
      </w:pPr>
      <w:r>
        <w:rPr>
          <w:rFonts w:ascii="Times New Roman"/>
          <w:b w:val="false"/>
          <w:i w:val="false"/>
          <w:color w:val="000000"/>
          <w:sz w:val="28"/>
        </w:rPr>
        <w:t>
      7) осы Жоспарға 4-қосымшаның </w:t>
      </w:r>
      <w:r>
        <w:rPr>
          <w:rFonts w:ascii="Times New Roman"/>
          <w:b w:val="false"/>
          <w:i w:val="false"/>
          <w:color w:val="000000"/>
          <w:sz w:val="28"/>
        </w:rPr>
        <w:t>3-кестесіне</w:t>
      </w:r>
      <w:r>
        <w:rPr>
          <w:rFonts w:ascii="Times New Roman"/>
          <w:b w:val="false"/>
          <w:i w:val="false"/>
          <w:color w:val="000000"/>
          <w:sz w:val="28"/>
        </w:rPr>
        <w:t> сәйкес нысан бойынша шалғайдағы жайылымдарда жаю үшін ауыл шаруашылығы жануарлары басының саны туралы мәліметтер.</w:t>
      </w:r>
    </w:p>
    <w:bookmarkEnd w:id="19"/>
    <w:bookmarkStart w:name="z29" w:id="2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bookmarkEnd w:id="20"/>
    <w:bookmarkStart w:name="z30" w:id="21"/>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21"/>
    <w:bookmarkStart w:name="z31" w:id="22"/>
    <w:p>
      <w:pPr>
        <w:spacing w:after="0"/>
        <w:ind w:left="0"/>
        <w:jc w:val="both"/>
      </w:pPr>
      <w:r>
        <w:rPr>
          <w:rFonts w:ascii="Times New Roman"/>
          <w:b w:val="false"/>
          <w:i w:val="false"/>
          <w:color w:val="000000"/>
          <w:sz w:val="28"/>
        </w:rPr>
        <w:t>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7-бабы </w:t>
      </w:r>
      <w:r>
        <w:rPr>
          <w:rFonts w:ascii="Times New Roman"/>
          <w:b w:val="false"/>
          <w:i w:val="false"/>
          <w:color w:val="000000"/>
          <w:sz w:val="28"/>
        </w:rPr>
        <w:t>4-тармағының</w:t>
      </w:r>
      <w:r>
        <w:rPr>
          <w:rFonts w:ascii="Times New Roman"/>
          <w:b w:val="false"/>
          <w:i w:val="false"/>
          <w:color w:val="000000"/>
          <w:sz w:val="28"/>
        </w:rPr>
        <w:t> 5-1) тармақшасына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bookmarkEnd w:id="22"/>
    <w:bookmarkStart w:name="z32" w:id="23"/>
    <w:p>
      <w:pPr>
        <w:spacing w:after="0"/>
        <w:ind w:left="0"/>
        <w:jc w:val="both"/>
      </w:pPr>
      <w:r>
        <w:rPr>
          <w:rFonts w:ascii="Times New Roman"/>
          <w:b w:val="false"/>
          <w:i w:val="false"/>
          <w:color w:val="000000"/>
          <w:sz w:val="28"/>
        </w:rPr>
        <w:t>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Қазақстан Республикасы Ауыл шаруашылығы министрінің 2015 жылғы 12 қазандағы № 18-02/909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 баптарына</w:t>
      </w:r>
      <w:r>
        <w:rPr>
          <w:rFonts w:ascii="Times New Roman"/>
          <w:b w:val="false"/>
          <w:i w:val="false"/>
          <w:color w:val="000000"/>
          <w:sz w:val="28"/>
        </w:rPr>
        <w:t> сәйкес жүзеге асырылады;</w:t>
      </w:r>
    </w:p>
    <w:bookmarkEnd w:id="23"/>
    <w:bookmarkStart w:name="z33" w:id="24"/>
    <w:p>
      <w:pPr>
        <w:spacing w:after="0"/>
        <w:ind w:left="0"/>
        <w:jc w:val="both"/>
      </w:pPr>
      <w:r>
        <w:rPr>
          <w:rFonts w:ascii="Times New Roman"/>
          <w:b w:val="false"/>
          <w:i w:val="false"/>
          <w:color w:val="000000"/>
          <w:sz w:val="28"/>
        </w:rPr>
        <w:t>
      9) осы Жоспарға 5-қосымшаға сәйкес нысан бойынша ұсынылатын жайылым айналымдарының схемалары;</w:t>
      </w:r>
    </w:p>
    <w:bookmarkEnd w:id="24"/>
    <w:bookmarkStart w:name="z34" w:id="25"/>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5"/>
    <w:bookmarkStart w:name="z35" w:id="26"/>
    <w:p>
      <w:pPr>
        <w:spacing w:after="0"/>
        <w:ind w:left="0"/>
        <w:jc w:val="both"/>
      </w:pPr>
      <w:r>
        <w:rPr>
          <w:rFonts w:ascii="Times New Roman"/>
          <w:b w:val="false"/>
          <w:i w:val="false"/>
          <w:color w:val="000000"/>
          <w:sz w:val="28"/>
        </w:rPr>
        <w:t>
      4. Жоспарда мынадай қосымшалар қамтылған:</w:t>
      </w:r>
    </w:p>
    <w:bookmarkEnd w:id="26"/>
    <w:bookmarkStart w:name="z36" w:id="2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27"/>
    <w:bookmarkStart w:name="z37" w:id="28"/>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28"/>
    <w:bookmarkStart w:name="z38" w:id="29"/>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29"/>
    <w:bookmarkStart w:name="z39" w:id="30"/>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30"/>
    <w:bookmarkStart w:name="z40" w:id="31"/>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bookmarkEnd w:id="31"/>
    <w:bookmarkStart w:name="z41" w:id="32"/>
    <w:p>
      <w:pPr>
        <w:spacing w:after="0"/>
        <w:ind w:left="0"/>
        <w:jc w:val="both"/>
      </w:pPr>
      <w:r>
        <w:rPr>
          <w:rFonts w:ascii="Times New Roman"/>
          <w:b w:val="false"/>
          <w:i w:val="false"/>
          <w:color w:val="000000"/>
          <w:sz w:val="28"/>
        </w:rPr>
        <w:t>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32"/>
    <w:bookmarkStart w:name="z42" w:id="33"/>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33"/>
    <w:bookmarkStart w:name="z43" w:id="34"/>
    <w:p>
      <w:pPr>
        <w:spacing w:after="0"/>
        <w:ind w:left="0"/>
        <w:jc w:val="both"/>
      </w:pPr>
      <w:r>
        <w:rPr>
          <w:rFonts w:ascii="Times New Roman"/>
          <w:b w:val="false"/>
          <w:i w:val="false"/>
          <w:color w:val="000000"/>
          <w:sz w:val="28"/>
        </w:rPr>
        <w:t>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34"/>
    <w:bookmarkStart w:name="z44" w:id="35"/>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35"/>
    <w:bookmarkStart w:name="z45" w:id="36"/>
    <w:p>
      <w:pPr>
        <w:spacing w:after="0"/>
        <w:ind w:left="0"/>
        <w:jc w:val="both"/>
      </w:pPr>
      <w:r>
        <w:rPr>
          <w:rFonts w:ascii="Times New Roman"/>
          <w:b w:val="false"/>
          <w:i w:val="false"/>
          <w:color w:val="000000"/>
          <w:sz w:val="28"/>
        </w:rPr>
        <w:t>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bookmarkEnd w:id="36"/>
    <w:bookmarkStart w:name="z46" w:id="37"/>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көрсетілмеген, өйткені ауылдық округтің аумағында шалғайдағы жайылымдар жоқ; </w:t>
      </w:r>
    </w:p>
    <w:bookmarkEnd w:id="37"/>
    <w:bookmarkStart w:name="z47" w:id="38"/>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схемасында көрсетілген жайылымдармен қамтамасыз етілмегендер жоқ, өйткені Жоспармен ауылдық елді мекендер арасында жайылымдарды қайта бөлу қарастырылмайды.</w:t>
      </w:r>
    </w:p>
    <w:bookmarkEnd w:id="38"/>
    <w:bookmarkStart w:name="z48" w:id="39"/>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39"/>
    <w:bookmarkStart w:name="z49" w:id="40"/>
    <w:p>
      <w:pPr>
        <w:spacing w:after="0"/>
        <w:ind w:left="0"/>
        <w:jc w:val="both"/>
      </w:pPr>
      <w:r>
        <w:rPr>
          <w:rFonts w:ascii="Times New Roman"/>
          <w:b w:val="false"/>
          <w:i w:val="false"/>
          <w:color w:val="000000"/>
          <w:sz w:val="28"/>
        </w:rPr>
        <w:t>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40"/>
    <w:bookmarkStart w:name="z50" w:id="41"/>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41"/>
    <w:bookmarkStart w:name="z51" w:id="42"/>
    <w:p>
      <w:pPr>
        <w:spacing w:after="0"/>
        <w:ind w:left="0"/>
        <w:jc w:val="both"/>
      </w:pPr>
      <w:r>
        <w:rPr>
          <w:rFonts w:ascii="Times New Roman"/>
          <w:b w:val="false"/>
          <w:i w:val="false"/>
          <w:color w:val="000000"/>
          <w:sz w:val="28"/>
        </w:rPr>
        <w:t>
      жайылым алаңдарын жекеленген өріс учаскелеріне бөлу;</w:t>
      </w:r>
    </w:p>
    <w:bookmarkEnd w:id="42"/>
    <w:bookmarkStart w:name="z52" w:id="43"/>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43"/>
    <w:bookmarkStart w:name="z53" w:id="44"/>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55" w:id="4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5"/>
    <w:bookmarkStart w:name="z56" w:id="46"/>
    <w:p>
      <w:pPr>
        <w:spacing w:after="0"/>
        <w:ind w:left="0"/>
        <w:jc w:val="both"/>
      </w:pPr>
      <w:r>
        <w:rPr>
          <w:rFonts w:ascii="Times New Roman"/>
          <w:b w:val="false"/>
          <w:i w:val="false"/>
          <w:color w:val="000000"/>
          <w:sz w:val="28"/>
        </w:rPr>
        <w:t>
      1-кесте. Бесқарағай ауданы Канонерка ауылдық округі бойынша жайылымдарын жерлердің санаттары бойынша бөлу, мың гектар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0,7932467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12,2480533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0,7932467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12,2480533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13,7533</w:t>
            </w:r>
          </w:p>
        </w:tc>
      </w:tr>
    </w:tbl>
    <w:bookmarkStart w:name="z57" w:id="47"/>
    <w:p>
      <w:pPr>
        <w:spacing w:after="0"/>
        <w:ind w:left="0"/>
        <w:jc w:val="both"/>
      </w:pPr>
      <w:r>
        <w:rPr>
          <w:rFonts w:ascii="Times New Roman"/>
          <w:b w:val="false"/>
          <w:i w:val="false"/>
          <w:color w:val="000000"/>
          <w:sz w:val="28"/>
        </w:rPr>
        <w:t>
      2-кесте. Елді мекеннің жайылымдарын бөлу, мың гектар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лымның жалпы ауданы,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және түрлі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Джыланды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Карабаш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8" w:id="4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мен жер пайдаланушылар аты-жөндері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-бизнес нөмірі/жеке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жалпы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ауданы, га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Ганибет Скрипникова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Краузе Александр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581214300907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Асет-2 Капанов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630112302729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 Токашев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591017301450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Малабаева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620816402078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Аринтаев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620815301048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Аринтаев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620815301048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601228301412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Жумахан Хамидуллин Мунир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650108302127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Анаев Сансызбай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611119301675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Анаев Сансызбай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611119301675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Анна Голованев 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750420300049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Грошев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781226300489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861002301426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Татубаева Гульмира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870130400529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Жандос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860125302986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Ирина Шабаршов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580213302023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Клец Павел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861116301367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Гордиенко Сергей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880929301348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Гордиенко Сергей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880929301348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Подорожник Киселев А.А.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711127300705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Кнутовицкий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740223300125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Олегово Чумычкин Олег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921210350726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Олегово Чумычкин Олег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921210350726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Ережепбаев Адлет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880903300693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 Тимур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851110302241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770503300935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770503300935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770503300935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 Толеуов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640424300721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 Толеуов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640424300721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Турищев Сергей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720903300405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Ермек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630217300437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Ермек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630217300437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 Александр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941229350545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Тулубаева Юлия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790612402971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Надирбеков Тахир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760602300852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Задиран Александр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561105301562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Болашак"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170340021204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Болашак"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170340021204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Sud"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200140025664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23-240-031-294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5113,5</w:t>
            </w:r>
          </w:p>
        </w:tc>
      </w:tr>
    </w:tbl>
    <w:bookmarkStart w:name="z59" w:id="49"/>
    <w:p>
      <w:pPr>
        <w:spacing w:after="0"/>
        <w:ind w:left="0"/>
        <w:jc w:val="both"/>
      </w:pPr>
      <w:r>
        <w:rPr>
          <w:rFonts w:ascii="Times New Roman"/>
          <w:b w:val="false"/>
          <w:i w:val="false"/>
          <w:color w:val="000000"/>
          <w:sz w:val="28"/>
        </w:rPr>
        <w:t>
      4 кесте. Жайылымдарды бөлу</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класси фикатордың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ауданы,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 ланатын жайы лымның ауданы,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 ауданы,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Джыланды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Карабаш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Карамырза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0" w:id="50"/>
    <w:p>
      <w:pPr>
        <w:spacing w:after="0"/>
        <w:ind w:left="0"/>
        <w:jc w:val="both"/>
      </w:pPr>
      <w:r>
        <w:rPr>
          <w:rFonts w:ascii="Times New Roman"/>
          <w:b w:val="false"/>
          <w:i w:val="false"/>
          <w:color w:val="000000"/>
          <w:sz w:val="28"/>
        </w:rPr>
        <w:t>
      Ауыл шаруашылығы жануарларын жаю үшін 13,0 мың гектар қажет.</w:t>
      </w:r>
    </w:p>
    <w:bookmarkEnd w:id="50"/>
    <w:bookmarkStart w:name="z61" w:id="51"/>
    <w:p>
      <w:pPr>
        <w:spacing w:after="0"/>
        <w:ind w:left="0"/>
        <w:jc w:val="both"/>
      </w:pPr>
      <w:r>
        <w:rPr>
          <w:rFonts w:ascii="Times New Roman"/>
          <w:b w:val="false"/>
          <w:i w:val="false"/>
          <w:color w:val="000000"/>
          <w:sz w:val="28"/>
        </w:rPr>
        <w:t>
      2375бас (жеке аулада 1448 ірі қара мал, 631 ұсақ мал, 296 жылқы) көпшілік пайдаланатын жайылымда жайылуда, ауданы ___10,0__ __ мың гектар и шалғайдағы жайылымда, ауданы ___0__мың гектар жайылуда.</w:t>
      </w:r>
    </w:p>
    <w:bookmarkEnd w:id="51"/>
    <w:bookmarkStart w:name="z62" w:id="52"/>
    <w:p>
      <w:pPr>
        <w:spacing w:after="0"/>
        <w:ind w:left="0"/>
        <w:jc w:val="both"/>
      </w:pPr>
      <w:r>
        <w:rPr>
          <w:rFonts w:ascii="Times New Roman"/>
          <w:b w:val="false"/>
          <w:i w:val="false"/>
          <w:color w:val="000000"/>
          <w:sz w:val="28"/>
        </w:rPr>
        <w:t>
      5 кесте. Қосымша қажет етілетін жайылымдар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3"/>
          <w:p>
            <w:pPr>
              <w:spacing w:after="20"/>
              <w:ind w:left="20"/>
              <w:jc w:val="both"/>
            </w:pPr>
            <w:r>
              <w:rPr>
                <w:rFonts w:ascii="Times New Roman"/>
                <w:b w:val="false"/>
                <w:i w:val="false"/>
                <w:color w:val="000000"/>
                <w:sz w:val="20"/>
              </w:rPr>
              <w:t>
 </w:t>
            </w:r>
          </w:p>
          <w:bookmarkEnd w:id="5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4"/>
          <w:p>
            <w:pPr>
              <w:spacing w:after="20"/>
              <w:ind w:left="20"/>
              <w:jc w:val="both"/>
            </w:pPr>
            <w:r>
              <w:rPr>
                <w:rFonts w:ascii="Times New Roman"/>
                <w:b w:val="false"/>
                <w:i w:val="false"/>
                <w:color w:val="000000"/>
                <w:sz w:val="20"/>
              </w:rPr>
              <w:t>
 </w:t>
            </w:r>
          </w:p>
          <w:bookmarkEnd w:id="54"/>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66" w:id="55"/>
    <w:p>
      <w:pPr>
        <w:spacing w:after="0"/>
        <w:ind w:left="0"/>
        <w:jc w:val="left"/>
      </w:pPr>
      <w:r>
        <w:rPr>
          <w:rFonts w:ascii="Times New Roman"/>
          <w:b/>
          <w:i w:val="false"/>
          <w:color w:val="000000"/>
        </w:rPr>
        <w:t xml:space="preserve"> Жайылымдарды геоботаникалық зерттеу мәліметтері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жіктелуі бойынша шифрлар табиғи жемшөп жер учаскелері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Нөмірлер контурлар мен сипаттамалар (жақшалар)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жемшөп түрлерінің (айырмашылықтарының,модификацияларының) атауы рельефке,топыраққа сәйкес келетін жерлер. Басқа жерлер мен жерлердің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көрінісі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 қатысу контуры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гектарына центнер (зерттеу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4.0 3.9 4.2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Маршалл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 Шалғынды каштан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сортаңды сортаңдағы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тұзды құмды сазды топырақтарда мия қосылған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Типчаково-кияковые бургуновые қара-каштановые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тирсово-типчаково-бургуновые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құмды сазды топырақтарда шалғынды қопалар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дөңес жазық. Құмдағы Кияково-Бургун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тирсово-типчаково-бургуновые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 Қара каштан құмды сазды топырақтардағы құмды-суық 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құмды сазды топырақтарда шалғынды қопалар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Қара-каштан құмды сазды топырақтардағы құмтас-типчак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Типчаково-бургуновые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Кияково-құмтас-Бургундия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Типчаково-бургуновые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Типчаково-тарсово-суық жусан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 Шалғынды-каштан сортаңды сазды топырақтардағы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Кияково-құмтас-Бургундия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сортаңды сазды топырақтардағы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тирсово-типчаково-бургуновые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Шалғынды-каштан сортаңды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Кияково-типчаково-маршалловополинные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қарағайлы орман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пайдаланылатын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малға арналған аз пайдаланылатын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Типчаково-құмтас-маршалловополинные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кильницево-селитрнополынные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сортаңды жерлерде кильницево-селитряновополынные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 сортаңды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 мия қосылған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топырақтардағы Киявково-Бургундия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Типчаково-тарсово-суық жусан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Австриялық құмды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Кияково-типчаково-бургуновые қара-каштановые құмды сазды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Типчаково-тарсово-суық жусан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Волоснецово шалғынды тұзды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 типтік-суық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тирсово-типчаково-бургуновые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3.ескілницеве - шалғынды тұзды батпақтардағы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сазды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Типчаково-тарсово-бургуновые қара-каштановые құмды саз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каштиан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Сортаң жусан ал шалғынды сортаңдар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типчаково-тарсово-суықты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Типчаково-тарсовобургуновые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каштиан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Дақ-арамшөп кен орны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Волоснецово-мия шалғынды сортаңды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каштиан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Типчаково-құмтас-маршалловополинные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волосенецтер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3.Волоснецово-мия шалғынды сортаңдарда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Типчаково-бургуновые қара-каштан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жылқылар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сортаңдарда шриенковополинные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1.Шалғынды-каштанды сазды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жылқылар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кильницево-селитряновополынные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жылқылар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 типтік-суық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кутарников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типчаково-тарсово-суықты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тарс-буогун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тирсово-бугуновые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Волоснецов - шалғынды тұзды құмды сазды топырақтардағы мия тамыры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каштан құмды сазды топырақтарда бургунмен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 мия қосылған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Күзде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дәнді-мия (волоснец,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Волоснецово-шриенкиановополынные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каштагты құмды сазды топырақтардағы квиноа (татар квиноасы)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 ирисі бар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Кияково-маршалловополинные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сазды топырақтардағы құмды-типчак-Маршалл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2.Кияково-маршалловополинные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жарты топырақтарда итмұрын бар мия-мия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Шренкианоа шалғынды сортаңдарда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тарс-Бургундия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Тирсово-бургуновые және қара-каштан құмды сазды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топырақтарында бургунмен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Кияково-маршалловополинные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Присоровое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сортаңдарда шриенковополинные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Маршалловополинные с разнотоавьем құмда (смолевка, качим)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Кияково-маршалловополинные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Житняково-суық жусан құмда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Полевичково-шренкиановополынные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сортаңды жерлерде кильницево-селитряновополынные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 құмды сазды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дәнді-мия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шабындықтарда сортаңды құмды сазды топырақтарда бетегелі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емес сортаңды сазды топырақтарда (арпа, дала, насыбайгүл, гемоптиз)дәнді-әр түрлі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сазды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құмды сазды топырақтардағы Поливичково-шренкиановополинные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құмды сазды топырақтардағы дәнді дақылдар( волоснец, арпа, 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 құмды-типчакты-суық 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Полевичково-шренкиановополынные шалғынды-каштан құмды-сазды сортаңды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сортаңдағы жолжелкен (жолжелкенсолончаковатый)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 итмұрын бар бетегелі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Волоснецово-селитрянополынные шалғынды-каштан сортаңды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құмды сазды топырақтардағы Полевичково-шренкиановополинные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дәнді-мия(арпа, дала, насыбайгүл, гемоптиз)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Типчаково-бургуновые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 бургунмен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дәнді-мия (волосенец,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Полевичково-шренкиановополынные шалғынды-каштан құмды-сазды сортаңды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 тұзды құмды сазды топырақтардағы итмұрын бұталары бұталар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 итмұрыны бар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құмды сазды топырақтардағы Полевичково-шренкиановополинные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 итмұрын бар дәнді дақылдар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Поливичко-шренкиановополынные шалғынды-каштанды сортаңды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Шалғынды-каштан топырақтарындағы тікенектер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кстарников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құмды сазды топырақтардағы Полевичково-шренкиановополинные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дәнді-мия (арпа, волосенец)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Шалғынды-каштан құмды сазды топырақтардағы шабындық пен итмұрын бұталары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 итмұрын бар дәнді дақылдар (волоснец,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Поливичково-селитрянополынные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құмды сазды топырақтарда итмұрын бұталары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сортаңдарда кильницево-одорожниковые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дәнді дақылдар (волоснец, арпа, вайник)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жайылып, іріктеп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Шренкипновополынные шалғынды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 итмұрыны бар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бетегелі-бузульникті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тұзды құмды сазды топырақтарда итмұрын бұталары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сұлы-мия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дәнді дақылдар(арпа, феску,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2.Полевичково-шренкиановополынные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Житняково-маршалловополинные құмда)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кияково-машаллополинные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типтік-құмды-жусанды (суық жусан, Маршалл, австриялық)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2.Поливичково-шренкиановополынные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Шалғынды-дала сортаңдарындағы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бетегелі-бузульникті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Маршалл жусандары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дәнді-мия (бетеге,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сазды топырақтардағы шөгінділер(үлкен 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Шалғынды-батпақты сазды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 құмды сазды топырақтардағы типчак-құмтас-шабындық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құмды сазды топырақтардағы дәнді-мия (волосенец,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 мия қосылған дәнді дақылдар (арпа, волоснец,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волоснецово-селитряновополынные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волоснецово-селитряновополынные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жолжелкен (тұзды Батпақты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типтік-құмды-жусанды (суық жусан, Маршалл, австриялық)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Кияково-Жарма-жусан (типчак, құмды қауырсын, житняк, суық жусан, Маршалл)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дәнді-әр түрлі шөптер( волоснец, арпа, феску, мия, лядвенец, Ю насыбайгүл,бузульник)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бетегелі-әр түрлі шөптер (насыбайгүл, малтатас, 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Заковые(волоснец, трос, вейник)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кильницво-квиноа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 (насыбайгүл, мия, гемоптиз, лябвенец)бетегелі-әр түрлі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Поливичково-шренкиановополынные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Шалғынды-каштанды сазды сазды топырақтардағы волоснецово-селитрянополынные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құмды-типчак-жусан (суық жусан, Маршалл)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құмды сазды топырақтардағы Вейниковые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Шалғынды-батпақты топырақтарда талдың қалыңдығы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дәнді-мия (аолосенец, арпа,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3.Полевичково-шренкиановополынные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бетегелі-түрлі шөпті (насыбайгүл, 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2.Волоснецово-мия шалғынды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Кияково-типчаково-суық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 итмұрын бар дәнді дақылдар)(бетеге, арпа,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 тұзды құмды сазды топырақтардағы дәнді-тұзды (волоснец,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трос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Кияково-автриоскополинные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Қара каштан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 мия қосылған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жолжелкен (тұзды Батпақты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Австрия құмға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 кермекпен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4.Уговые солорнчаковатые сортаңдардағы жолжелкен (жолжелкен тұзды)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Құмдағы Кияково-Бургун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3.Типчаково-кияково-суық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квиноа (татар квиноасы)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кермек бар 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Типчаково-волоснецово-суық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мия тамыры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топырақтарында Бургун бар Кияково-австриялық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2.Кияково-суық жусанды ЕА қара-каштан құмды сазды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Шренкиановополинные сортаңдарда сиепные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Типчаково-волоснец-қара каштан құмды сазды топырақтардағы 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Кияково-Австрия-ткмно-каштан құмды сазды топырақтарда бургунмен толтырылған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Маршалл жусандары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Шренкианополынные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2.Сынған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Поливичково-шренкиановополынные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сазды топырақтардағы шөгінді (үлкен 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таңдамалы түрде шабады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сазды сазды топырақтардағы түйнек-қамыс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жолжелкен (тұзды Батпақты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Волоснецово-селитрянополынные шалғынды-каштанды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күзде шабылады, қой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күн шуақты құмды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Травостой выкашивается и выпасаются овцы осенью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Типчаково-шренкиановополынные дала сортаңдарында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күн шуақты құмды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құмды сазды топырақтардағы дәнді дақылдар (арпа, волоснец,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бетегелі-бургунды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2.Кияково-суық жусанды ЕА қара-каштан құмды сазды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бетегелі-бузульникті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Шренкиановополинно-камфоросморфты шалғынды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Типчаково-волоснец-қара каштан құмды сазды топырақтардағы 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сұлы-бузульник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бургунмен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бетегелі-бузульникті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4.Типчаково-волоснец-қара каштан құмды сазды топырақтардағы 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Кияково-типчаково-бургуновые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шөп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Выпасается крупный рогатый скот во все сезоны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дәнді-мия(волосенец, арпа, феску)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сортаңды сазды топырақтардағы волоснецово-селитралық-жусанды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Волоснецово-селитрянополынные шалғынды-каштанды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батпақтардағы квиноа (квиноа сүйел)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бетегелі-бузульникті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Типчаково-волоснецово-бургуновые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дәнді дақылдар(волоснец, арпа, вайник)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 сортаңды құмды сазды топырақтардағы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дәнді дақылдар (волоснец, қамыс,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Шалғынды-батпақты сортаң топырақтардағы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 шөпті бетеге (насыбайгүл, жолжелкен, цинкофил,мия)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4.Поливичко-шренкиановополынные шалғынды-каштанды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Кияково-дәнді дақылдар(тырса, қауырсын, құмды, житняк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Кияково-австриялық-жусан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топырақтардағы Волоснецово-сортаң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бетегелі-мия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 шөптері бар дәнді дақылдар (волоснец, вайник, насыбайгүл, 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 сортаңдалған құмдақ топырақтағы дәнді-майлы дақылдар (түкті, вейник)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сортаңдақ құмдақ ошақтардағы қылшықтар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3.Сортаңданған шалғынды сортаңданған орманды ормансыз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1.Қара-қоңыр құмдақ топырақтағы топырағы бар құмды-құмды-сарғыш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тұздарындағы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түрлі шөптес овсяница (сары көктерек, лядвенец, мия, қансорғыш)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2.Сортаңдалған шалғынды сортаңдардағы бескильниц-лебедка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шабындык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құмды-құмды-сарғыш топырақ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құмдақ топырақтағы типшак-қияқ-суық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Шалғындардың тұздауыштарындағы тазартқыштар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Шөппен ірі қара мал шабылады және бағылады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сортаңдалған құмдақ топырақтағы саулық-әр түрлі шөпті (лядвенец, мия, балапан)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балшықты топырақтағы типшек-қияқ-суық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құмдақ топырақтағы құмдақ-сарғыш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сортаңдалған құмдақты топырақтағы арпа дақылдары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Тұздалған шалғынды шалғындықтағы шалғынды-қымбат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құмдақ топырақтағы шұңқырлар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Шалғындардың тұздауыштарындағы тазартқыштар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Вейниковые на луговых супесчаных почвах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1.Қара-қоңыр құмдақ топырақтағы қияқ-типшақты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құмды топырақтағы боргунды құмды-қылқан-тұрпақты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сұлы-мия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сортаңдалған құмдақ топырақтағы түкті-мия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бекильницалар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түрлі шөптес овсяница (дәндер, лядвенец, мия, василистик, бұзульник)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2.Бескильницево шалғындық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құмды топырақтағы типшак-қияктар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бескильниц-селитра-полиналық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сортаңдалған құмдақ топырақтағы түрлі шөптес овсяница (лядвенец, солодка, василистник, бузульник)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Шөппен ірі қара мал шабылады және бағылады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шабындык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Қою-каштанды құмдақ топырақтағы типті құмдақ-құмдақ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сортаңдалған тұздықтағы бескильницті-лебедкалық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сортаңдарда шренкиян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сұлы-мия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бескильниц-лебедка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Шалғынды-шренкианды құмдақ топырақтағы далалық-шренкианды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қияқ-типшекті-суық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2.Қара-қоңыр құмдақ топырақтағы житняк-маршалл-жусанды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житняк-маршалл-жусанды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қияқ-типршақты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сазды топырақтағы тырыс-типчак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2.Далалық сортаңдарда типшак-шренкиан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сазды топырақтағы тырыс-типчак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 типті-шренкианды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балшықты топырақтағы тырыс-типті-австриялық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Травостой выкашивается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тайғақты типшекті-тырсты-суық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ірі қара барлық маусымда сақталады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тырыс-типті-суық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типті-тырсты-суық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Қара-қоңыр құмдақ топырақтағы мал сою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типті-тырсты-суық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ірі қара барлық маусымда сақталады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Қияқ-суық шөпті қара-каштан құмдақ аспаздары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қияқтар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тырыс-типчак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ірі қара барлық маусымда сақталады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ірі қара барлық маусымда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типті-тырсты-суық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тырыс-типчак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ірі қара барлық маусымда сақталады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Травоостой выкашивается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2.Қара-каштанды құмдақ топырақтағы әртүрлі шөмішті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құмдақ топырақтағы аққу (татар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құмдақ топырақтағы мал сою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түктілер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Қою каштанды құмдақ топырақтағы австриялық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тұздықтағы бақша дақылдары (тұздықтағы бақша дақылдары)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топырақтағы шырын (сымбатты шырын)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бақша дақылдары (тұздықтағы бақша дақылдары)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1.Қара-каштанды құмдақ топырақтағы құмды-қылқан-типті маршалл-далалы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түктілер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тырсу-бургун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каштанды құмдақ топырақтағы австриялық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дәнді дақылдар (түк,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Подорожниковые на солонцах луговых (подорожник солончаковый)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қоңыр құмдақ топырақтағы эбелектілер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каштанды құмдақ топырақтағы бургун бар австриялық шөлейтілер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3.Қара-қоңыр құмдақ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Қара-қоңыр құмдақ топырақтағы мал сою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құмдақ топырақтағы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дауылы бар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Қараңғы-каштанор құмдақ топырақтағы бургун бар австриялық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дауылы бар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дәнді дақылдар (түк,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Сортаңдалған шалғынды сортаңдарда өсірілетін өсімдіктер (сортаңдалған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Шалғындық-каштанды, тұздақ құмдақ топырақтағы шийлі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дәнді дақылдар (түк,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типшак-суық толымды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тырс-бұғы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боргун бар тырс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сортаңданған құмдақ топырақтағы түкті-типчакты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Сортаңдақ шалғынды сортаңдақ (сортаңдақ тоғай)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аққу (бородавкалы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сортаңдалған құмдақ топырақтағы 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скотобой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тырыс-типті-бургундық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құмды-жусанды (суық жусан, Маршалла)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түкті-мия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бақша дақылдары (сортаңдалған бақша дақылдары)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Сортаңдалған шалғынды сортаңдардағы бескильниц-лебедка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қияқ-австриялық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Шренкиановополынные с бургуном на солонцах степных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сортаңдалған құмдақ топырақтағы түкті-мия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типшак-бургунды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қияқ-австриялық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сортаңдалған құмдақ топырақтағы ылғалды-мия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сортаңдалған сазды топырақтағы түйнекті-тростарникті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ырыс-бүргін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іріктеп шабыладыя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1.Қара-қоңыр құмдақ топырақтағы қияқ-дауылды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сортаңдалған сазды топырақтағы түйнекті-тростарникті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құмдақ топырақтағы шұңқырлар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түкті-түкті-бүргекті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маршалл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қияқ-австриялық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құмдақ топырақтағы шұңқырлар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1.Арпа дақылдары шалғындық, сортаңдалған құмдақ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Шалғынды-батпақты, сортаңды құмдақты топырақтағы түйнекті-трастикті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қияқ-маршалл-жусанды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түкті-түкті-бүргекті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сортаңдалған сазды топырақтағы түйнекті-тростарникті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әртүрлі шөптес дәнді дақылдар (сұлы, бұғы, қылшық, қансорғыш, қылқан жапырақты, қылқан жапырақты, мия, лядвенец)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волоснецов- шренкиан-шөлейтті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3.Сортаңдалған шалғынды сортаңдардағы бескильниц-лебедка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Сортаңдалған шалғынды сортаңдарда өсірілетін өсімдіктер (сортаңдалған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сортаңдалған құмдақ топырақтағы әртүрлі шөптес дәнді дақылдар (қамыс, вейник, қылшық, арпа, қансорғыш, герань, мия, лядвенец)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Тұздалған шалғынды шалғындықтағы шалғынды-қымбат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Көктемде және күзде қой шөптермен шабылады және бағылады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Тұздалған шалғынды шалғындықтағы шалғынды-қымбат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сенгокосов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 сортаңдалған құмдақ топырақтағы түкті-мия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Тұздалған шалғынды шалғындықтағы шалғынды-қымбат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3.Шалғынды-каштанды сортаңданған құмдақ топырақтағы плевичково-шренкиан-шөлейтті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4.Қияк-бургундық қара-каштан құмды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түкті-мия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көктемде және жазда бағылады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түкті-мия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Көктемде және күзде шөптерді іріктеп шабады және бағады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Тұздалған шалғынды шалғындықтағы шалғынды-қымбат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 (типчак, тырса, бескилница) белгілері бар шренкан-шөлмектер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Тұздалған шалғынды шалғындықтағы шалғынды-қымбат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сортаңдарда кермекті шренкиян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сортаңдалған құмдақты топырақтағы Волоснецово-селитряново-шөлейтті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Тұздалған шалғынды шалғындықтағы шалғынды-қымбат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қырлы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 дауылды австриялық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түкті-мия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Сортаңдалған шалғынды сортаңдарда өсірілетін өсімдіктер (сортаңдалған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1.Қара-қоңыр құмдақ топырақтағы қияқ-дауылды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дәнді-мия дақылдары (қылшық,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Вейниковые на луговых супесчаных почвах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Тұздалған шалғынды шалғындықтағы шалғынды-қымбат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дәнді-мия дақылдары (қылшық,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Сортаңдалған шалғынды шалғындардағы бескильницті-селитрянды далалық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құмды-қылқан-типті маршалл-далалы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қияқ-дауылды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каштанды құмдақ топырақтағы австриялық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Шалғынды-батпақты, сортаңдалған топырақтағы қамыстар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құмдақ-дауылды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2.Қара-қоңыр құмдақ топырақтағы түкті-түкті-бүргекті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құмды топырақтағы қиявка-бургундық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дәнді-мия (түкті,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Сортаңдалған шалғынды сортаңдарда өсірілетін өсімдіктер (сортаңдалған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Сортаңдалған шалғынды сортаңдардағы бескильниц-лебедка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Сортаңды құмдақты шалғынды топырақтағы дәнді-мия дақылдары (қылшық, арпа,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3.Сортаңдалған шалғынды сортаңдарда өсірілетін өсімдіктер (сортаңдалған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тұздықтағы аққу (татар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сортаңдарда (қылшық, типчак, бескилница) белгілері бар шренкан-шөлмектер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волоснецов- шренкиан-шөлейтті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сортаңдалған құмдақ топырақтағы түкті-мия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Сортаңдалған шалғынды сортаңдарда өсірілетін өсімдіктер (сортаңдалған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бақша дақылдары (сортаңдалған бақша дақылдары)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Сортаңдалған шалғынды сортаңдардағы бескильниц-лебедка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сортаңданған құмдақ топырақтағы түкті-типчакты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түрлі-түрлі шөптес (тырса, тырсық)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құмдақ топырақтағы әртүрлі шөптес дәнді дақылдар (қылшық, арпа, мия, көгерген)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 w:id="56"/>
    <w:p>
      <w:pPr>
        <w:spacing w:after="0"/>
        <w:ind w:left="0"/>
        <w:jc w:val="both"/>
      </w:pPr>
      <w:r>
        <w:rPr>
          <w:rFonts w:ascii="Times New Roman"/>
          <w:b w:val="false"/>
          <w:i w:val="false"/>
          <w:color w:val="000000"/>
          <w:sz w:val="28"/>
        </w:rPr>
        <w:t>
      кестенің жалғасы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центнеровна гектар құрғақ масса, гектарына центнер жем бірліктері, сіңімді ақуыздың гектарына килограмм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өнімділік: центнеровна гектар құрғақ масса (нумератор ),центнеровна гектар жемшөп бірлігі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 контуры: центнеровна гектар құрғақ масса (нумератор), центнеровна гектар жемшөп бірлігі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 калық жағдайы, болуы дәрілік өсімдіктер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Бойынша ұсыныстар пайдалану, мал түрі. Ұсынылатын бойынша іс-шаралар жақсарту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 бойынша жайылымдық жем-шөп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 жайылымдар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қатты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Бургунның орташа бітелуі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Ириспен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перидтік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қайнатылған, итмұрынмен әлсіз бұта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Итмұрынмен аздап қопсытылған,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қайнатылған, итмұрынмен әлсіз бұта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қайнатылған, итмұрынмен әлсіз бұта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қайнатылған, итмұрынмен әлсіз бұта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Итмұрынмен аздап қопсытылған,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қопсытылған, орташа бузульникпен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қопсытылған, орташа бузульникпен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шындалған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шындалған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шындалған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шындалған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шындалған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Итмұрынмен аздап қопсытылған,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кескіндер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көктемгі-зығыр-күзгі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көктемгі-зығыр-күзгі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орташа ластанған қатты қатқан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қоқыстанған, қатты қабыршақталған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қабыршақталған, орташа ластанған бұзақылар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қабыршақталған, орташа ластанған бұзақылар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көзілдіріктер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қоқыстанған, қатты қабыршақталған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көзілдіріктер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Тауолга әлсіз ескірген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дәнекерленген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жылқыларға арналған шабындықтар мен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көзілдірік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көзілдіріктер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көзілдіріктер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Тауолга әлсіз ескірген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шабылатын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шөп шабу жайылымдары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шабылатын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орташа ластанған қатты қатқан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шөп шабу жайылымдары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шөп шабу жайылымдары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 қатты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 қатты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шөп шабу жайылымдары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 қатты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дәнекерлеу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шөп шабу жайылымдары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көзілдіріктер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шөп шабу жайылымдары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шөп шабу жайылымдары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көзілдіріктер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Бұрқақпен әлсіз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шөп шабу жайылымдары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ластанған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керілген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69" w:id="57"/>
    <w:p>
      <w:pPr>
        <w:spacing w:after="0"/>
        <w:ind w:left="0"/>
        <w:jc w:val="left"/>
      </w:pPr>
      <w:r>
        <w:rPr>
          <w:rFonts w:ascii="Times New Roman"/>
          <w:b/>
          <w:i w:val="false"/>
          <w:color w:val="000000"/>
        </w:rPr>
        <w:t xml:space="preserve"> Жайылымдық инфрақұрылым объектілері туралы және ауыл шаруашыығы жануарларын айдап өтуге арналған сервитуттар туралы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ұңғыма – 15 бірлік.</w:t>
            </w:r>
          </w:p>
          <w:bookmarkEnd w:id="58"/>
          <w:p>
            <w:pPr>
              <w:spacing w:after="20"/>
              <w:ind w:left="20"/>
              <w:jc w:val="both"/>
            </w:pPr>
            <w:r>
              <w:rPr>
                <w:rFonts w:ascii="Times New Roman"/>
                <w:b w:val="false"/>
                <w:i w:val="false"/>
                <w:color w:val="000000"/>
                <w:sz w:val="20"/>
              </w:rPr>
              <w:t>
құдықтар- 44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0</w:t>
            </w:r>
          </w:p>
          <w:bookmarkEnd w:id="5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r>
              <w:rPr>
                <w:rFonts w:ascii="Times New Roman"/>
                <w:b w:val="false"/>
                <w:i w:val="false"/>
                <w:color w:val="000000"/>
                <w:sz w:val="20"/>
              </w:rPr>
              <w:t>
0</w:t>
            </w:r>
          </w:p>
          <w:bookmarkEnd w:id="6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bookmarkStart w:name="z73" w:id="61"/>
    <w:p>
      <w:pPr>
        <w:spacing w:after="0"/>
        <w:ind w:left="0"/>
        <w:jc w:val="both"/>
      </w:pPr>
      <w:r>
        <w:rPr>
          <w:rFonts w:ascii="Times New Roman"/>
          <w:b w:val="false"/>
          <w:i w:val="false"/>
          <w:color w:val="000000"/>
          <w:sz w:val="28"/>
        </w:rPr>
        <w:t>
      Ескертпе: Канонерка ауылдық округінде мал айдау жолдары мен ауыл шаруашылығы жануарларын айдап өтуге арналған сервитуттар жоқ.</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75" w:id="62"/>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 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 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200140025664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001SUD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830619300840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Серикжан Ерболович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670819301237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Берикжан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590901302729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Слямгазы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570726300074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Шаймардан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541017301144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Шакирт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791014402064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Акимеева Гульмира Хабдылкаримовна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741009402701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Александровна Светлана Адамовна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870405402629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830729499081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Аринжанова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671130300137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Артамонов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820408301750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Атажанов Қайрат Қасенұлы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701031300028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Куан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650812300178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Орал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790307400642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Алмагуль Амангельдиевна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591101301546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881106302196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Тимур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580320300148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Аюченко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571125402290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Бабанина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710907302144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Баймухаметов Каукарбек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541129300938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Балыкин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750801303321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Басалаев Виталий Генадиевич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710525302138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Баубаев Багдат Имашевич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640104301998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Беленкоа Александр Геннадиевич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750306302223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Беленков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750222499068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Беленкова Анна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741012301199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Белько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860601302041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Бердекенев Нуржан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830208300638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Бердикенов Болат Оразханович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700126301703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Беркутбаев Кайрат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851025302001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Ертай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650604400430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Борисова Елена Яковлевна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670724301384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Бояркин Игорь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620713301797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Бугыбаев Базкен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790723403331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Валиева Гульмира Ахмадеевна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800630300290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Ванин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690119300574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Воронцов Вячеслав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790403301031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770722301736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Гадильчинов Асхат Шаймарданович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750420300049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Голованев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500103401455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Головнина Людмила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680331300387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Голомышев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770314400538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Голубова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791118400132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Гольцман Татьяна Иосифовна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681218300909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Грицишин Василий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781226300489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Грошев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780810301380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Губайдулин Асхат Зайнуллович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720208301049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Губайдулин Рафат Зайнуллович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590302400980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Гутова Валентина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640128402874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Давлетова Рауза Рахимжановна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650215301091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Даирбаев Серик Кабдуалиевич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550320301755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Даиырбаев Берикказы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600913401251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Даутбаева Тамара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600410302704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Геннадий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861002301426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Юрий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660501300971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Десятник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580928400912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Дуппаева Багила Орынбаевна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391209400679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Едилов Бауржан Болысбекович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651024400758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Ешекеева Нургуль Капезовна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850316301082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Ринат Ганжапарович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860220402939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Жанаманова Алмагуль Батырхановна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891208302112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Жанбубеков Биржан Куанышбекович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730127400207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Жармухамбетова Гульнара ТолегеновнА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750527300141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Жармуханбетов Марат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631220300991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Жасыбаев Таныберген Жунысбекович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870331402568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Жетыбаева Алия Ануарбековна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710518302596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Болат Сейлханович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910207300612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Валерий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520501403954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Толеугайша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831203301929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690427301597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 Ринад Фазлиахматович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610315404069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иргибаева евгения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820320300675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Ерлан Иркынович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680212302306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Казетов Мураткан Назанович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760119403283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Каирханов Молдабек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651126401813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Кайсина Рысалды Айтмухамбетовна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530101314673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Оралбай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780119301521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Ермек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730609401979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Какимова Умут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531114300141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Каляшев Жаслан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810609302839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Канапиев Мейржан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880125301763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Кантемиров Берик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641022400616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Кантемирова Кульпан Кенесбековна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630112302729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Кумархан Советханович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840803401321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Капезова Динара Шафиевна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690910302421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Даулет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770905302739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Совет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770812300291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Киселев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790410300438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Киселев Александр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780920301249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Киселев Павел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711127300705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Киселев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810428300809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Клец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660210303072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Клец Валерий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861116301367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КлҰц Павел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740223300125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Кнутовитский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540426300414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870207302438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981011450048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Анастасия Олеговна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650828300809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670719400152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Колесникова Екатерина Семеновна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840517301727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941229350545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840407301293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700709300110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 Александр Геннадиевич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761013300695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Кулембаев Думан Берликенович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620625300215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Владимир Абдакарович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601024401172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Кушакова Татьяна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740910302265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Лихачев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711115301578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Макешев Болат Жомалканович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620816402078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Малабаева Асия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540507300972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Мамыканов Оразкан Скакович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530302301713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Мамырбеков Булк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691104400591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Зоя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830528301408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Рафаэль Басыржанович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740101303027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741221302113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740107400735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Нина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691121402015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Меркушева Галина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740301302066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Марат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731220402529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Молтанова Гульнар Советкановна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800222302912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Ерлан Серпаевич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620120301595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Муккалиев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710518401099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Мурумбаева Куралай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780612301988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Данияр Зейнегабылович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770503300935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Талгат Жаншуакович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851216402472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Мусатаева Гульжан Саиновна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611126300451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Дамир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860125302986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Жандос Бекказыевич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780917302895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Мухатов Аманжол Маутбекович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030618550827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Мұсақан Сұлтан Байжанұлы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760602300852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Надырбеков Тахир Гафиоллович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870512302812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Азамат Жумагазыевич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761208300050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Кайрат Абдугалиевич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790224302374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Самат Абдугалеевич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630222301829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Серикказы Абугалиевич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810214300726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Тимур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650714401685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Наурызбаева Марзия Абдугалиевна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811014401568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Нефедова Анна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630209302053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Талап Турсынович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020309650752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Нурекенова Анель Жанатаевна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550406401015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Огулева Нина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681222301771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Одинцев Олег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800609303121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Ермек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530626300043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Ордаханов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720730300148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Максут Умиргалиевич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690710401204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Гульнара Шаиртаевна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490330400040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Павленко Надежда Аркадьевна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730519302248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Павленко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741216300922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Паршин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970113450593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Паршина Кристина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900118401252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Пелипенко Кристина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661121302866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Перязев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911113350412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Пименов Николай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570224401852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Плаксова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650123300925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Полиенко Игорь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740913300790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811225302369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Иван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550521402029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Прохорович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600708300470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Рагулин Александр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721006300431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Талгат Арынгазынович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931202450780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Рапикова Кристина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740215400346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Решке Евгения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790728401035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Решке Олга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791026300156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Роженцев Михаил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Роженцев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821209401708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Роженцева Надежда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571031300970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Рябиков Владимир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820904302253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Нурлан Шафийевич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760223303252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Сагымбаев Аманжол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840413301058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Бейбит Шыныбекович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470610301101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Сакенулы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410915402558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Сапариева Гульшира Сайтахметовна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760321402606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Асия Сагынбековна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551106301239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Селиханов Амангельды Айткенович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601015300832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Талгатбек Токтаганович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781026302894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Ершенали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820916301841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Симанов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491215301991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Симонов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810130302677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Смагин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Смагин Николай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730113400042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Смагина Алена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540220300305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Суханов Владимир Дмитревич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Ерболат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911112350424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Таникенов Бауыржан Серікұлы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780306400942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Татаева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710606302336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Татубеков Бауржан Кенеспекович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740928301146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Теряев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170340021204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Болашак"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790929302674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Тогаев Нуржан Рымгалиевич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540720301242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680713301430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Толекенов Марат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700816300657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Жунусбек Каримханович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851110302241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 Тимур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841228300989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830624302567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 Василий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650106300070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610417302178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720605402913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Тулубаева Татьяна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790617402971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Тулубаева Юлия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930221350874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 Айдос Талапүлы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590520302123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Феденев Василий Генедьевич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650108302127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Хамидуллин Мунир Камемулович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840525301384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Цепневский Василий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821209302056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Цыкунов Сергей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710713301548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Чумычкин Валерии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921210350726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Чумычкин Олег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660810300129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Шабаршов Евгений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811108301601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Шабаршов Михаил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660919300994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Шарбиев Талгат Капкенович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910222351666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шмитас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600705400282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Штарик Наталья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660829302179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Шушаев Марат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720919300839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Шушпанов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621009402360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Яковлева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6" w:id="63"/>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 аумақтық объект 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тің, ауыл дың, ауыл дық округ 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 ыр 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 шар 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(тоқ ты лар, теке шік 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(ер кек тоқ ты лар, шы быш 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бие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Джыланды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Канонерка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Карабаш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Карамырза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 w:id="64"/>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коды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5"/>
          <w:p>
            <w:pPr>
              <w:spacing w:after="20"/>
              <w:ind w:left="20"/>
              <w:jc w:val="both"/>
            </w:pPr>
            <w:r>
              <w:rPr>
                <w:rFonts w:ascii="Times New Roman"/>
                <w:b w:val="false"/>
                <w:i w:val="false"/>
                <w:color w:val="000000"/>
                <w:sz w:val="20"/>
              </w:rPr>
              <w:t>
-</w:t>
            </w:r>
          </w:p>
          <w:bookmarkEnd w:id="65"/>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6"/>
          <w:p>
            <w:pPr>
              <w:spacing w:after="20"/>
              <w:ind w:left="20"/>
              <w:jc w:val="both"/>
            </w:pPr>
            <w:r>
              <w:rPr>
                <w:rFonts w:ascii="Times New Roman"/>
                <w:b w:val="false"/>
                <w:i w:val="false"/>
                <w:color w:val="000000"/>
                <w:sz w:val="20"/>
              </w:rPr>
              <w:t>
-</w:t>
            </w:r>
          </w:p>
          <w:bookmarkEnd w:id="66"/>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7"/>
          <w:p>
            <w:pPr>
              <w:spacing w:after="20"/>
              <w:ind w:left="20"/>
              <w:jc w:val="both"/>
            </w:pPr>
            <w:r>
              <w:rPr>
                <w:rFonts w:ascii="Times New Roman"/>
                <w:b w:val="false"/>
                <w:i w:val="false"/>
                <w:color w:val="000000"/>
                <w:sz w:val="20"/>
              </w:rPr>
              <w:t>
-</w:t>
            </w:r>
          </w:p>
          <w:bookmarkEnd w:id="67"/>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8"/>
          <w:p>
            <w:pPr>
              <w:spacing w:after="20"/>
              <w:ind w:left="20"/>
              <w:jc w:val="both"/>
            </w:pPr>
            <w:r>
              <w:rPr>
                <w:rFonts w:ascii="Times New Roman"/>
                <w:b w:val="false"/>
                <w:i w:val="false"/>
                <w:color w:val="000000"/>
                <w:sz w:val="20"/>
              </w:rPr>
              <w:t>
-</w:t>
            </w:r>
          </w:p>
          <w:bookmarkEnd w:id="68"/>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9"/>
          <w:p>
            <w:pPr>
              <w:spacing w:after="20"/>
              <w:ind w:left="20"/>
              <w:jc w:val="both"/>
            </w:pPr>
            <w:r>
              <w:rPr>
                <w:rFonts w:ascii="Times New Roman"/>
                <w:b w:val="false"/>
                <w:i w:val="false"/>
                <w:color w:val="000000"/>
                <w:sz w:val="20"/>
              </w:rPr>
              <w:t>
-</w:t>
            </w:r>
          </w:p>
          <w:bookmarkEnd w:id="69"/>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0"/>
          <w:p>
            <w:pPr>
              <w:spacing w:after="20"/>
              <w:ind w:left="20"/>
              <w:jc w:val="both"/>
            </w:pPr>
            <w:r>
              <w:rPr>
                <w:rFonts w:ascii="Times New Roman"/>
                <w:b w:val="false"/>
                <w:i w:val="false"/>
                <w:color w:val="000000"/>
                <w:sz w:val="20"/>
              </w:rPr>
              <w:t>
-</w:t>
            </w:r>
          </w:p>
          <w:bookmarkEnd w:id="70"/>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1"/>
          <w:p>
            <w:pPr>
              <w:spacing w:after="20"/>
              <w:ind w:left="20"/>
              <w:jc w:val="both"/>
            </w:pPr>
            <w:r>
              <w:rPr>
                <w:rFonts w:ascii="Times New Roman"/>
                <w:b w:val="false"/>
                <w:i w:val="false"/>
                <w:color w:val="000000"/>
                <w:sz w:val="20"/>
              </w:rPr>
              <w:t>
-</w:t>
            </w:r>
          </w:p>
          <w:bookmarkEnd w:id="71"/>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2"/>
          <w:p>
            <w:pPr>
              <w:spacing w:after="20"/>
              <w:ind w:left="20"/>
              <w:jc w:val="both"/>
            </w:pPr>
            <w:r>
              <w:rPr>
                <w:rFonts w:ascii="Times New Roman"/>
                <w:b w:val="false"/>
                <w:i w:val="false"/>
                <w:color w:val="000000"/>
                <w:sz w:val="20"/>
              </w:rPr>
              <w:t>
-</w:t>
            </w:r>
          </w:p>
          <w:bookmarkEnd w:id="72"/>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3"/>
          <w:p>
            <w:pPr>
              <w:spacing w:after="20"/>
              <w:ind w:left="20"/>
              <w:jc w:val="both"/>
            </w:pPr>
            <w:r>
              <w:rPr>
                <w:rFonts w:ascii="Times New Roman"/>
                <w:b w:val="false"/>
                <w:i w:val="false"/>
                <w:color w:val="000000"/>
                <w:sz w:val="20"/>
              </w:rPr>
              <w:t>
-</w:t>
            </w:r>
          </w:p>
          <w:bookmarkEnd w:id="73"/>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4"/>
          <w:p>
            <w:pPr>
              <w:spacing w:after="20"/>
              <w:ind w:left="20"/>
              <w:jc w:val="both"/>
            </w:pPr>
            <w:r>
              <w:rPr>
                <w:rFonts w:ascii="Times New Roman"/>
                <w:b w:val="false"/>
                <w:i w:val="false"/>
                <w:color w:val="000000"/>
                <w:sz w:val="20"/>
              </w:rPr>
              <w:t>
-</w:t>
            </w:r>
          </w:p>
          <w:bookmarkEnd w:id="74"/>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5"/>
          <w:p>
            <w:pPr>
              <w:spacing w:after="20"/>
              <w:ind w:left="20"/>
              <w:jc w:val="both"/>
            </w:pPr>
            <w:r>
              <w:rPr>
                <w:rFonts w:ascii="Times New Roman"/>
                <w:b w:val="false"/>
                <w:i w:val="false"/>
                <w:color w:val="000000"/>
                <w:sz w:val="20"/>
              </w:rPr>
              <w:t>
-</w:t>
            </w:r>
          </w:p>
          <w:bookmarkEnd w:id="75"/>
          <w:p>
            <w:pPr>
              <w:spacing w:after="20"/>
              <w:ind w:left="20"/>
              <w:jc w:val="both"/>
            </w:pPr>
            <w:r>
              <w:rPr>
                <w:rFonts w:ascii="Times New Roman"/>
                <w:b w:val="false"/>
                <w:i w:val="false"/>
                <w:color w:val="000000"/>
                <w:sz w:val="20"/>
              </w:rPr>
              <w:t>
 </w:t>
            </w:r>
          </w:p>
        </w:tc>
      </w:tr>
    </w:tbl>
    <w:bookmarkStart w:name="z89" w:id="76"/>
    <w:p>
      <w:pPr>
        <w:spacing w:after="0"/>
        <w:ind w:left="0"/>
        <w:jc w:val="both"/>
      </w:pPr>
      <w:r>
        <w:rPr>
          <w:rFonts w:ascii="Times New Roman"/>
          <w:b w:val="false"/>
          <w:i w:val="false"/>
          <w:color w:val="000000"/>
          <w:sz w:val="28"/>
        </w:rPr>
        <w:t>
      Атауы ____________________________________________________</w:t>
      </w:r>
    </w:p>
    <w:bookmarkEnd w:id="76"/>
    <w:bookmarkStart w:name="z90" w:id="77"/>
    <w:p>
      <w:pPr>
        <w:spacing w:after="0"/>
        <w:ind w:left="0"/>
        <w:jc w:val="both"/>
      </w:pPr>
      <w:r>
        <w:rPr>
          <w:rFonts w:ascii="Times New Roman"/>
          <w:b w:val="false"/>
          <w:i w:val="false"/>
          <w:color w:val="000000"/>
          <w:sz w:val="28"/>
        </w:rPr>
        <w:t>
      Мекен-жайы____________________________________________________________</w:t>
      </w:r>
    </w:p>
    <w:bookmarkEnd w:id="77"/>
    <w:bookmarkStart w:name="z91" w:id="78"/>
    <w:p>
      <w:pPr>
        <w:spacing w:after="0"/>
        <w:ind w:left="0"/>
        <w:jc w:val="both"/>
      </w:pPr>
      <w:r>
        <w:rPr>
          <w:rFonts w:ascii="Times New Roman"/>
          <w:b w:val="false"/>
          <w:i w:val="false"/>
          <w:color w:val="000000"/>
          <w:sz w:val="28"/>
        </w:rPr>
        <w:t>
      Телефоны__________________________________________________________</w:t>
      </w:r>
    </w:p>
    <w:bookmarkEnd w:id="78"/>
    <w:bookmarkStart w:name="z92" w:id="79"/>
    <w:p>
      <w:pPr>
        <w:spacing w:after="0"/>
        <w:ind w:left="0"/>
        <w:jc w:val="both"/>
      </w:pPr>
      <w:r>
        <w:rPr>
          <w:rFonts w:ascii="Times New Roman"/>
          <w:b w:val="false"/>
          <w:i w:val="false"/>
          <w:color w:val="000000"/>
          <w:sz w:val="28"/>
        </w:rPr>
        <w:t>
      Адрес электрондық почта мекен-жайы __________________________________________</w:t>
      </w:r>
    </w:p>
    <w:bookmarkEnd w:id="79"/>
    <w:bookmarkStart w:name="z93" w:id="80"/>
    <w:p>
      <w:pPr>
        <w:spacing w:after="0"/>
        <w:ind w:left="0"/>
        <w:jc w:val="both"/>
      </w:pPr>
      <w:r>
        <w:rPr>
          <w:rFonts w:ascii="Times New Roman"/>
          <w:b w:val="false"/>
          <w:i w:val="false"/>
          <w:color w:val="000000"/>
          <w:sz w:val="28"/>
        </w:rPr>
        <w:t>
      Басшы немесе оның міндетін атқарушы адам</w:t>
      </w:r>
    </w:p>
    <w:bookmarkEnd w:id="80"/>
    <w:bookmarkStart w:name="z94" w:id="81"/>
    <w:p>
      <w:pPr>
        <w:spacing w:after="0"/>
        <w:ind w:left="0"/>
        <w:jc w:val="both"/>
      </w:pPr>
      <w:r>
        <w:rPr>
          <w:rFonts w:ascii="Times New Roman"/>
          <w:b w:val="false"/>
          <w:i w:val="false"/>
          <w:color w:val="000000"/>
          <w:sz w:val="28"/>
        </w:rPr>
        <w:t>
      ______________________________________</w:t>
      </w:r>
    </w:p>
    <w:bookmarkEnd w:id="81"/>
    <w:bookmarkStart w:name="z95" w:id="82"/>
    <w:p>
      <w:pPr>
        <w:spacing w:after="0"/>
        <w:ind w:left="0"/>
        <w:jc w:val="both"/>
      </w:pPr>
      <w:r>
        <w:rPr>
          <w:rFonts w:ascii="Times New Roman"/>
          <w:b w:val="false"/>
          <w:i w:val="false"/>
          <w:color w:val="000000"/>
          <w:sz w:val="28"/>
        </w:rPr>
        <w:t>
      (электрондық цифрлық қолтаңбасы)</w:t>
      </w:r>
    </w:p>
    <w:bookmarkEnd w:id="82"/>
    <w:bookmarkStart w:name="z96" w:id="83"/>
    <w:p>
      <w:pPr>
        <w:spacing w:after="0"/>
        <w:ind w:left="0"/>
        <w:jc w:val="both"/>
      </w:pPr>
      <w:r>
        <w:rPr>
          <w:rFonts w:ascii="Times New Roman"/>
          <w:b w:val="false"/>
          <w:i w:val="false"/>
          <w:color w:val="000000"/>
          <w:sz w:val="28"/>
        </w:rPr>
        <w:t>
      ______________________________________</w:t>
      </w:r>
    </w:p>
    <w:bookmarkEnd w:id="83"/>
    <w:bookmarkStart w:name="z97" w:id="84"/>
    <w:p>
      <w:pPr>
        <w:spacing w:after="0"/>
        <w:ind w:left="0"/>
        <w:jc w:val="both"/>
      </w:pPr>
      <w:r>
        <w:rPr>
          <w:rFonts w:ascii="Times New Roman"/>
          <w:b w:val="false"/>
          <w:i w:val="false"/>
          <w:color w:val="000000"/>
          <w:sz w:val="28"/>
        </w:rPr>
        <w:t>
      (аты, әкесінің аты (бар болса), тегі)</w:t>
      </w:r>
    </w:p>
    <w:bookmarkEnd w:id="84"/>
    <w:bookmarkStart w:name="z9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3"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