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81d01" w14:textId="6d81d0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облысы Бесқарағай ауданының Долон ауылдық округі бойынша жайылымдарды басқару және оларды пайдалану жөніндегі 2026-2030 жылдарға арналған жоспарды бекіту туралы</w:t>
      </w:r>
    </w:p>
    <w:p>
      <w:pPr>
        <w:spacing w:after="0"/>
        <w:ind w:left="0"/>
        <w:jc w:val="both"/>
      </w:pPr>
      <w:r>
        <w:rPr>
          <w:rFonts w:ascii="Times New Roman"/>
          <w:b w:val="false"/>
          <w:i w:val="false"/>
          <w:color w:val="000000"/>
          <w:sz w:val="28"/>
        </w:rPr>
        <w:t>Абай облысы Бесқарағай аудандық мәслихатының 2025 жылғы 23 қазандағы № 32/16-VIII шешімі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шешімнің қолданысқа енгізілу тәртібін </w:t>
      </w:r>
      <w:r>
        <w:rPr>
          <w:rFonts w:ascii="Times New Roman"/>
          <w:b w:val="false"/>
          <w:i w:val="false"/>
          <w:color w:val="ff0000"/>
          <w:sz w:val="28"/>
        </w:rPr>
        <w:t>2- тармақтан</w:t>
      </w:r>
      <w:r>
        <w:rPr>
          <w:rFonts w:ascii="Times New Roman"/>
          <w:b w:val="false"/>
          <w:i w:val="false"/>
          <w:color w:val="ff0000"/>
          <w:sz w:val="28"/>
        </w:rPr>
        <w:t xml:space="preserve"> караңыз.</w:t>
      </w:r>
    </w:p>
    <w:bookmarkStart w:name="z7"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8- бабы </w:t>
      </w:r>
      <w:r>
        <w:rPr>
          <w:rFonts w:ascii="Times New Roman"/>
          <w:b w:val="false"/>
          <w:i w:val="false"/>
          <w:color w:val="000000"/>
          <w:sz w:val="28"/>
        </w:rPr>
        <w:t>1-тармағына</w:t>
      </w:r>
      <w:r>
        <w:rPr>
          <w:rFonts w:ascii="Times New Roman"/>
          <w:b w:val="false"/>
          <w:i w:val="false"/>
          <w:color w:val="000000"/>
          <w:sz w:val="28"/>
        </w:rPr>
        <w:t xml:space="preserve"> сәйкес, Бесқарағай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Абай облысы Бесқарағай ауданының Долон ауылдық округі бойынша жайылымдарды басқару және оларды пайдалану жөніндегі 2026-2030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2026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Бесқарағай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Абылгазинова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Бесқарағай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23 қазандағы</w:t>
            </w:r>
            <w:r>
              <w:br/>
            </w:r>
            <w:r>
              <w:rPr>
                <w:rFonts w:ascii="Times New Roman"/>
                <w:b w:val="false"/>
                <w:i w:val="false"/>
                <w:color w:val="000000"/>
                <w:sz w:val="20"/>
              </w:rPr>
              <w:t>№ 32/16-VIII шешімімен</w:t>
            </w:r>
            <w:r>
              <w:br/>
            </w: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Абай облысы Бесқарағай ауданының Долон ауылдық округі бойынша жайылымдарды басқару және оларды пайдалану жөніндегі 2026-2030 жылдарға арналған жоспар</w:t>
      </w:r>
    </w:p>
    <w:bookmarkEnd w:id="3"/>
    <w:bookmarkStart w:name="z13" w:id="4"/>
    <w:p>
      <w:pPr>
        <w:spacing w:after="0"/>
        <w:ind w:left="0"/>
        <w:jc w:val="left"/>
      </w:pPr>
      <w:r>
        <w:rPr>
          <w:rFonts w:ascii="Times New Roman"/>
          <w:b/>
          <w:i w:val="false"/>
          <w:color w:val="000000"/>
        </w:rPr>
        <w:t xml:space="preserve"> 1 тарау. Жалпы жағдай</w:t>
      </w:r>
    </w:p>
    <w:bookmarkEnd w:id="4"/>
    <w:bookmarkStart w:name="z14" w:id="5"/>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(ары қарай - Жоспар) Қазақстан Республикасының "Жайылымдар туралы" Заңының </w:t>
      </w:r>
      <w:r>
        <w:rPr>
          <w:rFonts w:ascii="Times New Roman"/>
          <w:b w:val="false"/>
          <w:i w:val="false"/>
          <w:color w:val="000000"/>
          <w:sz w:val="28"/>
        </w:rPr>
        <w:t>6-бабы</w:t>
      </w:r>
      <w:r>
        <w:rPr>
          <w:rFonts w:ascii="Times New Roman"/>
          <w:b w:val="false"/>
          <w:i w:val="false"/>
          <w:color w:val="000000"/>
          <w:sz w:val="28"/>
        </w:rPr>
        <w:t xml:space="preserve"> 4-1) тармақшасына (ары қарай - Заң) және Қазақстан Республикасының "Мемлекеттік статистика туралы" Заңының </w:t>
      </w:r>
      <w:r>
        <w:rPr>
          <w:rFonts w:ascii="Times New Roman"/>
          <w:b w:val="false"/>
          <w:i w:val="false"/>
          <w:color w:val="000000"/>
          <w:sz w:val="28"/>
        </w:rPr>
        <w:t>16-бабы</w:t>
      </w:r>
      <w:r>
        <w:rPr>
          <w:rFonts w:ascii="Times New Roman"/>
          <w:b w:val="false"/>
          <w:i w:val="false"/>
          <w:color w:val="000000"/>
          <w:sz w:val="28"/>
        </w:rPr>
        <w:t xml:space="preserve"> 3) тармағы 2) тармақшасына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мал азығына қажеттіліктерді тұрақты қамтамасыз ету және жайылымдардың тозу үрдістерінің алдын-алу мақсатында қабылданады.</w:t>
      </w:r>
    </w:p>
    <w:bookmarkEnd w:id="6"/>
    <w:bookmarkStart w:name="z16" w:id="7"/>
    <w:p>
      <w:pPr>
        <w:spacing w:after="0"/>
        <w:ind w:left="0"/>
        <w:jc w:val="left"/>
      </w:pPr>
      <w:r>
        <w:rPr>
          <w:rFonts w:ascii="Times New Roman"/>
          <w:b/>
          <w:i w:val="false"/>
          <w:color w:val="000000"/>
        </w:rPr>
        <w:t xml:space="preserve"> 2 тарау. Жайылымдарды басқару және оларды пайдалану жөніндегі Жоспар</w:t>
      </w:r>
    </w:p>
    <w:bookmarkEnd w:id="7"/>
    <w:bookmarkStart w:name="z17"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8" w:id="9"/>
    <w:p>
      <w:pPr>
        <w:spacing w:after="0"/>
        <w:ind w:left="0"/>
        <w:jc w:val="both"/>
      </w:pPr>
      <w:r>
        <w:rPr>
          <w:rFonts w:ascii="Times New Roman"/>
          <w:b w:val="false"/>
          <w:i w:val="false"/>
          <w:color w:val="000000"/>
          <w:sz w:val="28"/>
        </w:rPr>
        <w:t>
      1) осы Жоспарға </w:t>
      </w:r>
      <w:r>
        <w:rPr>
          <w:rFonts w:ascii="Times New Roman"/>
          <w:b w:val="false"/>
          <w:i w:val="false"/>
          <w:color w:val="000000"/>
          <w:sz w:val="28"/>
        </w:rPr>
        <w:t>1-қосымшаға</w:t>
      </w:r>
      <w:r>
        <w:rPr>
          <w:rFonts w:ascii="Times New Roman"/>
          <w:b w:val="false"/>
          <w:i w:val="false"/>
          <w:color w:val="000000"/>
          <w:sz w:val="28"/>
        </w:rPr>
        <w:t>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20" w:id="11"/>
    <w:p>
      <w:pPr>
        <w:spacing w:after="0"/>
        <w:ind w:left="0"/>
        <w:jc w:val="both"/>
      </w:pPr>
      <w:r>
        <w:rPr>
          <w:rFonts w:ascii="Times New Roman"/>
          <w:b w:val="false"/>
          <w:i w:val="false"/>
          <w:color w:val="000000"/>
          <w:sz w:val="28"/>
        </w:rPr>
        <w:t>
      2) осы Жоспарға </w:t>
      </w:r>
      <w:r>
        <w:rPr>
          <w:rFonts w:ascii="Times New Roman"/>
          <w:b w:val="false"/>
          <w:i w:val="false"/>
          <w:color w:val="000000"/>
          <w:sz w:val="28"/>
        </w:rPr>
        <w:t>2-қосымшаға</w:t>
      </w:r>
      <w:r>
        <w:rPr>
          <w:rFonts w:ascii="Times New Roman"/>
          <w:b w:val="false"/>
          <w:i w:val="false"/>
          <w:color w:val="000000"/>
          <w:sz w:val="28"/>
        </w:rPr>
        <w:t> сәйкес нысан бойынша жайылымдарды геоботаникалық зерттеп-қарау мәліметтері.</w:t>
      </w:r>
    </w:p>
    <w:bookmarkEnd w:id="11"/>
    <w:bookmarkStart w:name="z21" w:id="12"/>
    <w:p>
      <w:pPr>
        <w:spacing w:after="0"/>
        <w:ind w:left="0"/>
        <w:jc w:val="both"/>
      </w:pPr>
      <w:r>
        <w:rPr>
          <w:rFonts w:ascii="Times New Roman"/>
          <w:b w:val="false"/>
          <w:i w:val="false"/>
          <w:color w:val="000000"/>
          <w:sz w:val="28"/>
        </w:rPr>
        <w:t xml:space="preserve">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12"/>
    <w:bookmarkStart w:name="z22" w:id="13"/>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bookmarkEnd w:id="13"/>
    <w:bookmarkStart w:name="z23" w:id="14"/>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4" w:id="15"/>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bookmarkEnd w:id="15"/>
    <w:bookmarkStart w:name="z25" w:id="16"/>
    <w:p>
      <w:pPr>
        <w:spacing w:after="0"/>
        <w:ind w:left="0"/>
        <w:jc w:val="both"/>
      </w:pPr>
      <w:r>
        <w:rPr>
          <w:rFonts w:ascii="Times New Roman"/>
          <w:b w:val="false"/>
          <w:i w:val="false"/>
          <w:color w:val="000000"/>
          <w:sz w:val="28"/>
        </w:rPr>
        <w:t>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6"/>
    <w:bookmarkStart w:name="z26" w:id="17"/>
    <w:p>
      <w:pPr>
        <w:spacing w:after="0"/>
        <w:ind w:left="0"/>
        <w:jc w:val="both"/>
      </w:pPr>
      <w:r>
        <w:rPr>
          <w:rFonts w:ascii="Times New Roman"/>
          <w:b w:val="false"/>
          <w:i w:val="false"/>
          <w:color w:val="000000"/>
          <w:sz w:val="28"/>
        </w:rPr>
        <w:t>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7"/>
    <w:bookmarkStart w:name="z27"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18"/>
    <w:bookmarkStart w:name="z28" w:id="19"/>
    <w:p>
      <w:pPr>
        <w:spacing w:after="0"/>
        <w:ind w:left="0"/>
        <w:jc w:val="both"/>
      </w:pPr>
      <w:r>
        <w:rPr>
          <w:rFonts w:ascii="Times New Roman"/>
          <w:b w:val="false"/>
          <w:i w:val="false"/>
          <w:color w:val="000000"/>
          <w:sz w:val="28"/>
        </w:rPr>
        <w:t>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сәйкес нысан бойынша шалғайдағы жайылымдарда жаю үшін ауыл шаруашылығы жануарлары басының саны туралы мәліметтер.</w:t>
      </w:r>
    </w:p>
    <w:bookmarkEnd w:id="19"/>
    <w:bookmarkStart w:name="z29" w:id="2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20"/>
    <w:bookmarkStart w:name="z30" w:id="21"/>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1"/>
    <w:bookmarkStart w:name="z31" w:id="22"/>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w:t>
      </w:r>
      <w:r>
        <w:rPr>
          <w:rFonts w:ascii="Times New Roman"/>
          <w:b w:val="false"/>
          <w:i w:val="false"/>
          <w:color w:val="000000"/>
          <w:sz w:val="28"/>
        </w:rPr>
        <w:t>4-тармағының</w:t>
      </w:r>
      <w:r>
        <w:rPr>
          <w:rFonts w:ascii="Times New Roman"/>
          <w:b w:val="false"/>
          <w:i w:val="false"/>
          <w:color w:val="000000"/>
          <w:sz w:val="28"/>
        </w:rPr>
        <w:t xml:space="preserve"> 5-1) тармақшасына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bookmarkEnd w:id="22"/>
    <w:bookmarkStart w:name="z32" w:id="23"/>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 баптарына</w:t>
      </w:r>
      <w:r>
        <w:rPr>
          <w:rFonts w:ascii="Times New Roman"/>
          <w:b w:val="false"/>
          <w:i w:val="false"/>
          <w:color w:val="000000"/>
          <w:sz w:val="28"/>
        </w:rPr>
        <w:t xml:space="preserve"> сәйкес жүзеге асырылады;</w:t>
      </w:r>
    </w:p>
    <w:bookmarkEnd w:id="23"/>
    <w:bookmarkStart w:name="z33" w:id="24"/>
    <w:p>
      <w:pPr>
        <w:spacing w:after="0"/>
        <w:ind w:left="0"/>
        <w:jc w:val="both"/>
      </w:pPr>
      <w:r>
        <w:rPr>
          <w:rFonts w:ascii="Times New Roman"/>
          <w:b w:val="false"/>
          <w:i w:val="false"/>
          <w:color w:val="000000"/>
          <w:sz w:val="28"/>
        </w:rPr>
        <w:t>
      9) осы Жоспарға 5-қосымшаға сәйкес нысан бойынша ұсынылатын жайылым айналымдарының схемасы;</w:t>
      </w:r>
    </w:p>
    <w:bookmarkEnd w:id="24"/>
    <w:bookmarkStart w:name="z34" w:id="25"/>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5"/>
    <w:bookmarkStart w:name="z35" w:id="26"/>
    <w:p>
      <w:pPr>
        <w:spacing w:after="0"/>
        <w:ind w:left="0"/>
        <w:jc w:val="both"/>
      </w:pPr>
      <w:r>
        <w:rPr>
          <w:rFonts w:ascii="Times New Roman"/>
          <w:b w:val="false"/>
          <w:i w:val="false"/>
          <w:color w:val="000000"/>
          <w:sz w:val="28"/>
        </w:rPr>
        <w:t>
      4. Жоспарда мынадай қосымшалар қамтылған:</w:t>
      </w:r>
    </w:p>
    <w:bookmarkEnd w:id="26"/>
    <w:bookmarkStart w:name="z36" w:id="2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7"/>
    <w:bookmarkStart w:name="z37" w:id="2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8"/>
    <w:bookmarkStart w:name="z38" w:id="2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29"/>
    <w:bookmarkStart w:name="z39" w:id="30"/>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30"/>
    <w:bookmarkStart w:name="z40" w:id="31"/>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31"/>
    <w:bookmarkStart w:name="z41" w:id="32"/>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32"/>
    <w:bookmarkStart w:name="z42" w:id="33"/>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33"/>
    <w:bookmarkStart w:name="z43" w:id="34"/>
    <w:p>
      <w:pPr>
        <w:spacing w:after="0"/>
        <w:ind w:left="0"/>
        <w:jc w:val="both"/>
      </w:pPr>
      <w:r>
        <w:rPr>
          <w:rFonts w:ascii="Times New Roman"/>
          <w:b w:val="false"/>
          <w:i w:val="false"/>
          <w:color w:val="000000"/>
          <w:sz w:val="28"/>
        </w:rPr>
        <w:t>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34"/>
    <w:bookmarkStart w:name="z44" w:id="35"/>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5"/>
    <w:bookmarkStart w:name="z45" w:id="36"/>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36"/>
    <w:bookmarkStart w:name="z46" w:id="37"/>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көрсетілмеген, өйткені ауылдық округтің аумағында шалғайдағы жайылымдар жоқ; </w:t>
      </w:r>
    </w:p>
    <w:bookmarkEnd w:id="37"/>
    <w:bookmarkStart w:name="z47" w:id="38"/>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схемасында көрсетілген жайылымдармен қамтамасыз етілмегендер жоқ, өйткені Жоспармен ауылдық елді мекендер арасында жайылымдарды қайта бөлу қарастырылмайды.</w:t>
      </w:r>
    </w:p>
    <w:bookmarkEnd w:id="38"/>
    <w:bookmarkStart w:name="z48" w:id="39"/>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9"/>
    <w:bookmarkStart w:name="z49" w:id="40"/>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40"/>
    <w:bookmarkStart w:name="z50" w:id="41"/>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41"/>
    <w:bookmarkStart w:name="z51" w:id="42"/>
    <w:p>
      <w:pPr>
        <w:spacing w:after="0"/>
        <w:ind w:left="0"/>
        <w:jc w:val="both"/>
      </w:pPr>
      <w:r>
        <w:rPr>
          <w:rFonts w:ascii="Times New Roman"/>
          <w:b w:val="false"/>
          <w:i w:val="false"/>
          <w:color w:val="000000"/>
          <w:sz w:val="28"/>
        </w:rPr>
        <w:t>
      жайылым алаңдарын жекеленген өріс учаскелеріне бөлу;</w:t>
      </w:r>
    </w:p>
    <w:bookmarkEnd w:id="42"/>
    <w:bookmarkStart w:name="z52" w:id="43"/>
    <w:p>
      <w:pPr>
        <w:spacing w:after="0"/>
        <w:ind w:left="0"/>
        <w:jc w:val="both"/>
      </w:pPr>
      <w:r>
        <w:rPr>
          <w:rFonts w:ascii="Times New Roman"/>
          <w:b w:val="false"/>
          <w:i w:val="false"/>
          <w:color w:val="000000"/>
          <w:sz w:val="28"/>
        </w:rPr>
        <w:t xml:space="preserve">
      жайылым учаскелерін жыл маусымдары бойынша кеңістікте және уақытпен (маусым, жыл ішінде) кезектестіру; </w:t>
      </w:r>
    </w:p>
    <w:bookmarkEnd w:id="43"/>
    <w:bookmarkStart w:name="z53" w:id="44"/>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55" w:id="4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5"/>
    <w:bookmarkStart w:name="z56" w:id="46"/>
    <w:p>
      <w:pPr>
        <w:spacing w:after="0"/>
        <w:ind w:left="0"/>
        <w:jc w:val="both"/>
      </w:pPr>
      <w:r>
        <w:rPr>
          <w:rFonts w:ascii="Times New Roman"/>
          <w:b w:val="false"/>
          <w:i w:val="false"/>
          <w:color w:val="000000"/>
          <w:sz w:val="28"/>
        </w:rPr>
        <w:t>
      1-кесте. Бесқарағай ауданы Долон ауылдық округі бойынша жайылымдарын жерлердің санаттары бойынша бөлу,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60,98015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99,68735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60,98015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99,68735</w:t>
            </w:r>
          </w:p>
        </w:tc>
      </w:tr>
    </w:tbl>
    <w:bookmarkStart w:name="z57" w:id="47"/>
    <w:p>
      <w:pPr>
        <w:spacing w:after="0"/>
        <w:ind w:left="0"/>
        <w:jc w:val="both"/>
      </w:pPr>
      <w:r>
        <w:rPr>
          <w:rFonts w:ascii="Times New Roman"/>
          <w:b w:val="false"/>
          <w:i w:val="false"/>
          <w:color w:val="000000"/>
          <w:sz w:val="28"/>
        </w:rPr>
        <w:t>
      2-кесте. Елді мекеннің жайылымдарын бөлу, мың гектар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 тілер жіктеуі 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Мостик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Черемушка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4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жер пайдаланушылардың аты-жөні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жалпы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га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КАЛИКАНУЛЫ КАЛИКОВ МАРАТ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660321302246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КАЛИКАНУЛЫ КАЛИКОВ МАРАТ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660321302246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БЕГЕТАЕВ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780404300862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АЙТЧАНОВ САЛТАНАТ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800906300796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АЙТЧАНОВ САЛТАНАТ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800906300796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АХМЕТОВ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АХМЕТОВ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АХМЕТОВ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АХМЕТОВ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АХМЕТОВ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АХМЕТОВ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АХМЕТОВ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КОШКАРБАЕВ БАУРЖАН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740917302104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КАНАГАТ-1 ЖАНАБАЛИНОВ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391212300153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КАНАГАТ-1 ЖАНАБАЛИНОВ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391212300153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КАНАГАТ-1 ЖАНАБАЛИНОВ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391212300153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КАНАГАТ-1 ЖАНАБАЛИНОВ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391212300153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КАНАГАТ-1 ЖАНАБАЛИНОВ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391212300153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МЕДИЯР КАЛИЕВА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620223400791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НАЗАРЕК ИСКАКОВ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510421301201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НАЗАРЕК ИСКАКОВ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510421301201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АНАЕВ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611119301675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АНАЕВ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611119301675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АНАЕВ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611119301675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АНАЕВ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611119301675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МУСАКАНОВ БАЙЖАН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630217300437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МЕДЕЛЬХАН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590125300210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920429351445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АРБИЕВ ЕДГЕЙ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БОЛАШАК"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170340021204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"КАРИБАЙ АГРО"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200640022192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"КАРИБАЙ АГРО"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200640022192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"КАРИБАЙ АГРО"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200640022192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 - ONIMI"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190340000891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 - ONIMI"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190340000891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23-240-027-187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8785,5</w:t>
            </w:r>
          </w:p>
        </w:tc>
      </w:tr>
    </w:tbl>
    <w:bookmarkStart w:name="z59" w:id="49"/>
    <w:p>
      <w:pPr>
        <w:spacing w:after="0"/>
        <w:ind w:left="0"/>
        <w:jc w:val="both"/>
      </w:pPr>
      <w:r>
        <w:rPr>
          <w:rFonts w:ascii="Times New Roman"/>
          <w:b w:val="false"/>
          <w:i w:val="false"/>
          <w:color w:val="000000"/>
          <w:sz w:val="28"/>
        </w:rPr>
        <w:t>
      4 кесте. Жайылымдарды бөлу</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класси фикатордың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ауданы,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 ланатын жайы лымның ауданы,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 ауданы,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Мостик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Черемушка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0" w:id="50"/>
    <w:p>
      <w:pPr>
        <w:spacing w:after="0"/>
        <w:ind w:left="0"/>
        <w:jc w:val="both"/>
      </w:pPr>
      <w:r>
        <w:rPr>
          <w:rFonts w:ascii="Times New Roman"/>
          <w:b w:val="false"/>
          <w:i w:val="false"/>
          <w:color w:val="000000"/>
          <w:sz w:val="28"/>
        </w:rPr>
        <w:t>
      Ауыл шаруашылығы жануарларын жаю үшін 43,8 мың гектар қажет.</w:t>
      </w:r>
    </w:p>
    <w:bookmarkEnd w:id="50"/>
    <w:bookmarkStart w:name="z61" w:id="51"/>
    <w:p>
      <w:pPr>
        <w:spacing w:after="0"/>
        <w:ind w:left="0"/>
        <w:jc w:val="both"/>
      </w:pPr>
      <w:r>
        <w:rPr>
          <w:rFonts w:ascii="Times New Roman"/>
          <w:b w:val="false"/>
          <w:i w:val="false"/>
          <w:color w:val="000000"/>
          <w:sz w:val="28"/>
        </w:rPr>
        <w:t>
      8181 бас (жеке аулада 4559 ірі қара мал, 2413 ұсақ мал, 1209 жылқы) көпшілік пайдаланатын жайылымда жайылуда, ауданы 27,1__ __ мың гектар и шалғайдағы жайылымда, ауданы ___0__мың гектар жайылуда.</w:t>
      </w:r>
    </w:p>
    <w:bookmarkEnd w:id="51"/>
    <w:bookmarkStart w:name="z62" w:id="52"/>
    <w:p>
      <w:pPr>
        <w:spacing w:after="0"/>
        <w:ind w:left="0"/>
        <w:jc w:val="both"/>
      </w:pPr>
      <w:r>
        <w:rPr>
          <w:rFonts w:ascii="Times New Roman"/>
          <w:b w:val="false"/>
          <w:i w:val="false"/>
          <w:color w:val="000000"/>
          <w:sz w:val="28"/>
        </w:rPr>
        <w:t>
      5 кесте. Қосымша қажет етілетін жайылымдар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3"/>
          <w:p>
            <w:pPr>
              <w:spacing w:after="20"/>
              <w:ind w:left="20"/>
              <w:jc w:val="both"/>
            </w:pPr>
            <w:r>
              <w:rPr>
                <w:rFonts w:ascii="Times New Roman"/>
                <w:b w:val="false"/>
                <w:i w:val="false"/>
                <w:color w:val="000000"/>
                <w:sz w:val="20"/>
              </w:rPr>
              <w:t>
№</w:t>
            </w:r>
          </w:p>
          <w:bookmarkEnd w:id="53"/>
          <w:p>
            <w:pPr>
              <w:spacing w:after="20"/>
              <w:ind w:left="20"/>
              <w:jc w:val="both"/>
            </w:pPr>
            <w:r>
              <w:rPr>
                <w:rFonts w:ascii="Times New Roman"/>
                <w:b w:val="false"/>
                <w:i w:val="false"/>
                <w:color w:val="000000"/>
                <w:sz w:val="20"/>
              </w:rPr>
              <w:t>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4"/>
          <w:p>
            <w:pPr>
              <w:spacing w:after="20"/>
              <w:ind w:left="20"/>
              <w:jc w:val="both"/>
            </w:pPr>
            <w:r>
              <w:rPr>
                <w:rFonts w:ascii="Times New Roman"/>
                <w:b w:val="false"/>
                <w:i w:val="false"/>
                <w:color w:val="000000"/>
                <w:sz w:val="20"/>
              </w:rPr>
              <w:t>
 </w:t>
            </w:r>
          </w:p>
          <w:bookmarkEnd w:id="5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7,7932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геоботаникалық зерттеу мәліметтері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Сыныптама бойынша шифрлар табиғи азықтық жерлер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және сипаттамалар нөмірлері (жақша)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түрлерінің (айырмашылықтарының, түрлендірулерінің) атауы жерлер рельефке, топыраққа ұштастырылған. Өзге де алқаптар мен жерлердің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пайдалану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гектарға центнер түсімділігі (зерттеу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I.Қара-каштан құмдақ топырақтағы қияқ жусанды/жусан Холодная, Маршалла/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28A</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Қара-каштан құмдақ топырақтағы маршалл-жусанды-тырсты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бағылады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Қою-каштанды құмдақ топырақтағы австриялық жусанды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23A-a</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маршалл-жусанды-тырсты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түкті-мия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Шалғынды-шренкийлi-жусанды шалғынды-каштанды сортаңданған құмдақты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сортаңдалған құмдақ топырақтағы қамысты-түкті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камфоросмалық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5A</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Қара-каштанды құмдақ топырақтағы әр түрлі шөмішті маршалл-жусанды/құмды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Қара-каштан құмдақты топырақтағы типті құмды-құмды-маршалл-далалы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бағылады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Қара-қоңыр құмдақ топырақтағы маршалл-жусан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күзде бағылады таза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қияк-маршалл-жусанды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сортаңдалған құмдақ топырақтағы дәнді дақылдар/қамыс, түк/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сортаңдалған құмдақ топырақтағы дәнді-мия дақылдары/қамыс, түк,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Қара-каштан құмдақ топырақтағы тырсу-бургун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жазда бағылады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Волоснецово- мия шалғындағы сортаңдалған құмдақ топырағы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қоңыр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шренкиандар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қоңыр құмдақ топырақтағы тырс-типчак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қияқ-бүргінді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Шалғындық сортаңдарда шрениан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Шренианово-дала дәнді дақылдарымен далалық/типчак,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тырыс-типчак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Далалық сортаңдағы шренкиян -типчак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типшак-тырсты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сазды топырақтағы әртүрлі шөпті дәнді дақылдар/егістік, миязы, бұршақ, майшабақ, мия, қансорғыш, лабазник, сәбіз/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сазды топырақтағы әр түрлі шөпті дәнді дақылдар/егістік, миязы, бұршақ, мия, қансорғыш, сәбіз, понт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бескильницалық-жетілік 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сазды топырақтағы әртүрлі шөпті дәнді дақылдар/егістік, миязы, бұршақ, майшабақ, мия, қансорғыш, лабазник, сәбіз/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бескильниц-селитра-полиналық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Шөпті-сазды жайылым топырақтардағы типтік шөптекті/мятлик, пырей, костер, қанқұрт, девясил, лабазник/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Шөпті-сазды жайылым топырақтардағы типтік шөптекті/мятлик, пырей, костер, қанқұрт, девясил, лабазник/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Шөптеспелі дәнді дақылдар шабындық нәзік сазды топырақта / алақой, сұлы, килкуна, жалбыз, алтынтамыр, сәбізтамыр, қандық, құмшөп, қырыншөп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Тұзды даладағы қара топырақты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тұзды топырақтарындағы шренкиан өсімдіктері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Тұзды далалық топырақтағы қара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Тұзды далалық топырақтағы қара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құмды тұзды топырақтардағы типчаково-тырсово-бургун түсті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Қара қоңыр сазды топырақтағы шалғын-шөпті тобылғымен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Шөпті-шөп аралас өсімдіктер шалғын сазды топырақта /қосқыр, қымыздық, итмұрын, сұлы, тәттішөп, тігір, көк басқура/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Шөптекті-қоңыр тұзды сазды топырақтағы шашқан шалғынды жерлерде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тұзды жазықтарындағы дәнді дақылдармен толтырылған шренкиан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1.Шөптекті-қоңыр тұзды сазды топырақтағы шашқаншықтар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тұзды жазықтарындағы дәнді дақылдармен толтырылған шренкиан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3.Тұзды шабындықтардағы камфор тұқымдас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Шөп-қамыс типті шөпшөпті сазды топырақтағы шалғын-қоңыр тұзды сазды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Шөпті-қоңыр тұзды қоңыршыл құмды топырақта Чиевые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Тұзды далалық топырақтағы қара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Қара-қоңыр құмдақ топырақтағы тырыс-типчак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қоңыр құмды топырақтарда типчак-қызғылт сары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Тұзды далалық топырақтағы қара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волоснецово-типчактар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шренкиан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тұздықтағы бескильниц-селитра-полиналық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типшек-тырсты-бургундық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вейникті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шұңқырлар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1.Қияк-жусанды қара-каштан құмдақ топырақта/Маршалл жусанында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сортаңдалған құмдақ топырақтағы дәнді дақылдар/қамыс, түк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Далалық тұздықтағы көкпекті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құмдақ топырақтағы типшек-тырсты-бургундық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типшек-тырсты-бургундық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сұр шөптілер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Қара-қышқылды сазды топырақтағы типшак-тырстар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Шөмішті-типчакты шалғынды-каштанды сортаңдалған сазды-балшықты ормандарда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Қара-каштанды балшықты топырақта бүргілі типшекті-суық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Қара-какштанды құмдақ топырақтағы типшак-бургундтар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шығыңқы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Қара-шоқтық балшықты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шоқыр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Қылшық тұқымдас, шалғынды, каштан, сортаңданған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сазды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сазды топырақтағы тобыл-шеміршекті-дәнді дақылдар/типчак, тырса, қылшық/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сазды топырақтағы тырыс-типті жусанды/Шренка жусаны, австриялық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Дәнді дақылдары бар Шренкиян шөптері далалық сортаңдарда/типчак,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балшықты топырақтағы әртүрлі шөптес дәнді дақылдар/шалғынды миязы, егістік, алау, лабазник, қансорғыш, герань, кеспе/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сазды топырақтағы типті 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құмдақ топырақтағы сұр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каштанды сазды топырақтағы тырсты-типчакты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сазды топырақтағы әртүрлі шөптес дәнді дақылдар/шалғынды миязы, алау, қамыс, лабазник, қансорғыш, герань, балқарағай/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сазды топырақтағы тырыс-типтес-шренк-шорпалық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Шұңқырлы-түпті-сынық қонысты шалғынды каштанды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сортаңдалған сазды топырақтағы дәнді дақылдар/қамыс, түк, вейник/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каштанды сазды топырақтағы тырсты-типчакты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шоқыр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4.Шалғындық балшықты топырақтағы түрлі шөпті дәнді дақылдар/далалық шөптер, шөптер, вейник, от, қансорғыш, мия, шанель,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Сазды топырақтағы дәнді-шырынды/алау, вейник, далалық/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Қою-каштанды құмдақ топырақтағы типшақты-әртүрлі шөлді-суық шөлді/тырса,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сазды топырақтағы типті 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сазды топырақтағы шиелер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бескильниц-селитра-полиналық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сортаңдалған құмдақ топырақтағы дәнді-мия дақылдары/түк,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сазды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сортаңдалған құмдақ топырақтағы таза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лебедкалар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Қою-каштанды құмдақ топырақтағы түрлі шөмілділер/құмды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сазды топырақтағы тобыл-шеміршекті-дәнді дақылдар/типчак, тырса, қылшық/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шоқыр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сазды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шоқыр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сортаңданған сазды топырақтағы шиелер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сұр түстіі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сазды топырақтағы типті жусанды/жусан: суық, сұр, австриялық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шоқыр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қоңыр құмдақ топырақтағы шұңқырлар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2.Қара-қоңыр құмдақ топырақтағы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типті-тырсты 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шоқыр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балшықты топырақтағы дәнді-бұталы-әртүрлі шөпті (бұршақ, вейник, қамыс, қансорғыш, мия, қымыздық,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сазды топырақтағы әртүрлі шөптес дәнді дақылдар (алау, бұршақ, далалық бұғы, вейник, қансорғыш, вероника, лабазник,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каштанды балшықты топырақтағы типшек-жусан-таволгалық (жусан: сұр, Шренка)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сортаңданған сазды топырақтағы шиелер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қоңыр құмдақ топырақтағы жусан тәрізді (жусан: Маршалла, суық)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Бөктері бойынша ашық қоңыр аз дамыған сазды топырақтағы типті 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Шыңдары бойынша ақшыл-қоңыр аз дамыған сазды топырақты топырақтары бар жіңішке тартымды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Шыңдары бойынша ашық каштанды аз дамыған сазды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сортаңдалған сазды топырақтағы түкті-типшекті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топырақтағы жіңішке бұталы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балшықты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3.Ашық қоңыр балшықты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қоңыр, аз дамыған сазды топырақтағы типтес-тырсты-таволгалы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Бөктері бойынша ашық қоңыр аз дамыған сазды топырақтағы типтес-жіңішке бұталы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Шыңдары бойынша ақшыл қоңыр, аз дамыған сазды топырақтағы жіңішке бұталы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Шыңдары бойынша ашық каштанды аз дамыған сазды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Қияқ-дәнді-суық жынысты ашық қоңыр құмдақ топырақты (тырса,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сазды топырақтағы әртүрлі шөптес дәнді дақылдар (бұршақ, далалық бұтақ, вейник, қансорғыш, мия, қымыздық)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қоңыр құмдақ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Шоқылар баурайларындағы ақшыл қоңыр аз дамыған сазды топырақта тобалы бар жіңішке тартымды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Шоқылардың шыңдары бойынша ашық қоңыр аз дамыған сазды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әртүрлі шөмішті-маршалл-жусанды (құмды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шайылым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Қияк-дәнді-суық дала ашық қоңыр құмдақ топырақты (тырса,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тырс-маршалл-жусанды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Трвостой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маршалл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Қияқ-типшек-жусанды ашық қоңыр құмдақ топырақта (суық жусан, маршалла)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типшак-тырсмаршал-жусанды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тырс-типчак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құмдақ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типшек-тырстар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балшықты топырақтағы типшек-тырстар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құмдақ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каштанды сазды топырақтағы тырсты-типчакты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сазды топырақтағы дәнді дақылдар (полевица,пырей,вейник)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сортаңдарда шренкиян шөптерi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1.Дала сортаңдарында шренкиян шөлейттері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сазды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каштанды сазды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тауолгойналы типті-тырсты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Дала сортаңдарындағы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каштанды сазды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сортаңданған сазды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каштанды сазды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топырақты типті-тырсты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тырс-типчак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типтес-тырсалы-сүңгуір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1.Қою қоңыр құмдақ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Қараңғы қоңыр құмдақ топырақтағы (шөміш, құмды, тырса) бүргісі бар түрлі шөмішті типшектер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балшықты топырақтағы сұр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маршалл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Ашық қоңыр құмдақ топырақтағы тырс-маршалл-жусанды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қоңыр сортаңданған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 тоболгасы бар типті тырсты-маршаллды-далалы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әртүрлі қылқанды-маршалл-жусанды (құмды бие,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3.Ашық қоңыр құмдақ топырақтағы типшак-маршалл-жусанды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Шалғындағы қылшық бұталы шоқ ағашты шоқ ағашты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аштан сортаңданған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Тұздықтағы Шренкиян шөптерілуговых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Шорпалы-шренкианды-шорпалы шалғынды, қастерлі сортаңданған құмдақты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3.Шалғындықтағы шийлі қоңыр сортаңды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тырс-маршалл-жусанды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маршалл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қоңыр құмдақ топырақтағы типшек-тырсты-маршалл-жусанды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4,3-3,6-2,4-2,7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дақылдары бар маршалл шөптері (тырса, құмды шөміш,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қияқ-суық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тырсу-бургун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көктемде,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тпшак-тырсты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сұр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сортаңданған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әртүрлі шөмішті-маршалл-жусанды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тоболгасы бар тырсық-типчак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Шөлейтті-далалы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китняк-маршалл-поляктар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малдар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1.Шалғындықтағы шийлі қоңыр сортаңды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2.Шалғындағы қылшық бұталы шоқ ағашты шоқ ағашты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аққу (бородавкалы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Шорпалы-шренкианды-шорпалы шалғынды, қастерлі сортаңданған құмдақты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малдар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Шалғындықтағы шийлі қоңыр сортаңды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аққу (бородавкалы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тұздықтағы сарсазан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шығыңқы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малдар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тырсу-бургун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Ашық қоңыр құмдақ топырақтағы маршалл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малдар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Түкті-типчакты шалғындық, күңгірт сортаңдалған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малдар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Шалғындықтағы шийлі қоңыр сортаңды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аққу (бородавкалы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4.Шөлейтті-шөлейтті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маршалл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ірі қара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қоңыр құмдақ топырақтағы тырсу-бургун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сұр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1.Түкті-типчакты шалғындық, күңгірт сортаңдалған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Шалғындықтағы шийлі қоңыр сортаңды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3.Шалғындық тұздықтағы камфоросмалық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тұздықтағы аққу (бородавкалы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балшықты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 далалық тұздықтағы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Шөлейт далалық тұздықтағы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бескильницалық-селитряндық далалық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сарсазан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2.Шөлейтті далалық сортаңдықтардағы сұр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Шөлейтті-далалы сортаңдарда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аз дамыған сазды топырақтағы типтес-жіңішке бұталы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аз дамыған сазды топырақтағы типтес-тырсты-таволгалы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Шөлейтті-далалы тұздықтағы қара шөпті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Шөлейтті дала тұздықтарындағы көкпектілерх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Ақшыл-каштанды сазды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Шөлейтті-далалы сортаңдарда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2.Шөлді-далалы сортаңдарда шренкианды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Шөлді-далалы сортаңдарда шренкианды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бескильницалық-селитряндық далалық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Түкті-типчакты шалғындық, күңгірт сортаңдалған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Ашық қоңыр құмдақ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Шөлді далалық тұздықтағы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балшықты топырақтағы жіңішке бұталы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3.Тұздықтағы көкпектілер шөл даладах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Шөмішті-типчакты шалғындық-каштанды сортаңданған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Шөлді далалық тұздықтағы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қоңыр балшықты топырақтағы жіңішке бұталы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тоболгасы бар тырсық-типчак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балшықты топырақта типтес-жіңішке бұталы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Ашық қоңыр балшықты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4.Шөлейтті-шөлейтті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2.Шөлейтті-шөлейтті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аз дамыған сазды топырақтағы жіңішке бұталы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аз дамыған сазды топырақтағы (типчак, тырса) типшакты-тырсалы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 далалық тұздықтағы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типтес-жіңішке бұталы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құмдақ топырақтағы типшек-тырсты-маршалл-жусанды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тоболгасы бар типті тырсты-австриялық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Шөлді-далалы сортаңдарда шренкианды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тырсу-бургун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Шөлейт далалық тұздықтағы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Шренкиановополынные на солонцах пустынно-степных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Тұздықтағы көкпектілер шөл даладах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аққу (бородавкалы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сарсазан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Шалғындықтағы сарғыш қоңыр тұзды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2.Шорпалы-шренкианды-шорпалы шалғынды, қастерлі сортаңданған құмдақты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типті-тырсты-суық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қоңыр балшықты топырақтағы типшек-тырсты-таволгалы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типті тырсты-австриялық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маршалл шөптері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каштанды сазды топырақтағы (типчак, тырса) таволгово-шеміршекті-астық-австриялық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Шалғындықтағы шийлі қоңыр сортаңды құмдақ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2.Шалғындағы қылшық бұталы шоқ ағашты шоқ ағашты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сарсазан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Ашық қоңыр балшықты топырақтағы типшек-тырстар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Шалғындықтағы сарғыш қоңыр тұзды құмдақ топырақтағы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Шөлейтті-далалы тұздықтағы көкпекті-сұр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3.Шөлді-далалы тұздықтағы шренкиан-жусанды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құмдақ топырақта тоболгасы бар типті тырсты-маршаллды-далалы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Батпақты, сортаңдалған саздақ топырақтағы түйнек-қамысты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Травостой выкашивается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2.Шөлді-далалы тұздықтағы шренкиан-жусанды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3.Шөлейтті-далалы тұздықтағы көкпектi-селитряполинді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Шырынды тұздықтағы сарсазан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Сортаңдалған шалғындықтағы сортаңдарда безкильница-селитра-полиналық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3.Шалғындық тұздықтағы аққу ағаштары/бородавкалы аққу ағаштары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топырақтағы тырсық-типшекті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Шөлейтті-далалы сортаңдарда қара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Сортаңдалған шалғындықтағы сортаңдарда безкильница-селитра-полиналық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аққу ағаштары/бородавкалы аққу ағаштары/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Шөлді далалық тұздықтағы көкпектілер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2.Шөмішті-типчакты шалғындық-каштанды сортаңданған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1.Сортаңданған шалғынды сортаңданған орманды ормансыз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2.Ашық қоңыр балшықты топырақта (типчак,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Шөлейтті-далалық сортаңдықтардағы сұр шөлейттілер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 w:id="55"/>
    <w:p>
      <w:pPr>
        <w:spacing w:after="0"/>
        <w:ind w:left="0"/>
        <w:jc w:val="both"/>
      </w:pPr>
      <w:r>
        <w:rPr>
          <w:rFonts w:ascii="Times New Roman"/>
          <w:b w:val="false"/>
          <w:i w:val="false"/>
          <w:color w:val="000000"/>
          <w:sz w:val="28"/>
        </w:rPr>
        <w:t>
       кестенің жалғасы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геоботаникалық зерттеу мәліметтері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арналған жейтін өсімдіктердің өнімділігі: құрғақ массаның гектарына центнер, жемшөп бірлігінің гектарына центнер бір гектар сіңірілетін протеиннің килограмы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центнеровна гектар сухой массы (числитель ), центнеровна гектар кормовых единиц (знаменатель)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 с по контуру: центнеров на гектар сухой массы (числитель), центнеров на гектар кормовых единиц (знаменатель)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 техническое состояние, наличие лекарственных растений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жем-шөп маусымы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косимые весенне-летне-осение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Периодичесике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выборочно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Периодичесике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Среднезасореные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Среднезасореные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Периодичесике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Сенкосы выборочны осенние пастбища для овец и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Среднезасореные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сбитые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слабо изрезана руслами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 выборочно.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 и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закочкарены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 выборочно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закаменены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закаменены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залесены сосной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закаменены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 осенние пастбища для овец</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косимые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защебнены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Осенние пастбища для овец, лошадей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закустарены таволгой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68" w:id="56"/>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Құдықтар -33 бірлік</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Бастау -3 бірлік</w:t>
            </w:r>
          </w:p>
          <w:p>
            <w:pPr>
              <w:spacing w:after="20"/>
              <w:ind w:left="20"/>
              <w:jc w:val="both"/>
            </w:pPr>
            <w:r>
              <w:rPr>
                <w:rFonts w:ascii="Times New Roman"/>
                <w:b w:val="false"/>
                <w:i w:val="false"/>
                <w:color w:val="000000"/>
                <w:sz w:val="20"/>
              </w:rPr>
              <w:t>
Ұңғыма -8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8"/>
          <w:p>
            <w:pPr>
              <w:spacing w:after="20"/>
              <w:ind w:left="20"/>
              <w:jc w:val="both"/>
            </w:pPr>
            <w:r>
              <w:rPr>
                <w:rFonts w:ascii="Times New Roman"/>
                <w:b w:val="false"/>
                <w:i w:val="false"/>
                <w:color w:val="000000"/>
                <w:sz w:val="20"/>
              </w:rPr>
              <w:t>
0</w:t>
            </w:r>
          </w:p>
          <w:bookmarkEnd w:id="5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9"/>
          <w:p>
            <w:pPr>
              <w:spacing w:after="20"/>
              <w:ind w:left="20"/>
              <w:jc w:val="both"/>
            </w:pPr>
            <w:r>
              <w:rPr>
                <w:rFonts w:ascii="Times New Roman"/>
                <w:b w:val="false"/>
                <w:i w:val="false"/>
                <w:color w:val="000000"/>
                <w:sz w:val="20"/>
              </w:rPr>
              <w:t>
0</w:t>
            </w:r>
          </w:p>
          <w:bookmarkEnd w:id="5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0"/>
          <w:p>
            <w:pPr>
              <w:spacing w:after="20"/>
              <w:ind w:left="20"/>
              <w:jc w:val="both"/>
            </w:pPr>
            <w:r>
              <w:rPr>
                <w:rFonts w:ascii="Times New Roman"/>
                <w:b w:val="false"/>
                <w:i w:val="false"/>
                <w:color w:val="000000"/>
                <w:sz w:val="20"/>
              </w:rPr>
              <w:t>
0</w:t>
            </w:r>
          </w:p>
          <w:bookmarkEnd w:id="60"/>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1"/>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bookmarkEnd w:id="6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2"/>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bookmarkEnd w:id="6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bookmarkStart w:name="z76" w:id="63"/>
    <w:p>
      <w:pPr>
        <w:spacing w:after="0"/>
        <w:ind w:left="0"/>
        <w:jc w:val="both"/>
      </w:pPr>
      <w:r>
        <w:rPr>
          <w:rFonts w:ascii="Times New Roman"/>
          <w:b w:val="false"/>
          <w:i w:val="false"/>
          <w:color w:val="000000"/>
          <w:sz w:val="28"/>
        </w:rPr>
        <w:t>
      Ескертпе: Долон ауылдық округінде мал айдау жолдары мен ауыл шаруашылығы жануарларын айдап өтуге арналған сервитуттар жоқ</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78" w:id="64"/>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және жеке сәйкестендіру нөмірі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саны,бас</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103841000</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970210401661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Гулдана Жарылкасынкызы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980423451271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670909301424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740704302235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Көкшолақ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670525301177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921121001241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ҚАДЫРБАЙ Ф/Х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711219300100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Қайржанов Арман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730303302461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 Ф/Ш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830414302763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Абилмажинов Болатбек Есенгельдыевич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761008300757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Аскербай Жиенбекович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521203400952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Гульбакыт Тольмуханбетовна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881030301432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Абышев Азамат Меирманович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630102301608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Аскарбек Таскимбаевич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420602400640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Айгожина Балкия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800906300796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Айтчанов Салтанат Айтпекович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640220302570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Акежанов Рамазан Сагатбекович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630912300693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Еркин Хамитканович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711130400202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Аккуратова Райгуль Несенкановна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850102000676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Ақатай Қалиолла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701001402067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Алгалиева Жанар Замантаевна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670713301578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Алтынбек Сакенович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620124300241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Сабен Сакенович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790311400733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Алимгожина Асемгуль Кымбатовна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451120400212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Алимханова Куаныш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990904000109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Қыран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611119301675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Анаев Сансызбай Маутканович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860207303127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Архипов Михаил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750412300322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Канат Шалгымбаевич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850130301237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Аузбаев Рустам Тлеубекович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460725300775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Аузбаев Тлеубек Аужанович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800524300383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Аузбаев Толеген Тлеубекович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700303302218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Адлет Макунович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720630302507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Ерлан Муратбаевич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290105401678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Кульпан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641125400775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Сабира Сакеновна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610301301236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Абдигали Тусупбекович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680616402160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Базылханова Жанар Сайлаубаевна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831125401159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Байгуранова Динара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680812301687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Байуаков Ермек Кумарбекович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421223300548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Байуаков Кумарбек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540109401168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Байуакова Даметкен Мырзахметовна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670101304892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Барабанов Владимир Генадиевич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710613301039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Басимов Бауыржан Советханович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910224351260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Баянбаев Бауржан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780404300862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Бегетаев Ушкын Габитханович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680218301221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Бегетаров Аскар Кадырханович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730710300309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Беильханов Марат Каирханович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321020400996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360920301053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Бектогаев Сыздыкбек Кайрмухамедович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950913451775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Бертысбаева Айым Кайратовна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760320301685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Бидельбаев Рахимгали Балгабаевич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931029351326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Закир Амангельдыевич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800830302610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Гербей Алексей Вечеславович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640224400919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Голдомова Лориса Михайловна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350103400503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Далабаева Сакыпжамал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840907303258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 Омирбек Бакытович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470205300279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Джандыбаев Турсун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670101353018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Дюсеков Нуртай Кабзулдинович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760628300262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Болат Тулеубекович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790813403300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Асель Ерназаровна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650705301808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Егежанов Серик Сулейменович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571003300274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Баймурат Байгалиевич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760814300171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Асет Советович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551008301127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Рысбек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541207301464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Есбаев Бахтияр Додеевич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910421351416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Жакивбеков Тлек Толеуханович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700217350312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Жакупбаев Айтбек Зекенович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660530301046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Жакупбаев Ерганат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391212300123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Жанабаланов Сейткан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391212300153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жанабалинов сейткан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880730302824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Азамат Женисбекович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780714401562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Жилкибаева Элбмира Нургалиевана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640926301055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Амангельды серикбаевич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740303350235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Жуманбаев Риэабек Берикович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460801300742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Жуманбайулы Рахымбек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790608300404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Жумартов Мурат Серикович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941009000197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Жұматай Хадис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520515400232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Закетаева Майкен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500401300480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Зацепин Повел Восильевич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730210399181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 Куралхан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571103301662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Ергали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851210302889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Инербаев Саят Нуркаинович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650411300316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Каиргалы Дюсенбаевич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590129300210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Медельхан Елешович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750329300699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Нурлан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510421301201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Коптай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570618300176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Абилькаир Каримович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810916300514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Зауырбек Каптыевич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690101401471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Нуржайнар Каримовна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660506402119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Кабакова Раиса Андриясовна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781001350372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Кабдеш Аскарбек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600207301019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Казизов Мурат Балгабекович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640122400260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Казизова Алия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790213399069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 Жанарбек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620223400791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Сандугаш Мукашевна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691201301045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Мухтарбек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721223400517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Каражигитова Гульмира Кусжановна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600709300634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Амантай Жабайканович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580511300700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Сайран Даукенович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640905302891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Серикали Ахмедиович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650601300765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Кенжеханов Оралхан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710530402528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Кенжеханова Айгуль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360402400134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Кирилова Надежда Александровна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830401303067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Николай Алексеевич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770507350557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Евгений Алексеевич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790318401988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Кнор Жанна Валерьевна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611015403746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Конакбаева Айгуль Нуриденовна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950321351790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Никита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740917302104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Бауржан Амантаевич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710204301233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Ерболат Кадырканович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631226400079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Кружальская Мария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591224301545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Кудагельдин Куаншайык Акшаихович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700806300325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Кудранов Кайрбек Турсынханович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610329400736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Кудранова Алия Иржановна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760507402958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Елена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750929402366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Наталия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630613301498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Кульбаев Мурат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521129401443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Кульикова Валентина Ефтеевна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650526300371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Талгат Пшембаевич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620306400613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Гульсум Мусралиновна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650401301398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Ерболат Амантаевич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670324400125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Айгуль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640928301442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Орынгали Тулеуханович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710824301581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 Думан Семигалиулы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610403300385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Аскар Зейнолдаевич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820207301361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Ануар Салтанатулы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830831301524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Манар Салтонатович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490125300149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Салтанат Кусманович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521102400369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Кусманова Нурымгайша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780623399077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Құмарғазы Бекен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751224000304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Қалихан Нұрида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730603000259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Қанапия Аманжол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970530350554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Құлжапаров Базаралы Алмасұлы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731028440093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Лейман Светлана Федоровна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660210303062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Люфт Александр Райнгальдович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760303300311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Мамыржанов Данияр Нургалиевич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460803400591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Мамыржанова Гульшат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700905301817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Мейрбеков Сакен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480418400304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Меникеева Насипа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850212302967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 Мейрад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860203001516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Ержанабыл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790209000575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Қалиасқар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781115302045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Алмас Толеович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740524302099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Куат Толеуович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620808302523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Нурлыбек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650102301611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Нурлыбек Тулеуович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600407300226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Болат Мукеевич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630217300437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Байжан Жаншуакович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720905301791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Серикбол Токенович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650314300597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 Сайлаубек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780809303479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Тунгат Жаксыбекович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430605400341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Мырзатаева Ракыш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701030400881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Назарова Гаухар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521203400635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новикова нина дмитриевна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541002300808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741026302381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Болат Аканович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730315300510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Даулет Ильяшевич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970331350562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Рамиль Сарсенканович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661129301049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Есен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511211300432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Кылышбек Саметович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620517400998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Нурсолтанова Зубайря Алхаткызы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560202300618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Нурсултанов Кайыргазы Ахатович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600716400262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Нурсултанова Майра Асхатовна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581202402855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Нурсултанова Зауреш Жумагалиевна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630117400945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Олжаева Зауреш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731119300222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760529301547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Кайрат Оразгалиевич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640104403445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Нуржанат Ахановна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780711403483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Парфенова Валентина Владимировна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550406401779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Пашкеева Н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920508351553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Райханов Абзал Байкенович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770208450647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Кулай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680101411635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Гульнара Климовна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990417450470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Рахымбай Шынар Серікқызы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621013400247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Риффель Ирина Николаевна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751007300630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Айбек Ерсайнович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691209401045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Рустемова Гульнар Ерсайновна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790216303953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Сабидолла Тусипхан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701002402171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Сабитова Жанат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541224300489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Кадырбек Кешубаевич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900708301055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Ардак Бекболатович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720618301602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Садырбеков Ерлан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720618283205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Садырбеков Ерлан Мухтарович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871029402678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Сакаева Дана Мохарамовна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850214400412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Салимжанов Генади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581004302248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Салмакасов Молдахмед Капбасович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921022350813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Салықов Дархан Маратұлы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691124401445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Сапина Жансая Саденовна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641122300306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Сапкин Тусупбай Семейханович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870712300070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Саринов Саринов Талант Маратович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870712300070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Саринов Талант Маратович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710201300635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Сартбаев Айбек Секешевич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620120303353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Сартбаев Тлеубек Секенович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890105302477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Бейбит Берикович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660920300850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Кайрат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700917402807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Сейитова Сабира Маденовна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760218303275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Сейталин Борамбек Куанышпекович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470718401252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Сейтова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531120301033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Сергазинов Турсынгали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540528400138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Силина Татьяна Григорьевна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570915303105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Слямов Бейсенгали Айкенович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690718301013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Слямов Мухамедкали Айкенович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460911400826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700514400959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510600001986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Кульбайра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790514300720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Смаканов Куат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600110400109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Сорокина Надежда Михайловна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610417402334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Сорокина Наталья Михайловна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690121400294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Спатаева Бибигуль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740419301812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Дидар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950205350068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Сұлтан-Бейбарыс Зекенұлы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490814401149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Зауреш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821219400398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Анара Айбековна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730122400834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Сургутанова Елена Васильевна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490927400600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Сургутанова Любовь Васильевна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830523302716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Суюнбаев Дастан Мрахенович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731022302704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Дулат Аскарович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610420303015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Кайрат Аскарович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500615300672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Хасен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711107400584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Темиржанова Айман Кенжехановна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730506401671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Темиржанова Алмагуль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200640022192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"Karibay agro"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230840017644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"Marat-Murat"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190340000891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"QAZAQ-ONIMI"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230840002488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com"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240840015628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"Береке-Адия"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230240019520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"Қазына-2023"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230840021761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Әмір"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240740024140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Еңбекші"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740319450784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Тоқтаубек Шолпан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760105300820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Толеков Оралбек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531101401145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Толекова Умыт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580510300276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Толешев Толеубай Саткенович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960104351574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Тоноян Денис Владимирович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850107303052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Тохатов Ерган Жомартович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680422301429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Тохатов Ерганат Жомартович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770109301024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Тохатов Марат Жомартович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791118402406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Тохатова Нургуль Жомартовна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840905402710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Трухина Екатерина Николаевна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730425000417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Бақытнұр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910503451560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Ужогова Кристина Александровна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810127302046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Арман Абдрахманович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671129301358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Утуленов Берикбол Абусофиянович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390520300244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Чебаев Николай Дмитриевич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680328402561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Чернова Мария Алексеевна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870509302043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Шайгумаров Женис Ермекович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670302300248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Шайханов Байбулат Зарыханович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690720301014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Шакижанов Орал Маткенович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641208300680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Шамамбай БолатЗиядаұлы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370401400130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Шаманбаева Шолпан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570604301514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Мырзанбек Байгелиевич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790529302580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Шарманов Кайрмагамбет Кайрмагамбекович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830606401844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Шарманова Кенжегуль Каирмагамбетовна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700131400520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Швеглер Лариса Евгенеевна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860508302086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Штекляин Александр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 тық объекті лердің жіктеу іші бойынша кенттің, ауылдың, ауылдық округтің коды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(тоқтылар, текешіктер)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(еркек тоқтылар, шыбыштар)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бие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Долон ауылдық округі</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Глуховка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Белокаменка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9" w:id="65"/>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5"/>
    <w:bookmarkStart w:name="z80" w:id="66"/>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7"/>
          <w:p>
            <w:pPr>
              <w:spacing w:after="20"/>
              <w:ind w:left="20"/>
              <w:jc w:val="both"/>
            </w:pPr>
            <w:r>
              <w:rPr>
                <w:rFonts w:ascii="Times New Roman"/>
                <w:b w:val="false"/>
                <w:i w:val="false"/>
                <w:color w:val="000000"/>
                <w:sz w:val="20"/>
              </w:rPr>
              <w:t>
-</w:t>
            </w:r>
          </w:p>
          <w:bookmarkEnd w:id="6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8"/>
          <w:p>
            <w:pPr>
              <w:spacing w:after="20"/>
              <w:ind w:left="20"/>
              <w:jc w:val="both"/>
            </w:pPr>
            <w:r>
              <w:rPr>
                <w:rFonts w:ascii="Times New Roman"/>
                <w:b w:val="false"/>
                <w:i w:val="false"/>
                <w:color w:val="000000"/>
                <w:sz w:val="20"/>
              </w:rPr>
              <w:t>
-</w:t>
            </w:r>
          </w:p>
          <w:bookmarkEnd w:id="68"/>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9"/>
          <w:p>
            <w:pPr>
              <w:spacing w:after="20"/>
              <w:ind w:left="20"/>
              <w:jc w:val="both"/>
            </w:pPr>
            <w:r>
              <w:rPr>
                <w:rFonts w:ascii="Times New Roman"/>
                <w:b w:val="false"/>
                <w:i w:val="false"/>
                <w:color w:val="000000"/>
                <w:sz w:val="20"/>
              </w:rPr>
              <w:t>
-</w:t>
            </w:r>
          </w:p>
          <w:bookmarkEnd w:id="69"/>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0"/>
          <w:p>
            <w:pPr>
              <w:spacing w:after="20"/>
              <w:ind w:left="20"/>
              <w:jc w:val="both"/>
            </w:pPr>
            <w:r>
              <w:rPr>
                <w:rFonts w:ascii="Times New Roman"/>
                <w:b w:val="false"/>
                <w:i w:val="false"/>
                <w:color w:val="000000"/>
                <w:sz w:val="20"/>
              </w:rPr>
              <w:t>
-</w:t>
            </w:r>
          </w:p>
          <w:bookmarkEnd w:id="70"/>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1"/>
          <w:p>
            <w:pPr>
              <w:spacing w:after="20"/>
              <w:ind w:left="20"/>
              <w:jc w:val="both"/>
            </w:pPr>
            <w:r>
              <w:rPr>
                <w:rFonts w:ascii="Times New Roman"/>
                <w:b w:val="false"/>
                <w:i w:val="false"/>
                <w:color w:val="000000"/>
                <w:sz w:val="20"/>
              </w:rPr>
              <w:t>
-</w:t>
            </w:r>
          </w:p>
          <w:bookmarkEnd w:id="7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2"/>
          <w:p>
            <w:pPr>
              <w:spacing w:after="20"/>
              <w:ind w:left="20"/>
              <w:jc w:val="both"/>
            </w:pPr>
            <w:r>
              <w:rPr>
                <w:rFonts w:ascii="Times New Roman"/>
                <w:b w:val="false"/>
                <w:i w:val="false"/>
                <w:color w:val="000000"/>
                <w:sz w:val="20"/>
              </w:rPr>
              <w:t>
-</w:t>
            </w:r>
          </w:p>
          <w:bookmarkEnd w:id="72"/>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3"/>
          <w:p>
            <w:pPr>
              <w:spacing w:after="20"/>
              <w:ind w:left="20"/>
              <w:jc w:val="both"/>
            </w:pPr>
            <w:r>
              <w:rPr>
                <w:rFonts w:ascii="Times New Roman"/>
                <w:b w:val="false"/>
                <w:i w:val="false"/>
                <w:color w:val="000000"/>
                <w:sz w:val="20"/>
              </w:rPr>
              <w:t>
-</w:t>
            </w:r>
          </w:p>
          <w:bookmarkEnd w:id="73"/>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4"/>
          <w:p>
            <w:pPr>
              <w:spacing w:after="20"/>
              <w:ind w:left="20"/>
              <w:jc w:val="both"/>
            </w:pPr>
            <w:r>
              <w:rPr>
                <w:rFonts w:ascii="Times New Roman"/>
                <w:b w:val="false"/>
                <w:i w:val="false"/>
                <w:color w:val="000000"/>
                <w:sz w:val="20"/>
              </w:rPr>
              <w:t>
-</w:t>
            </w:r>
          </w:p>
          <w:bookmarkEnd w:id="74"/>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5"/>
          <w:p>
            <w:pPr>
              <w:spacing w:after="20"/>
              <w:ind w:left="20"/>
              <w:jc w:val="both"/>
            </w:pPr>
            <w:r>
              <w:rPr>
                <w:rFonts w:ascii="Times New Roman"/>
                <w:b w:val="false"/>
                <w:i w:val="false"/>
                <w:color w:val="000000"/>
                <w:sz w:val="20"/>
              </w:rPr>
              <w:t>
-</w:t>
            </w:r>
          </w:p>
          <w:bookmarkEnd w:id="75"/>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6"/>
          <w:p>
            <w:pPr>
              <w:spacing w:after="20"/>
              <w:ind w:left="20"/>
              <w:jc w:val="both"/>
            </w:pPr>
            <w:r>
              <w:rPr>
                <w:rFonts w:ascii="Times New Roman"/>
                <w:b w:val="false"/>
                <w:i w:val="false"/>
                <w:color w:val="000000"/>
                <w:sz w:val="20"/>
              </w:rPr>
              <w:t>
-</w:t>
            </w:r>
          </w:p>
          <w:bookmarkEnd w:id="76"/>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7"/>
          <w:p>
            <w:pPr>
              <w:spacing w:after="20"/>
              <w:ind w:left="20"/>
              <w:jc w:val="both"/>
            </w:pPr>
            <w:r>
              <w:rPr>
                <w:rFonts w:ascii="Times New Roman"/>
                <w:b w:val="false"/>
                <w:i w:val="false"/>
                <w:color w:val="000000"/>
                <w:sz w:val="20"/>
              </w:rPr>
              <w:t>
-</w:t>
            </w:r>
          </w:p>
          <w:bookmarkEnd w:id="77"/>
          <w:p>
            <w:pPr>
              <w:spacing w:after="20"/>
              <w:ind w:left="20"/>
              <w:jc w:val="both"/>
            </w:pPr>
            <w:r>
              <w:rPr>
                <w:rFonts w:ascii="Times New Roman"/>
                <w:b w:val="false"/>
                <w:i w:val="false"/>
                <w:color w:val="000000"/>
                <w:sz w:val="20"/>
              </w:rPr>
              <w:t>
 </w:t>
            </w:r>
          </w:p>
        </w:tc>
      </w:tr>
    </w:tbl>
    <w:bookmarkStart w:name="z92" w:id="78"/>
    <w:p>
      <w:pPr>
        <w:spacing w:after="0"/>
        <w:ind w:left="0"/>
        <w:jc w:val="both"/>
      </w:pPr>
      <w:r>
        <w:rPr>
          <w:rFonts w:ascii="Times New Roman"/>
          <w:b w:val="false"/>
          <w:i w:val="false"/>
          <w:color w:val="000000"/>
          <w:sz w:val="28"/>
        </w:rPr>
        <w:t>
      Атауы ____________________________________________________</w:t>
      </w:r>
    </w:p>
    <w:bookmarkEnd w:id="78"/>
    <w:bookmarkStart w:name="z93" w:id="79"/>
    <w:p>
      <w:pPr>
        <w:spacing w:after="0"/>
        <w:ind w:left="0"/>
        <w:jc w:val="both"/>
      </w:pPr>
      <w:r>
        <w:rPr>
          <w:rFonts w:ascii="Times New Roman"/>
          <w:b w:val="false"/>
          <w:i w:val="false"/>
          <w:color w:val="000000"/>
          <w:sz w:val="28"/>
        </w:rPr>
        <w:t>
      Мекен-жайы ____________________________________________________________</w:t>
      </w:r>
    </w:p>
    <w:bookmarkEnd w:id="79"/>
    <w:bookmarkStart w:name="z94" w:id="80"/>
    <w:p>
      <w:pPr>
        <w:spacing w:after="0"/>
        <w:ind w:left="0"/>
        <w:jc w:val="both"/>
      </w:pPr>
      <w:r>
        <w:rPr>
          <w:rFonts w:ascii="Times New Roman"/>
          <w:b w:val="false"/>
          <w:i w:val="false"/>
          <w:color w:val="000000"/>
          <w:sz w:val="28"/>
        </w:rPr>
        <w:t>
      Телефоны __________________________________________________________</w:t>
      </w:r>
    </w:p>
    <w:bookmarkEnd w:id="80"/>
    <w:bookmarkStart w:name="z95" w:id="81"/>
    <w:p>
      <w:pPr>
        <w:spacing w:after="0"/>
        <w:ind w:left="0"/>
        <w:jc w:val="both"/>
      </w:pPr>
      <w:r>
        <w:rPr>
          <w:rFonts w:ascii="Times New Roman"/>
          <w:b w:val="false"/>
          <w:i w:val="false"/>
          <w:color w:val="000000"/>
          <w:sz w:val="28"/>
        </w:rPr>
        <w:t>
      Электрондық поштасының мекенжайы __________________________________________</w:t>
      </w:r>
    </w:p>
    <w:bookmarkEnd w:id="81"/>
    <w:bookmarkStart w:name="z96" w:id="82"/>
    <w:p>
      <w:pPr>
        <w:spacing w:after="0"/>
        <w:ind w:left="0"/>
        <w:jc w:val="both"/>
      </w:pPr>
      <w:r>
        <w:rPr>
          <w:rFonts w:ascii="Times New Roman"/>
          <w:b w:val="false"/>
          <w:i w:val="false"/>
          <w:color w:val="000000"/>
          <w:sz w:val="28"/>
        </w:rPr>
        <w:t>
      Басшы немесе оның міндетін атқарушы адам</w:t>
      </w:r>
    </w:p>
    <w:bookmarkEnd w:id="82"/>
    <w:bookmarkStart w:name="z97" w:id="83"/>
    <w:p>
      <w:pPr>
        <w:spacing w:after="0"/>
        <w:ind w:left="0"/>
        <w:jc w:val="both"/>
      </w:pPr>
      <w:r>
        <w:rPr>
          <w:rFonts w:ascii="Times New Roman"/>
          <w:b w:val="false"/>
          <w:i w:val="false"/>
          <w:color w:val="000000"/>
          <w:sz w:val="28"/>
        </w:rPr>
        <w:t>
      ______________________________________</w:t>
      </w:r>
    </w:p>
    <w:bookmarkEnd w:id="83"/>
    <w:bookmarkStart w:name="z98" w:id="84"/>
    <w:p>
      <w:pPr>
        <w:spacing w:after="0"/>
        <w:ind w:left="0"/>
        <w:jc w:val="both"/>
      </w:pPr>
      <w:r>
        <w:rPr>
          <w:rFonts w:ascii="Times New Roman"/>
          <w:b w:val="false"/>
          <w:i w:val="false"/>
          <w:color w:val="000000"/>
          <w:sz w:val="28"/>
        </w:rPr>
        <w:t>
      (электрондық цифрлық қолтаңбасы) ______________________________________</w:t>
      </w:r>
    </w:p>
    <w:bookmarkEnd w:id="84"/>
    <w:bookmarkStart w:name="z99" w:id="85"/>
    <w:p>
      <w:pPr>
        <w:spacing w:after="0"/>
        <w:ind w:left="0"/>
        <w:jc w:val="both"/>
      </w:pPr>
      <w:r>
        <w:rPr>
          <w:rFonts w:ascii="Times New Roman"/>
          <w:b w:val="false"/>
          <w:i w:val="false"/>
          <w:color w:val="000000"/>
          <w:sz w:val="28"/>
        </w:rPr>
        <w:t>
      (аты, әкесінің аты (бар болса), тегі)</w:t>
      </w:r>
    </w:p>
    <w:bookmarkEnd w:id="85"/>
    <w:bookmarkStart w:name="z100"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5"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6"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