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3a385d" w14:textId="33a385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Абай облысы Бесқарағай ауданының Беген ауылдық округі бойынша жайылымдарды басқару және оларды пайдалану жөніндегі 2026-2030 жылдарға арналған жоспарды бекіту туралы</w:t>
      </w:r>
    </w:p>
    <w:p>
      <w:pPr>
        <w:spacing w:after="0"/>
        <w:ind w:left="0"/>
        <w:jc w:val="both"/>
      </w:pPr>
      <w:r>
        <w:rPr>
          <w:rFonts w:ascii="Times New Roman"/>
          <w:b w:val="false"/>
          <w:i w:val="false"/>
          <w:color w:val="000000"/>
          <w:sz w:val="28"/>
        </w:rPr>
        <w:t>Абай облысы Бесқарағай аудандық мәслихатының 2025 жылғы 23 қазандағы № 32/14-VIII шешімі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ЗҚАИ-ның ескертпесі!</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Осы шешімнің қолданысқа енгізілу тәртібін </w:t>
      </w:r>
      <w:r>
        <w:rPr>
          <w:rFonts w:ascii="Times New Roman"/>
          <w:b w:val="false"/>
          <w:i w:val="false"/>
          <w:color w:val="ff0000"/>
          <w:sz w:val="28"/>
        </w:rPr>
        <w:t>2- тармақтан</w:t>
      </w:r>
      <w:r>
        <w:rPr>
          <w:rFonts w:ascii="Times New Roman"/>
          <w:b w:val="false"/>
          <w:i w:val="false"/>
          <w:color w:val="ff0000"/>
          <w:sz w:val="28"/>
        </w:rPr>
        <w:t xml:space="preserve"> караңыз.</w:t>
      </w:r>
    </w:p>
    <w:bookmarkStart w:name="z7" w:id="0"/>
    <w:p>
      <w:pPr>
        <w:spacing w:after="0"/>
        <w:ind w:left="0"/>
        <w:jc w:val="both"/>
      </w:pPr>
      <w:r>
        <w:rPr>
          <w:rFonts w:ascii="Times New Roman"/>
          <w:b w:val="false"/>
          <w:i w:val="false"/>
          <w:color w:val="000000"/>
          <w:sz w:val="28"/>
        </w:rPr>
        <w:t xml:space="preserve">
      Қазақстан Республикасының "Қазақстан Республикасындағы жергілікті мемлекеттік басқару және өзін-өзі басқару туралы" Заңының 6-бабы </w:t>
      </w:r>
      <w:r>
        <w:rPr>
          <w:rFonts w:ascii="Times New Roman"/>
          <w:b w:val="false"/>
          <w:i w:val="false"/>
          <w:color w:val="000000"/>
          <w:sz w:val="28"/>
        </w:rPr>
        <w:t>1-тармағының</w:t>
      </w:r>
      <w:r>
        <w:rPr>
          <w:rFonts w:ascii="Times New Roman"/>
          <w:b w:val="false"/>
          <w:i w:val="false"/>
          <w:color w:val="000000"/>
          <w:sz w:val="28"/>
        </w:rPr>
        <w:t xml:space="preserve"> 15) тармақшасына, Қазақстан Республикасының "Жайылымдар туралы" Заңының 8- бабы </w:t>
      </w:r>
      <w:r>
        <w:rPr>
          <w:rFonts w:ascii="Times New Roman"/>
          <w:b w:val="false"/>
          <w:i w:val="false"/>
          <w:color w:val="000000"/>
          <w:sz w:val="28"/>
        </w:rPr>
        <w:t>1-тармағына</w:t>
      </w:r>
      <w:r>
        <w:rPr>
          <w:rFonts w:ascii="Times New Roman"/>
          <w:b w:val="false"/>
          <w:i w:val="false"/>
          <w:color w:val="000000"/>
          <w:sz w:val="28"/>
        </w:rPr>
        <w:t xml:space="preserve"> сәйкес, Бесқарағай аудандық мәслихаты ШЕШТІ:</w:t>
      </w:r>
    </w:p>
    <w:bookmarkEnd w:id="0"/>
    <w:bookmarkStart w:name="z8" w:id="1"/>
    <w:p>
      <w:pPr>
        <w:spacing w:after="0"/>
        <w:ind w:left="0"/>
        <w:jc w:val="both"/>
      </w:pPr>
      <w:r>
        <w:rPr>
          <w:rFonts w:ascii="Times New Roman"/>
          <w:b w:val="false"/>
          <w:i w:val="false"/>
          <w:color w:val="000000"/>
          <w:sz w:val="28"/>
        </w:rPr>
        <w:t xml:space="preserve">
      1. Абай облысы Бесқарағай ауданының Беген ауылдық округі бойынша жайылымдарды басқару және оларды пайдалану жөніндегі 2026-2030 жылдарға арналған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 2026 жылғы 1 қаңтардан бастап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Бесқарағай аудандық мәслихатының төрағасы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Абылгазинова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Бесқарағай аудандық</w:t>
            </w:r>
            <w:r>
              <w:br/>
            </w:r>
            <w:r>
              <w:rPr>
                <w:rFonts w:ascii="Times New Roman"/>
                <w:b w:val="false"/>
                <w:i w:val="false"/>
                <w:color w:val="000000"/>
                <w:sz w:val="20"/>
              </w:rPr>
              <w:t>мәслихатының</w:t>
            </w:r>
            <w:r>
              <w:br/>
            </w:r>
            <w:r>
              <w:rPr>
                <w:rFonts w:ascii="Times New Roman"/>
                <w:b w:val="false"/>
                <w:i w:val="false"/>
                <w:color w:val="000000"/>
                <w:sz w:val="20"/>
              </w:rPr>
              <w:t>2025 жылғы 23 қазандағы</w:t>
            </w:r>
            <w:r>
              <w:br/>
            </w:r>
            <w:r>
              <w:rPr>
                <w:rFonts w:ascii="Times New Roman"/>
                <w:b w:val="false"/>
                <w:i w:val="false"/>
                <w:color w:val="000000"/>
                <w:sz w:val="20"/>
              </w:rPr>
              <w:t>№ 32/14 –VIII шешімімен</w:t>
            </w:r>
            <w:r>
              <w:br/>
            </w:r>
            <w:r>
              <w:rPr>
                <w:rFonts w:ascii="Times New Roman"/>
                <w:b w:val="false"/>
                <w:i w:val="false"/>
                <w:color w:val="000000"/>
                <w:sz w:val="20"/>
              </w:rPr>
              <w:t>бекітілген</w:t>
            </w:r>
          </w:p>
        </w:tc>
      </w:tr>
    </w:tbl>
    <w:bookmarkStart w:name="z12" w:id="3"/>
    <w:p>
      <w:pPr>
        <w:spacing w:after="0"/>
        <w:ind w:left="0"/>
        <w:jc w:val="left"/>
      </w:pPr>
      <w:r>
        <w:rPr>
          <w:rFonts w:ascii="Times New Roman"/>
          <w:b/>
          <w:i w:val="false"/>
          <w:color w:val="000000"/>
        </w:rPr>
        <w:t xml:space="preserve"> Абай облысы Бесқарағай ауданының Беген ауылдық округі бойынша жайылымдарды басқару және оларды пайдалану жөніндегі 2026-2030 жылдарға арналған жоспар</w:t>
      </w:r>
    </w:p>
    <w:bookmarkEnd w:id="3"/>
    <w:bookmarkStart w:name="z13" w:id="4"/>
    <w:p>
      <w:pPr>
        <w:spacing w:after="0"/>
        <w:ind w:left="0"/>
        <w:jc w:val="left"/>
      </w:pPr>
      <w:r>
        <w:rPr>
          <w:rFonts w:ascii="Times New Roman"/>
          <w:b/>
          <w:i w:val="false"/>
          <w:color w:val="000000"/>
        </w:rPr>
        <w:t xml:space="preserve"> 1 тарау. Жалпы жағдай</w:t>
      </w:r>
    </w:p>
    <w:bookmarkEnd w:id="4"/>
    <w:bookmarkStart w:name="z14" w:id="5"/>
    <w:p>
      <w:pPr>
        <w:spacing w:after="0"/>
        <w:ind w:left="0"/>
        <w:jc w:val="both"/>
      </w:pPr>
      <w:r>
        <w:rPr>
          <w:rFonts w:ascii="Times New Roman"/>
          <w:b w:val="false"/>
          <w:i w:val="false"/>
          <w:color w:val="000000"/>
          <w:sz w:val="28"/>
        </w:rPr>
        <w:t xml:space="preserve">
      1. Осы жайылымдарды басқару және оларды пайдалану жөніндегі Жоспар (ары қарай - жоспар) Қазақстан Республикасының "Жайылымдар туралы" Заңының </w:t>
      </w:r>
      <w:r>
        <w:rPr>
          <w:rFonts w:ascii="Times New Roman"/>
          <w:b w:val="false"/>
          <w:i w:val="false"/>
          <w:color w:val="000000"/>
          <w:sz w:val="28"/>
        </w:rPr>
        <w:t>6-бабы</w:t>
      </w:r>
      <w:r>
        <w:rPr>
          <w:rFonts w:ascii="Times New Roman"/>
          <w:b w:val="false"/>
          <w:i w:val="false"/>
          <w:color w:val="000000"/>
          <w:sz w:val="28"/>
        </w:rPr>
        <w:t xml:space="preserve"> 4-1) тармақшасына (ары қарай - Заң) және Қазақстан Республикасының "Мемлекеттік статистика туралы" Заңының </w:t>
      </w:r>
      <w:r>
        <w:rPr>
          <w:rFonts w:ascii="Times New Roman"/>
          <w:b w:val="false"/>
          <w:i w:val="false"/>
          <w:color w:val="000000"/>
          <w:sz w:val="28"/>
        </w:rPr>
        <w:t>16-бабы</w:t>
      </w:r>
      <w:r>
        <w:rPr>
          <w:rFonts w:ascii="Times New Roman"/>
          <w:b w:val="false"/>
          <w:i w:val="false"/>
          <w:color w:val="000000"/>
          <w:sz w:val="28"/>
        </w:rPr>
        <w:t xml:space="preserve"> 3) тармағы 2) тармақшасына сәйкес әзірленді.</w:t>
      </w:r>
    </w:p>
    <w:bookmarkEnd w:id="5"/>
    <w:bookmarkStart w:name="z15" w:id="6"/>
    <w:p>
      <w:pPr>
        <w:spacing w:after="0"/>
        <w:ind w:left="0"/>
        <w:jc w:val="both"/>
      </w:pPr>
      <w:r>
        <w:rPr>
          <w:rFonts w:ascii="Times New Roman"/>
          <w:b w:val="false"/>
          <w:i w:val="false"/>
          <w:color w:val="000000"/>
          <w:sz w:val="28"/>
        </w:rPr>
        <w:t>
      2. Жоспар жайылымдарды ұтымды пайдалану, мал азығына қажеттіліктерді тұрақты қамтамасыз ету және жайылымдардың тозу үрдістерінің алдын-алу мақсатында қабылданады.</w:t>
      </w:r>
    </w:p>
    <w:bookmarkEnd w:id="6"/>
    <w:bookmarkStart w:name="z16" w:id="7"/>
    <w:p>
      <w:pPr>
        <w:spacing w:after="0"/>
        <w:ind w:left="0"/>
        <w:jc w:val="left"/>
      </w:pPr>
      <w:r>
        <w:rPr>
          <w:rFonts w:ascii="Times New Roman"/>
          <w:b/>
          <w:i w:val="false"/>
          <w:color w:val="000000"/>
        </w:rPr>
        <w:t xml:space="preserve"> 2 тарау. Жайылымдарды басқару және оларды пайдалану жөніндегі Жоспар</w:t>
      </w:r>
    </w:p>
    <w:bookmarkEnd w:id="7"/>
    <w:bookmarkStart w:name="z17" w:id="8"/>
    <w:p>
      <w:pPr>
        <w:spacing w:after="0"/>
        <w:ind w:left="0"/>
        <w:jc w:val="both"/>
      </w:pPr>
      <w:r>
        <w:rPr>
          <w:rFonts w:ascii="Times New Roman"/>
          <w:b w:val="false"/>
          <w:i w:val="false"/>
          <w:color w:val="000000"/>
          <w:sz w:val="28"/>
        </w:rPr>
        <w:t>
      3. Жоспарды әзірлеген кезде мыналар ескеріледі:</w:t>
      </w:r>
    </w:p>
    <w:bookmarkEnd w:id="8"/>
    <w:bookmarkStart w:name="z18" w:id="9"/>
    <w:p>
      <w:pPr>
        <w:spacing w:after="0"/>
        <w:ind w:left="0"/>
        <w:jc w:val="both"/>
      </w:pPr>
      <w:r>
        <w:rPr>
          <w:rFonts w:ascii="Times New Roman"/>
          <w:b w:val="false"/>
          <w:i w:val="false"/>
          <w:color w:val="000000"/>
          <w:sz w:val="28"/>
        </w:rPr>
        <w:t>
      1) осы Жоспарға </w:t>
      </w:r>
      <w:r>
        <w:rPr>
          <w:rFonts w:ascii="Times New Roman"/>
          <w:b w:val="false"/>
          <w:i w:val="false"/>
          <w:color w:val="000000"/>
          <w:sz w:val="28"/>
        </w:rPr>
        <w:t>1-қосымшаға</w:t>
      </w:r>
      <w:r>
        <w:rPr>
          <w:rFonts w:ascii="Times New Roman"/>
          <w:b w:val="false"/>
          <w:i w:val="false"/>
          <w:color w:val="000000"/>
          <w:sz w:val="28"/>
        </w:rPr>
        <w:t> сәйкес нысан бойынша өңірдің жер балансының және мемлекеттік жер кадастрының ақпараттық жүйесінің деректері.</w:t>
      </w:r>
    </w:p>
    <w:bookmarkEnd w:id="9"/>
    <w:bookmarkStart w:name="z19" w:id="1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жерлердің болуы, олардың санаттар, жер учаскелерінің меншік иелері, жер пайдаланушылар мен алқаптар бойынша бөлінуі туралы ресми статистикалық ақпарат және мемлекеттік жер кадастры ақпараттық жүйесінен алынған мәліметтер пайдаланылады;</w:t>
      </w:r>
    </w:p>
    <w:bookmarkEnd w:id="10"/>
    <w:bookmarkStart w:name="z20" w:id="11"/>
    <w:p>
      <w:pPr>
        <w:spacing w:after="0"/>
        <w:ind w:left="0"/>
        <w:jc w:val="both"/>
      </w:pPr>
      <w:r>
        <w:rPr>
          <w:rFonts w:ascii="Times New Roman"/>
          <w:b w:val="false"/>
          <w:i w:val="false"/>
          <w:color w:val="000000"/>
          <w:sz w:val="28"/>
        </w:rPr>
        <w:t>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 </w:t>
      </w:r>
    </w:p>
    <w:bookmarkEnd w:id="11"/>
    <w:bookmarkStart w:name="z21" w:id="12"/>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"Қазақстан Республикасы табиғи жем-шөп алқаптарының ірі масштабты (1:1 000 – 1:100 000) геоботаникалық іздестірулерін жүргізу жөніндегі әдістемені бекіту туралы" Қазақстан Республикасы Ауыл шаруашылығы министрінің 2022 жылғы 3 қазандағы № 314 </w:t>
      </w:r>
      <w:r>
        <w:rPr>
          <w:rFonts w:ascii="Times New Roman"/>
          <w:b w:val="false"/>
          <w:i w:val="false"/>
          <w:color w:val="000000"/>
          <w:sz w:val="28"/>
        </w:rPr>
        <w:t>бұйрығына</w:t>
      </w:r>
      <w:r>
        <w:rPr>
          <w:rFonts w:ascii="Times New Roman"/>
          <w:b w:val="false"/>
          <w:i w:val="false"/>
          <w:color w:val="000000"/>
          <w:sz w:val="28"/>
        </w:rPr>
        <w:t> (Нормативтік құқықтық актілерді мемлекеттік тіркеу тізілімінде № 30043 болып тіркелген) сәйкес жүргізілетін жайылымдарды геоботаникалық зерттеп-қарау нәтижелері пайдаланылады;</w:t>
      </w:r>
    </w:p>
    <w:bookmarkEnd w:id="12"/>
    <w:bookmarkStart w:name="z22" w:id="13"/>
    <w:p>
      <w:pPr>
        <w:spacing w:after="0"/>
        <w:ind w:left="0"/>
        <w:jc w:val="both"/>
      </w:pPr>
      <w:r>
        <w:rPr>
          <w:rFonts w:ascii="Times New Roman"/>
          <w:b w:val="false"/>
          <w:i w:val="false"/>
          <w:color w:val="000000"/>
          <w:sz w:val="28"/>
        </w:rPr>
        <w:t>
      3) Қазақстан Республикасы Ауыл шаруашылығы министрінің 2020 жылғы 3 ақпандағы № 35 </w:t>
      </w:r>
      <w:r>
        <w:rPr>
          <w:rFonts w:ascii="Times New Roman"/>
          <w:b w:val="false"/>
          <w:i w:val="false"/>
          <w:color w:val="000000"/>
          <w:sz w:val="28"/>
        </w:rPr>
        <w:t>бұйрығымен</w:t>
      </w:r>
      <w:r>
        <w:rPr>
          <w:rFonts w:ascii="Times New Roman"/>
          <w:b w:val="false"/>
          <w:i w:val="false"/>
          <w:color w:val="000000"/>
          <w:sz w:val="28"/>
        </w:rPr>
        <w:t>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      </w:t>
      </w:r>
    </w:p>
    <w:bookmarkEnd w:id="13"/>
    <w:bookmarkStart w:name="z23" w:id="14"/>
    <w:p>
      <w:pPr>
        <w:spacing w:after="0"/>
        <w:ind w:left="0"/>
        <w:jc w:val="both"/>
      </w:pPr>
      <w:r>
        <w:rPr>
          <w:rFonts w:ascii="Times New Roman"/>
          <w:b w:val="false"/>
          <w:i w:val="false"/>
          <w:color w:val="000000"/>
          <w:sz w:val="28"/>
        </w:rPr>
        <w:t>
      4) осы Жоспарға </w:t>
      </w:r>
      <w:r>
        <w:rPr>
          <w:rFonts w:ascii="Times New Roman"/>
          <w:b w:val="false"/>
          <w:i w:val="false"/>
          <w:color w:val="000000"/>
          <w:sz w:val="28"/>
        </w:rPr>
        <w:t>3-қосымшаға</w:t>
      </w:r>
      <w:r>
        <w:rPr>
          <w:rFonts w:ascii="Times New Roman"/>
          <w:b w:val="false"/>
          <w:i w:val="false"/>
          <w:color w:val="000000"/>
          <w:sz w:val="28"/>
        </w:rPr>
        <w:t>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bookmarkEnd w:id="14"/>
    <w:bookmarkStart w:name="z24" w:id="15"/>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аудандық маңызы бар қалалардың жергілікті атқарушы органдары аудандық маңызы бар қала, кент, ауыл, ауылдық округ әкімдерімен бірлесіп облыстардың жергілікті атқарушы органдары әзірлеген жайылымдық инфрақұрылым объектілерін дамыту және реконструкциялау жөніндегі жоспар негізінде жүзеге асырады;</w:t>
      </w:r>
    </w:p>
    <w:bookmarkEnd w:id="15"/>
    <w:bookmarkStart w:name="z25" w:id="16"/>
    <w:p>
      <w:pPr>
        <w:spacing w:after="0"/>
        <w:ind w:left="0"/>
        <w:jc w:val="both"/>
      </w:pPr>
      <w:r>
        <w:rPr>
          <w:rFonts w:ascii="Times New Roman"/>
          <w:b w:val="false"/>
          <w:i w:val="false"/>
          <w:color w:val="000000"/>
          <w:sz w:val="28"/>
        </w:rPr>
        <w:t>
      5) осы Жоспарға 4-қосымшаның </w:t>
      </w:r>
      <w:r>
        <w:rPr>
          <w:rFonts w:ascii="Times New Roman"/>
          <w:b w:val="false"/>
          <w:i w:val="false"/>
          <w:color w:val="000000"/>
          <w:sz w:val="28"/>
        </w:rPr>
        <w:t>1-кестесіне</w:t>
      </w:r>
      <w:r>
        <w:rPr>
          <w:rFonts w:ascii="Times New Roman"/>
          <w:b w:val="false"/>
          <w:i w:val="false"/>
          <w:color w:val="000000"/>
          <w:sz w:val="28"/>
        </w:rPr>
        <w:t>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bookmarkEnd w:id="16"/>
    <w:bookmarkStart w:name="z26" w:id="17"/>
    <w:p>
      <w:pPr>
        <w:spacing w:after="0"/>
        <w:ind w:left="0"/>
        <w:jc w:val="both"/>
      </w:pPr>
      <w:r>
        <w:rPr>
          <w:rFonts w:ascii="Times New Roman"/>
          <w:b w:val="false"/>
          <w:i w:val="false"/>
          <w:color w:val="000000"/>
          <w:sz w:val="28"/>
        </w:rPr>
        <w:t>
      6) осы Жоспарға 4-қосымшаның </w:t>
      </w:r>
      <w:r>
        <w:rPr>
          <w:rFonts w:ascii="Times New Roman"/>
          <w:b w:val="false"/>
          <w:i w:val="false"/>
          <w:color w:val="000000"/>
          <w:sz w:val="28"/>
        </w:rPr>
        <w:t>2-кестесіне</w:t>
      </w:r>
      <w:r>
        <w:rPr>
          <w:rFonts w:ascii="Times New Roman"/>
          <w:b w:val="false"/>
          <w:i w:val="false"/>
          <w:color w:val="000000"/>
          <w:sz w:val="28"/>
        </w:rPr>
        <w:t xml:space="preserve">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7"/>
    <w:bookmarkStart w:name="z27" w:id="18"/>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  </w:t>
      </w:r>
    </w:p>
    <w:bookmarkEnd w:id="18"/>
    <w:bookmarkStart w:name="z28" w:id="19"/>
    <w:p>
      <w:pPr>
        <w:spacing w:after="0"/>
        <w:ind w:left="0"/>
        <w:jc w:val="both"/>
      </w:pPr>
      <w:r>
        <w:rPr>
          <w:rFonts w:ascii="Times New Roman"/>
          <w:b w:val="false"/>
          <w:i w:val="false"/>
          <w:color w:val="000000"/>
          <w:sz w:val="28"/>
        </w:rPr>
        <w:t>
       7) осы Жоспарға 4-қосымшаның </w:t>
      </w:r>
      <w:r>
        <w:rPr>
          <w:rFonts w:ascii="Times New Roman"/>
          <w:b w:val="false"/>
          <w:i w:val="false"/>
          <w:color w:val="000000"/>
          <w:sz w:val="28"/>
        </w:rPr>
        <w:t>3-кестесіне</w:t>
      </w:r>
      <w:r>
        <w:rPr>
          <w:rFonts w:ascii="Times New Roman"/>
          <w:b w:val="false"/>
          <w:i w:val="false"/>
          <w:color w:val="000000"/>
          <w:sz w:val="28"/>
        </w:rPr>
        <w:t xml:space="preserve"> сәйкес нысан бойынша шалғайдағы жайылымдарда жаю үшін ауыл шаруашылығы жануарлары басының саны туралы мәліметтер. </w:t>
      </w:r>
    </w:p>
    <w:bookmarkEnd w:id="19"/>
    <w:bookmarkStart w:name="z29" w:id="20"/>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      </w:t>
      </w:r>
    </w:p>
    <w:bookmarkEnd w:id="20"/>
    <w:bookmarkStart w:name="z30" w:id="21"/>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bookmarkEnd w:id="21"/>
    <w:bookmarkStart w:name="z31" w:id="22"/>
    <w:p>
      <w:pPr>
        <w:spacing w:after="0"/>
        <w:ind w:left="0"/>
        <w:jc w:val="both"/>
      </w:pPr>
      <w:r>
        <w:rPr>
          <w:rFonts w:ascii="Times New Roman"/>
          <w:b w:val="false"/>
          <w:i w:val="false"/>
          <w:color w:val="000000"/>
          <w:sz w:val="28"/>
        </w:rPr>
        <w:t>
      Жайылымдарда ауыл шаруашылығы жануарларын жаю Қазақстан Республикасы Ауыл шаруашылығы министрінің 2020 жылғы 29 сәуірдегі № 145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20540 болып тіркелген) бекітілген Ауыл шаруашылығы жануарларын жаюдың үлгілік қағидалары негізінде "Агроөнеркәсіптік кешенді және ауылдық аумақтарды дамытуды мемлекеттік реттеу туралы" Қазақстан Республикасы Заңының 7-бабы </w:t>
      </w:r>
      <w:r>
        <w:rPr>
          <w:rFonts w:ascii="Times New Roman"/>
          <w:b w:val="false"/>
          <w:i w:val="false"/>
          <w:color w:val="000000"/>
          <w:sz w:val="28"/>
        </w:rPr>
        <w:t>4-тармағының</w:t>
      </w:r>
      <w:r>
        <w:rPr>
          <w:rFonts w:ascii="Times New Roman"/>
          <w:b w:val="false"/>
          <w:i w:val="false"/>
          <w:color w:val="000000"/>
          <w:sz w:val="28"/>
        </w:rPr>
        <w:t>  5-1) тармақшасына сәйкес аудандардың (облыстық маңызы бар қалалардың) жергілікті атқарушы органдары (әкімдіктері) бекітетін ауыл шаруашылығы жануарларын жаю қағидаларына сәйкес жүзеге асырылады.  </w:t>
      </w:r>
    </w:p>
    <w:bookmarkEnd w:id="22"/>
    <w:bookmarkStart w:name="z32" w:id="23"/>
    <w:p>
      <w:pPr>
        <w:spacing w:after="0"/>
        <w:ind w:left="0"/>
        <w:jc w:val="both"/>
      </w:pPr>
      <w:r>
        <w:rPr>
          <w:rFonts w:ascii="Times New Roman"/>
          <w:b w:val="false"/>
          <w:i w:val="false"/>
          <w:color w:val="000000"/>
          <w:sz w:val="28"/>
        </w:rPr>
        <w:t>
      Орман, су қорлары және ерекше қорғалатын табиғи аумақтар жерлерінде ауыл шаруашылығы жануарларын жаю Қазақстан Республикасы Орман кодексінің </w:t>
      </w:r>
      <w:r>
        <w:rPr>
          <w:rFonts w:ascii="Times New Roman"/>
          <w:b w:val="false"/>
          <w:i w:val="false"/>
          <w:color w:val="000000"/>
          <w:sz w:val="28"/>
        </w:rPr>
        <w:t>99-бабына</w:t>
      </w:r>
      <w:r>
        <w:rPr>
          <w:rFonts w:ascii="Times New Roman"/>
          <w:b w:val="false"/>
          <w:i w:val="false"/>
          <w:color w:val="000000"/>
          <w:sz w:val="28"/>
        </w:rPr>
        <w:t>, Қазақстан Республикасы Ауыл шаруашылығы министрінің 2015 жылғы 12 қазандағы № 18-02/909 </w:t>
      </w:r>
      <w:r>
        <w:rPr>
          <w:rFonts w:ascii="Times New Roman"/>
          <w:b w:val="false"/>
          <w:i w:val="false"/>
          <w:color w:val="000000"/>
          <w:sz w:val="28"/>
        </w:rPr>
        <w:t>бұйрығымен</w:t>
      </w:r>
      <w:r>
        <w:rPr>
          <w:rFonts w:ascii="Times New Roman"/>
          <w:b w:val="false"/>
          <w:i w:val="false"/>
          <w:color w:val="000000"/>
          <w:sz w:val="28"/>
        </w:rPr>
        <w:t> (Нормативтік құқықтық актілерді мемлекеттік тіркеу тізілімінде № 12259 болып тіркелген) бекітілген Мемлекеттік орман қоры учаскелерінде шөп шабу және мал жаю қағидаларына, Қазақстан Республикасы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125-баптарына</w:t>
      </w:r>
      <w:r>
        <w:rPr>
          <w:rFonts w:ascii="Times New Roman"/>
          <w:b w:val="false"/>
          <w:i w:val="false"/>
          <w:color w:val="000000"/>
          <w:sz w:val="28"/>
        </w:rPr>
        <w:t>, "Ерекше қорғалатын табиғи аумақтар туралы" Қазақстан Республикасы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 баптарына</w:t>
      </w:r>
      <w:r>
        <w:rPr>
          <w:rFonts w:ascii="Times New Roman"/>
          <w:b w:val="false"/>
          <w:i w:val="false"/>
          <w:color w:val="000000"/>
          <w:sz w:val="28"/>
        </w:rPr>
        <w:t xml:space="preserve"> сәйкес жүзеге асырылады;</w:t>
      </w:r>
    </w:p>
    <w:bookmarkEnd w:id="23"/>
    <w:bookmarkStart w:name="z33" w:id="24"/>
    <w:p>
      <w:pPr>
        <w:spacing w:after="0"/>
        <w:ind w:left="0"/>
        <w:jc w:val="both"/>
      </w:pPr>
      <w:r>
        <w:rPr>
          <w:rFonts w:ascii="Times New Roman"/>
          <w:b w:val="false"/>
          <w:i w:val="false"/>
          <w:color w:val="000000"/>
          <w:sz w:val="28"/>
        </w:rPr>
        <w:t xml:space="preserve">
      9) осы Жоспарға 5-қосымшаға сәйкес нысан бойынша ұсынылатын жайылым айналымдарының схемалары; </w:t>
      </w:r>
    </w:p>
    <w:bookmarkEnd w:id="24"/>
    <w:bookmarkStart w:name="z34" w:id="25"/>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bookmarkEnd w:id="25"/>
    <w:bookmarkStart w:name="z35" w:id="26"/>
    <w:p>
      <w:pPr>
        <w:spacing w:after="0"/>
        <w:ind w:left="0"/>
        <w:jc w:val="both"/>
      </w:pPr>
      <w:r>
        <w:rPr>
          <w:rFonts w:ascii="Times New Roman"/>
          <w:b w:val="false"/>
          <w:i w:val="false"/>
          <w:color w:val="000000"/>
          <w:sz w:val="28"/>
        </w:rPr>
        <w:t>
      4. Жоспарда мынадай қосымшалар қамтылған:</w:t>
      </w:r>
    </w:p>
    <w:bookmarkEnd w:id="26"/>
    <w:bookmarkStart w:name="z36" w:id="27"/>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bookmarkEnd w:id="27"/>
    <w:bookmarkStart w:name="z37" w:id="28"/>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bookmarkEnd w:id="28"/>
    <w:bookmarkStart w:name="z38" w:id="29"/>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bookmarkEnd w:id="29"/>
    <w:bookmarkStart w:name="z39" w:id="30"/>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bookmarkEnd w:id="30"/>
    <w:bookmarkStart w:name="z40" w:id="31"/>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 белгіленген схема (карта).</w:t>
      </w:r>
    </w:p>
    <w:bookmarkEnd w:id="31"/>
    <w:bookmarkStart w:name="z41" w:id="32"/>
    <w:p>
      <w:pPr>
        <w:spacing w:after="0"/>
        <w:ind w:left="0"/>
        <w:jc w:val="both"/>
      </w:pPr>
      <w:r>
        <w:rPr>
          <w:rFonts w:ascii="Times New Roman"/>
          <w:b w:val="false"/>
          <w:i w:val="false"/>
          <w:color w:val="000000"/>
          <w:sz w:val="28"/>
        </w:rPr>
        <w:t>
      Ауыл шаруашылығы мұқтаждары үшін меншікке немесе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Қазақстан Республикасы Премьер-Министрінің орынбасары – Қазақстан Республикасы Ауыл шаруашылығы министрінің 2018 жылғы 20 желтоқсандағы № 518 </w:t>
      </w:r>
      <w:r>
        <w:rPr>
          <w:rFonts w:ascii="Times New Roman"/>
          <w:b w:val="false"/>
          <w:i w:val="false"/>
          <w:color w:val="000000"/>
          <w:sz w:val="28"/>
        </w:rPr>
        <w:t>бұйрығымен</w:t>
      </w:r>
      <w:r>
        <w:rPr>
          <w:rFonts w:ascii="Times New Roman"/>
          <w:b w:val="false"/>
          <w:i w:val="false"/>
          <w:color w:val="000000"/>
          <w:sz w:val="28"/>
        </w:rPr>
        <w:t> (Нормативтік құқықтық актілерді мемлекеттік тіркеу тізілімінде № 18048 болып тіркелген)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қағидаларына сәйкес жүзеге асырылады;</w:t>
      </w:r>
    </w:p>
    <w:bookmarkEnd w:id="32"/>
    <w:bookmarkStart w:name="z42" w:id="33"/>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bookmarkEnd w:id="33"/>
    <w:bookmarkStart w:name="z43" w:id="34"/>
    <w:p>
      <w:pPr>
        <w:spacing w:after="0"/>
        <w:ind w:left="0"/>
        <w:jc w:val="both"/>
      </w:pPr>
      <w:r>
        <w:rPr>
          <w:rFonts w:ascii="Times New Roman"/>
          <w:b w:val="false"/>
          <w:i w:val="false"/>
          <w:color w:val="000000"/>
          <w:sz w:val="28"/>
        </w:rPr>
        <w:t>
      Жерлерді резервте қалдыру Кодекстің </w:t>
      </w:r>
      <w:r>
        <w:rPr>
          <w:rFonts w:ascii="Times New Roman"/>
          <w:b w:val="false"/>
          <w:i w:val="false"/>
          <w:color w:val="000000"/>
          <w:sz w:val="28"/>
        </w:rPr>
        <w:t>49-2-бабына</w:t>
      </w:r>
      <w:r>
        <w:rPr>
          <w:rFonts w:ascii="Times New Roman"/>
          <w:b w:val="false"/>
          <w:i w:val="false"/>
          <w:color w:val="000000"/>
          <w:sz w:val="28"/>
        </w:rPr>
        <w:t>, Қазақстан Республикасы Ұлттық экономика министрінің 2015 жылғы 28 ақпандағы № 178 </w:t>
      </w:r>
      <w:r>
        <w:rPr>
          <w:rFonts w:ascii="Times New Roman"/>
          <w:b w:val="false"/>
          <w:i w:val="false"/>
          <w:color w:val="000000"/>
          <w:sz w:val="28"/>
        </w:rPr>
        <w:t>бұйрығымен</w:t>
      </w:r>
      <w:r>
        <w:rPr>
          <w:rFonts w:ascii="Times New Roman"/>
          <w:b w:val="false"/>
          <w:i w:val="false"/>
          <w:color w:val="000000"/>
          <w:sz w:val="28"/>
        </w:rPr>
        <w:t> бекітілген Жерлерді резервте қалдыру қағидаларына (Нормативтік құқықтық актілерді мемлекеттік тіркеу тізілімінде № 11337 болып тіркелген) сәйкес жүзеге асырылады;</w:t>
      </w:r>
    </w:p>
    <w:bookmarkEnd w:id="34"/>
    <w:bookmarkStart w:name="z44" w:id="35"/>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bookmarkEnd w:id="35"/>
    <w:bookmarkStart w:name="z45" w:id="36"/>
    <w:p>
      <w:pPr>
        <w:spacing w:after="0"/>
        <w:ind w:left="0"/>
        <w:jc w:val="both"/>
      </w:pPr>
      <w:r>
        <w:rPr>
          <w:rFonts w:ascii="Times New Roman"/>
          <w:b w:val="false"/>
          <w:i w:val="false"/>
          <w:color w:val="000000"/>
          <w:sz w:val="28"/>
        </w:rPr>
        <w:t>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бұйрығымен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6-қосымшаның 10-кестесіне сәйкес айқындалады;</w:t>
      </w:r>
    </w:p>
    <w:bookmarkEnd w:id="36"/>
    <w:bookmarkStart w:name="z46" w:id="37"/>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 Жоқ, онда ауыл шаруашылығы жануарларының басын орналастыру үшін шалғайдағы жайылымдардың шекаралары мен алаңдары көрсетіледі, өйткені ауылдық округ аумағында шалғайдағы жайылымдар жоқ;</w:t>
      </w:r>
    </w:p>
    <w:bookmarkEnd w:id="37"/>
    <w:bookmarkStart w:name="z47" w:id="38"/>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 өйткені жоспарда ауылдық елді мекендер арасында жайылымдарды қайта бөлу көзделмейді;</w:t>
      </w:r>
    </w:p>
    <w:bookmarkEnd w:id="38"/>
    <w:bookmarkStart w:name="z48" w:id="39"/>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bookmarkEnd w:id="39"/>
    <w:bookmarkStart w:name="z49" w:id="40"/>
    <w:p>
      <w:pPr>
        <w:spacing w:after="0"/>
        <w:ind w:left="0"/>
        <w:jc w:val="both"/>
      </w:pPr>
      <w:r>
        <w:rPr>
          <w:rFonts w:ascii="Times New Roman"/>
          <w:b w:val="false"/>
          <w:i w:val="false"/>
          <w:color w:val="000000"/>
          <w:sz w:val="28"/>
        </w:rPr>
        <w:t>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bookmarkEnd w:id="40"/>
    <w:bookmarkStart w:name="z50" w:id="41"/>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bookmarkEnd w:id="41"/>
    <w:bookmarkStart w:name="z51" w:id="42"/>
    <w:p>
      <w:pPr>
        <w:spacing w:after="0"/>
        <w:ind w:left="0"/>
        <w:jc w:val="both"/>
      </w:pPr>
      <w:r>
        <w:rPr>
          <w:rFonts w:ascii="Times New Roman"/>
          <w:b w:val="false"/>
          <w:i w:val="false"/>
          <w:color w:val="000000"/>
          <w:sz w:val="28"/>
        </w:rPr>
        <w:t>
      жайылым алаңдарын жекеленген өріс учаскелеріне бөлу;</w:t>
      </w:r>
    </w:p>
    <w:bookmarkEnd w:id="42"/>
    <w:bookmarkStart w:name="z52" w:id="43"/>
    <w:p>
      <w:pPr>
        <w:spacing w:after="0"/>
        <w:ind w:left="0"/>
        <w:jc w:val="both"/>
      </w:pPr>
      <w:r>
        <w:rPr>
          <w:rFonts w:ascii="Times New Roman"/>
          <w:b w:val="false"/>
          <w:i w:val="false"/>
          <w:color w:val="000000"/>
          <w:sz w:val="28"/>
        </w:rPr>
        <w:t xml:space="preserve">
      жайылым учаскелерін жыл маусымдары бойынша кеңістікте және уақытпен (маусым, жыл ішінде) кезектестіру; </w:t>
      </w:r>
    </w:p>
    <w:bookmarkEnd w:id="43"/>
    <w:bookmarkStart w:name="z53" w:id="44"/>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bookmarkEnd w:id="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w:t>
            </w:r>
            <w:r>
              <w:br/>
            </w:r>
            <w:r>
              <w:rPr>
                <w:rFonts w:ascii="Times New Roman"/>
                <w:b w:val="false"/>
                <w:i w:val="false"/>
                <w:color w:val="000000"/>
                <w:sz w:val="20"/>
              </w:rPr>
              <w:t>жоспарға 1-қосымша</w:t>
            </w:r>
          </w:p>
        </w:tc>
      </w:tr>
    </w:tbl>
    <w:bookmarkStart w:name="z55" w:id="45"/>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45"/>
    <w:bookmarkStart w:name="z56" w:id="46"/>
    <w:p>
      <w:pPr>
        <w:spacing w:after="0"/>
        <w:ind w:left="0"/>
        <w:jc w:val="both"/>
      </w:pPr>
      <w:r>
        <w:rPr>
          <w:rFonts w:ascii="Times New Roman"/>
          <w:b w:val="false"/>
          <w:i w:val="false"/>
          <w:color w:val="000000"/>
          <w:sz w:val="28"/>
        </w:rPr>
        <w:t>
      1-кесте. Бесқарағай ауданы Беген ауылдық округі бойынша жайылымдарын жерлердің санаттары бойынша бөлу, мың гектар</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21,1315105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23,0196895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46,2332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21,1315105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23,0196895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46,2332</w:t>
            </w:r>
          </w:p>
        </w:tc>
      </w:tr>
    </w:tbl>
    <w:bookmarkStart w:name="z57" w:id="47"/>
    <w:p>
      <w:pPr>
        <w:spacing w:after="0"/>
        <w:ind w:left="0"/>
        <w:jc w:val="both"/>
      </w:pPr>
      <w:r>
        <w:rPr>
          <w:rFonts w:ascii="Times New Roman"/>
          <w:b w:val="false"/>
          <w:i w:val="false"/>
          <w:color w:val="000000"/>
          <w:sz w:val="28"/>
        </w:rPr>
        <w:t>
      2- кесте. Елді мекеннің жайылымдарын бөлу, мың гектар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ауданы және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аридтік,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гектар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 лесхоз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103835103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58" w:id="48"/>
    <w:p>
      <w:pPr>
        <w:spacing w:after="0"/>
        <w:ind w:left="0"/>
        <w:jc w:val="both"/>
      </w:pPr>
      <w:r>
        <w:rPr>
          <w:rFonts w:ascii="Times New Roman"/>
          <w:b w:val="false"/>
          <w:i w:val="false"/>
          <w:color w:val="000000"/>
          <w:sz w:val="28"/>
        </w:rPr>
        <w:t>
      3-кесте. Жер учаскесіне құқық белгілейтін және сәйкестендіру құжаттары негізінде меншік иелері мен жер пайдаланушылар туралы мәліметтер</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 мен жер пайдаланушылар аты-жөндері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Сәйкестендіру-бизнес нөмірі/жеке сәйкестендіру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Учаскенің жалпы ауданы, 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ауданы, га</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 ауылдық округі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 РАХИМБАЕВ ТУРЛЫБЕК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590905301870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КУМАРОВ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611005301045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АСЕТ НУГЫМАНОВ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550505303023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АСЕТ НУГЫМАНОВ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550505303023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АСЕТ НУГЫМАНОВ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550505303023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АСЕТ НУГЫМАНОВ 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550505303023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АСЫЛГОЖА АСЫЛГОЖИН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521031300684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АСЫЛГОЖА АСЫЛГОЖИН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521031300684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АЗАМАТ-3 БЕЙСЕНБАЕВ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700819300603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АЗАМАТ-3 БЕЙСЕНБАЕВ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700819300603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 КИСАМИЕВ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781018301684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АЙТЕНОВ МУРАТ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810710400907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АЙТЕНОВ МУРАТ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810710400907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 РЫСКЕНОВ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621003300117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 РЫСКЕНОВ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621003300117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БАУЫРЖАН РЫСКЕНОВ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621003300117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МАГПЕРОВ 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851226302586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ВЕРА КАМЕШОВ 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980110350700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ВЕРА КАМЕШОВ 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980110350700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ВЕРА КАМЕШОВ ЕРЖАН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980110350700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ДАРХАН-4 КУСАЙНОВ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670120302017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ДАРХАН-4 КУСАЙНОВ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670120302017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 КАЛИЕВ ЕРБУЛАТ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640328302355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ДИАС КАЛИЕВ ЕРБУЛАТ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640328302355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ЕЛАМАН РАХИМЖАНОВ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770326301446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ЕРГАНАТ БАЙБОЛОВ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751006300536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ЕРГАНАТ БАЙБОЛОВ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751006300536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ЕРГАНАТ БАЙБОЛОВ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751006300536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ЕРГАНАТ БАЙБОЛОВ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751006300536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ЕРГАНАТ БАЙБОЛОВ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751006300536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МАГПЕРОВ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660208302747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АЙДОС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771002301447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АЙДОС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771002301447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ІЛГІДАЙ ОСПАНОВА КАНЧА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460101405172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ЖАНТЕМИР НУРАЛДИНОВ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751006300942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ИГИЛИК ОСПАНОВ БАУРЖАН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661224300512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 КОНАКОВ 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600926300129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 ЖАПАРХАНОВ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670907301889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КУАНЫШ ЖАПАРХАНОВ 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670907301889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 КАЛЕНОВ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360421300429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 КАЛЕНОВ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360421300429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ТАБЫЛДИНА АЛИНА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890424400987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МАКСАТ ТАБЫЛДИНА АЛИНА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890424400987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МЕДЕТ-3 КАЛИЕВ 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760529300915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КАЙРОЛЛАЕВ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840914300945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КАЙРОЛЛАЕВ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840914300945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КАЙРОЛЛАЕВ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840914300945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КАЙРОЛЛАЕВ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840914300945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КАЙРОЛЛАЕВ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840914300945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КАЙРОЛЛАЕВ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840914300945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КАБДОЛЛА МУСАТАЕВ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620201303214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КАБДОЛЛА МУСАТАЕВ 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620201303214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РИЗАБЕК АСЕНОВ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700506300750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РИЗАБЕК АСЕНОВ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700506300750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РИЗАБЕК АСЕНОВ 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700506300750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ФАРИЗА ТОЛЕНБЕКОВА 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601203401869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ФАРИЗА ТОЛЕНБЕКОВА 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601203401869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ФАРИЗА ТОЛЕНБЕКОВА 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601203401869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ШАМИТОВ АСЛАН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810621300263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ШАМИТОВ АСЛАН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810621300263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ЕРГОЖИН АРМАН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901203351485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ШАМИТОВ РУСЛАН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830512301689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ШАМИТОВ РУСЛАН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830512301689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НУГЫМАНОВ АСЕТ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830724300118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НУГЫМАНОВ АСЕТ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830724300118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НУГЫМАНОВ МЕДЕТ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620815301048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КОЖКЕНОВ ЕДИЛЬ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800506300137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23-240-009-148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30393,01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24055,01</w:t>
            </w:r>
          </w:p>
        </w:tc>
      </w:tr>
    </w:tbl>
    <w:bookmarkStart w:name="z59" w:id="49"/>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w:t>
      </w:r>
    </w:p>
    <w:bookmarkEnd w:id="49"/>
    <w:bookmarkStart w:name="z60" w:id="50"/>
    <w:p>
      <w:pPr>
        <w:spacing w:after="0"/>
        <w:ind w:left="0"/>
        <w:jc w:val="both"/>
      </w:pPr>
      <w:r>
        <w:rPr>
          <w:rFonts w:ascii="Times New Roman"/>
          <w:b w:val="false"/>
          <w:i w:val="false"/>
          <w:color w:val="000000"/>
          <w:sz w:val="28"/>
        </w:rPr>
        <w:t>
      1-кесте. Бесқарағай ауданы Беген ауылдық округі бойынша жайылымдарын жерлердің санаттары бойынша бөлу, мың гектар</w:t>
      </w:r>
    </w:p>
    <w:bookmarkEnd w:id="50"/>
    <w:bookmarkStart w:name="z61" w:id="51"/>
    <w:p>
      <w:pPr>
        <w:spacing w:after="0"/>
        <w:ind w:left="0"/>
        <w:jc w:val="both"/>
      </w:pPr>
      <w:r>
        <w:rPr>
          <w:rFonts w:ascii="Times New Roman"/>
          <w:b w:val="false"/>
          <w:i w:val="false"/>
          <w:color w:val="000000"/>
          <w:sz w:val="28"/>
        </w:rPr>
        <w:t>
      4 кесте. Жайылымдарды бөлу</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классифи катордың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жануарларына қажетті жайылым ауданы, гектаров</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жайылымның ауданы, гектар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дағы жайылым ауданы,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103835200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 лесхоз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103835100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103835103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62" w:id="52"/>
    <w:p>
      <w:pPr>
        <w:spacing w:after="0"/>
        <w:ind w:left="0"/>
        <w:jc w:val="both"/>
      </w:pPr>
      <w:r>
        <w:rPr>
          <w:rFonts w:ascii="Times New Roman"/>
          <w:b w:val="false"/>
          <w:i w:val="false"/>
          <w:color w:val="000000"/>
          <w:sz w:val="28"/>
        </w:rPr>
        <w:t>
      Ауыл шаруашылығы жануарларын жаю үшін 31,7 мың гектар қажет.</w:t>
      </w:r>
    </w:p>
    <w:bookmarkEnd w:id="52"/>
    <w:bookmarkStart w:name="z63" w:id="53"/>
    <w:p>
      <w:pPr>
        <w:spacing w:after="0"/>
        <w:ind w:left="0"/>
        <w:jc w:val="both"/>
      </w:pPr>
      <w:r>
        <w:rPr>
          <w:rFonts w:ascii="Times New Roman"/>
          <w:b w:val="false"/>
          <w:i w:val="false"/>
          <w:color w:val="000000"/>
          <w:sz w:val="28"/>
        </w:rPr>
        <w:t>
      6480 бас (жеке аулада 3450 ірі қара мал,, 2389 ұсақ мал,641 жылқы) көпшілік пайдаланатын жайылымда жайылуда, ауданы ___16,9__ мың гектар и шалғайдағы жайылымда, ауданы ___0__мың гектар жайылуда.</w:t>
      </w:r>
    </w:p>
    <w:bookmarkEnd w:id="53"/>
    <w:bookmarkStart w:name="z64" w:id="54"/>
    <w:p>
      <w:pPr>
        <w:spacing w:after="0"/>
        <w:ind w:left="0"/>
        <w:jc w:val="both"/>
      </w:pPr>
      <w:r>
        <w:rPr>
          <w:rFonts w:ascii="Times New Roman"/>
          <w:b w:val="false"/>
          <w:i w:val="false"/>
          <w:color w:val="000000"/>
          <w:sz w:val="28"/>
        </w:rPr>
        <w:t>
      5 кесте. Қосымша қажет етілетін жайылымдар</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5"/>
          <w:p>
            <w:pPr>
              <w:spacing w:after="20"/>
              <w:ind w:left="20"/>
              <w:jc w:val="both"/>
            </w:pPr>
            <w:r>
              <w:rPr>
                <w:rFonts w:ascii="Times New Roman"/>
                <w:b w:val="false"/>
                <w:i w:val="false"/>
                <w:color w:val="000000"/>
                <w:sz w:val="20"/>
              </w:rPr>
              <w:t>
№</w:t>
            </w:r>
          </w:p>
          <w:bookmarkEnd w:id="55"/>
          <w:p>
            <w:pPr>
              <w:spacing w:after="20"/>
              <w:ind w:left="20"/>
              <w:jc w:val="both"/>
            </w:pPr>
            <w:r>
              <w:rPr>
                <w:rFonts w:ascii="Times New Roman"/>
                <w:b w:val="false"/>
                <w:i w:val="false"/>
                <w:color w:val="000000"/>
                <w:sz w:val="20"/>
              </w:rPr>
              <w:t>
р/с</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 w:id="56"/>
          <w:p>
            <w:pPr>
              <w:spacing w:after="20"/>
              <w:ind w:left="20"/>
              <w:jc w:val="both"/>
            </w:pPr>
            <w:r>
              <w:rPr>
                <w:rFonts w:ascii="Times New Roman"/>
                <w:b w:val="false"/>
                <w:i w:val="false"/>
                <w:color w:val="000000"/>
                <w:sz w:val="20"/>
              </w:rPr>
              <w:t>
 </w:t>
            </w:r>
          </w:p>
          <w:bookmarkEnd w:id="5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жоспарға 2-қосымша</w:t>
            </w:r>
          </w:p>
        </w:tc>
      </w:tr>
    </w:tbl>
    <w:bookmarkStart w:name="z68" w:id="57"/>
    <w:p>
      <w:pPr>
        <w:spacing w:after="0"/>
        <w:ind w:left="0"/>
        <w:jc w:val="left"/>
      </w:pPr>
      <w:r>
        <w:rPr>
          <w:rFonts w:ascii="Times New Roman"/>
          <w:b/>
          <w:i w:val="false"/>
          <w:color w:val="000000"/>
        </w:rPr>
        <w:t xml:space="preserve"> Жайылымдарды геоботаникалық зерттеу мәліметтері</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аңыз бойынша және Сыныптама бойынша шифрлар табиғи азықтық жерлер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Нөмірлер контур және сипаттамалар (жақша)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жемшөп түрлерінің (айырмашылықтарының, түрлендірулерінің) атауы жерлер рельефке, топыраққа ұштастырылған. Өзге де алқаптар мен жерлердің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түрі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 қатысуды контур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 мың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заманғы пайдалану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гектарға центнер түсімділігі (зерттеу жылы))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 а.о.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типті тырсты-австриялық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 маңындағы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қоңыр құмдақ топырақтағы аққу (татар аққу)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сортаңданған құмдақ топырақтағы шийлі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тұздықтағы лебедкалар (бородавкалы лебеда)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Шалғындық тұздықтағы камфоросмалық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сортаңданған құмдақты топырақтағы дәнді-мия дақылдары (қылшық, вейник, тростник)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құмдақ топырақтағы волосецті-типчакты-австриялық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қоңыр құмдақ топырақтағы аққу (татар аққу)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 құмдақ топырақтағы типшак-суық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Шалғынды-каштанды сортаңданған құмдақ топырақта кейде таволга бар шия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сортаңданған құмдақ топырақтағы шийлі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қоңыр құмдақ топырақтағы аққу (татар аққу)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тұздықтағы камфоросмалық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типті тырсты-австриялық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құмдақ топырақтағы волоснецово- типчактық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қоңыр құмдақ топырақтағы аққу (татар аққу)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сортаңданған құмдақты топырақтағы дәнді-мия дақылдары (қылшық, вейник, тростник)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қоңыр құмдақ топырақтағы аққу (татар аққу)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шалғынды-каштанды құмдақ топырақтағы волоснецово- типчактық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Шалғындық, сортаңданған құмдақты топырақтағы шийлер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 маңындағы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сортаңданған құмдақ топырақтағы мия-дәнді дақылдар (жіңішке түк, жер бетіндегі вейник, арқан)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 тұздықтағы аққу (бородавкалы аққу)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Шалғындық, сортаңданған құмдақты топырақтағы шийлі топырақ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27Вб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сортаңданған құмдақ топырақтағы мия-дәнді дақылдар (жіңішке түк, жер бетіндегі вейник, арқан)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 сортаңданған құмдақ топырақтағы әртүрлі шөптері бар түкті өсімдіктер (қаз кесіндісі, сортаң бақша, Гмелин кермегі)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сортаңданған құмдақты топырақтағы шийлер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ақ шөптілер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Егістіктің жақындығынан мал жайылмайды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әртүрлі шөмішті-типшекті (құмды шөміш,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құмдақ топырақтағы волосецті-типчакты-австриялық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түпті-австриялық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 құмдақ топырақтағы (типчак, тырсық, қылшық) таудақ-шеміршек-астық-австриялық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типті тырсты-австриялық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(типчак, тырса) тобыл-шеміршек-австриялық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типшак-австриялық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Выпасается скот во все сезоны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тырыс-типчак-австриялық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сортаңданған құмдақ топырақтағы шийлі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типшак-австриялық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тұздықтағы камфоросмалық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қоңыр құмдақ топырақтағы аққу (татар аққу)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тырыс-типчак-австриялық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ақ шөптілер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сортаңданған құмдақ топырақтағы шийлі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сортаңданған құмдақ топырақтағы шийлі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камфоросмалық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 маңындағы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камфоросмалық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сортаңданған құмдақты топырақтағы шийлер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27Вб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сортаңданған құмдақ топырақтағы мия-дәнді дақылдар (түкті, тар, арқан)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типшак-құмды-құмдақтар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(типчак, құмдақ шөміш) таволгово-шөмішті-австриялық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Құмды-қылқан-тұрпақты, кейде қою-каштанды құмдақ топырақта австрия жусаны бар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құмдақ-ақ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әртүрлі шөмішті-типшекті (құмды шөміш,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әртүрлі шөмішті-типшекті (құмды шөміш,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әртүрлі шөмішті-ақ шөпті (құмды шөміш,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құмдақ топырақтағы типшак-австриялық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пеш-қопсытқыштар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әртүрлі шөмішті-ақ шөпті (құмды шөміш,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типшак-құмды-құмдақтар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типшак-құмды-құмдақтар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 құмдақ топырақтағы (типчак, тырсық) таудақ-шеміршекті-астық-австриялық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типшак-құмдақ-австриялық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құмдақ топырақтағы құмдақтар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типшак-құмды-құмдақтар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құмдақ топырақтағы құмдақтар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 құмдақ топырақтағы типшак-суық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құмдақ топырақтағы құмдауылдар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құмдақ топырақтағы әртүрлі шөмішті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типшак-тырстар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 құмдақ топырақтағы типшак-австриялық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тырстар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шабылады,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типшак-тырстар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 құмдақ топырақтағы типшак-суық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қияқтар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қоңыр құмды топырақтағы эбелектілер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типшак-тырстар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шабылады,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тырстар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қоңыр құмдақ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ақ шөптілер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Қою қоңыр құмды топырақтағы эбелектілер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тырстар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шабылады,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типшак-тырстар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Егістіктің жақындығынан мал жайылмайды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шөпті-шөпті (типчак, тырса, тонколог, жоңышқа, качим, шалфей)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шөпті-шөпті (типчак, тырса, тонколог, жоңышқа, качим, шалфей)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Егістіктің жақындығынан мал жайылмайды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топырақтағы құмды-қопсытқыштар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топырақтағы құмды-қопсытқыштар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Қара-каштанды құмды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1.Құмдағы қияқтылар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шабылады,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құмды топырақтағы әртүрлі шөмішті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Қара-каштанды құмды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мезгіл-мезгіл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3.Қараңғы-каштан құмды топырақта кейде суық жусанды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4.Қара-қоңыр құмды топырақтағы суық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толқынды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мезгіл-мезгіл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6,6 5,2 8,8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2.Кияковые на темно-каштановых песчаных почвах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1.Кияковые на темно-каштановых песчаных почвах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көктемде, жазда және күзде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мезгіл-мезгіл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топырақтардағы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3.Қара-каштан құмды топырақтардағы түрлі-түсті-Маршаллды жусан (тырса, құмды қауырсын)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мезгіл-мезгіл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3,1 5,9 10,0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каштан құмды топырақтардағы типтік-суық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топырақтардағы Кияктар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каштан құмды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құмды топырақтағы суық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 жанындағы жазықтықтағы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құмды топырақтағы түкті-типшақты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құмды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Қара-каштанды құмды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мезгіл-мезгіл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құмды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4.Қара каштан құмды топырақтардағы шашақты-типчак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1.Қара-қоңыр құмды топырақтағы қияқтар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мезгіл-мезгіл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 каштан құмды топырақтардағы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пастбища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Тырсовые қара каштан құмды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топырақтарда бетеге-шайқас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құмды топырақтағы түкті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құмды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құмды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түкті-типчакты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құмды топырақтағы түкті өсімдіктер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Қияқ-типшакты қара-каштан құс топырақтары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құмды топырақтағы волоснецті-типчакты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Құмдағы қияқтар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Жазықтықтағы жоғарылау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Құмдағы қияқтар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Выпасаются овцы с весны до осени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топырақтағы қияқ-типшақты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құмдақ топырақтағы суық шөпті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құмды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30.УІ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 бетегелі-суық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құмды топырақтағы таволгово-шеміршекті-австриялық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толқынды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қияқ-типчак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типшак-суық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құмдақ топырақтағы түкті-түкті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құмды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түкті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құмды топырақтағы түкті-түкті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 бетегелі-суық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1.Топырақтағы қияқтылар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түкті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Выпасаются овцы с весны до осени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 бетеге-шайқас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 құмды сазды топырақтағы дәнді дақылдар мен мия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сортаңдағы селитра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топырақтардағы аралас қауырсынды шөптер мен бетегелер (тирса, құмды қауырсынды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Выпасаются овцы с весны до осени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сазды топырақтарда түкті бетеге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 бетегелі-суық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 каштан құмды сазды топырақтарда бетеге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1.Комфоросмос-шалғынды сортаңдағы сілтілі шөп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түкті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3.Тырсова-бетеге-Австриялық жусан қара каштан құмды сазды топырақта.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 сортаңдағы селитра жусаны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 каштан құмды сазды топырақтардағы қияқтылар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топырақтағы түкті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Егістіктің жақын болуынан мал бағылмайды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сазды топырақтардағы түкті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 каштан құмды сазды топырақтарда (құмды қауырсынды шөп, қаңқа) бүргукпен аралас қауырсынды шөп пен бетеге.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топырақтағы түкті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сортаңдағы камфора-көк шөп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1.Құмдағы қияқттылар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 каштан құмды топырақтағы түкті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Құмдағы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1.Топырақтағы қияқтылар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құмды топырақтағы қияқ-типшақты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типшак-суық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Қара-қоңыр құмды топырақтағы түктілер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 маңындағы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сортаңданған құмдақты топырақтағы дәнді-мия дақылдары (жіңішке түкті, жер бетіндегі вейник, арқан)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сортаңдардағы сілтілер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құмды топырақтағы шаш шөпті бетеге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1.Құмдағы қияқтылар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 каштан құмды топырақтардағы аралас қауырсынды шөптер мен бетегелер (құмды қауырсынды шөптер, қияқтар)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Құмдағы суық жусан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Өрке аралық ойпаңдардағы қара каштан құмды топырақтағы түкті бетегелі топырақтар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 сортаң құмды сазды топырақтардағы түкті шөптер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камфоросмалық-жалбыз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сортаңдардағы сілтілер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 маңындағы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тұздықтағы камфоросмалық-жалбыз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құмдақ топырақтағы волоснецово- типчактық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 сортаңдардағы сілтілер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типшак-суық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тұздықтағы камфоросмалық-жалбыз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құмдақ топырақтағы волоснецово- типчактық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құмдақ топырақтағы волоснецово- типчактық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камфоросмалық-жалбыз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 каштан құмды сазды топырақтарда бетеге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тұздықтағы камфоросмалық-жалбыз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көктемнен күзге дейін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құмдақ топырақтағы волоснецово- типчактық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сортаңдалған құмдақ топырақтағы дәнді-мия дақылдары (жіңішке түк, жер бетіндегі вейник, арқан)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Шалғындық тұздықтағы тазартқыштар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құмдақ топырақтағы түкті-типчакты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типшак-суық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 құмдақ топырақтағы типшак-суық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типшак-суық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құмдақ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типшак-австриялық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(тырса, типчак) тобыл-шеміршек-австриялық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құмдақ топырақтағы түрлі шөмілділер (құмды шөміш, тырса)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 құмдақ топырақтағы типшак-суық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түкті-типчакты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Қара-қоңыр құмдақ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3,9 5,0 3,5 4,9 3,6 3,6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 құмдақ топырақтағы типшак-суық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6,6 3,6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Қара-қоңыр құмдақ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2,3 2,4 4,5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құмдақ топырақтағы волоснецово- типчактық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толқынды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Қара-қоңыр құмдақ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8,4 5,0 4,9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5,6 6,0 2,2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Шөптер шабылады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құмды топырақтағы қияктар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 құмдақ топырақтағы типшак-суық жынысты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27Вб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сортаңданған құмдақ топырақтағы мия-дәнді дақылдар (түк, жер бетіндегі вейник, арқан)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19,3 15,0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кильницасыз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сортаңданған құмдақ топырақтағы қылшықтар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сортаңданған құмдақ топырақтағы қылшықтар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топырақтағы типшак-австриялық далалы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құмдақ топырақтағы түкті-типчакты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тұздықтағы тазартқыштар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тұздықтағы тазартқыштар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27Вб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сортаңданған құмдақты топырақтағы мия-дәнді дақылдар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сортаңданған құмдақ топырақтағы түктілер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тұздықтағы камфоросмалық-килницасыз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Шалғынды-каштанды сортаңданған құмдақ топырақтағы шийлі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27Вб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сортаңданған құмдақ топырақтағы мия-дәнді дақылдар (қылшық, арқан)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тұздықтағы камфоросмалық-килницасыз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тұздықтағы камфоросмалық-килницасыз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27Вб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шалғайдағы сортаңданған құмдақ топырақтағы мия-дәнді дақылдар (қылшық, тростық, бескилник)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сортаңданған құмдақты топырақтағы шийлер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Шалғындық сортаңдарда (бородавкалы аққу) шығыр-дәнді дақылдар (бескилница, тростник)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шалғынды-каштанды құмдақ топырақтағы волоснецово- типчактық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2.шалғындық тұздықтағы камфоросмалық-килницасыз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Қара-каштанды құмды топырақтағы әртүрлі шөмішті-типшекті (тырса, құмды шөміш)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Қара-қоңыр құмдақ топырақтағы типчак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құмдақ топырақтағы волоснецово- типчактық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1.Қара-каштан құмдақ топырақтағы шөпті-шөпті (типчак, тырса, тонколог, жоңышқа, качим, шалфей)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шалғындық тұздықтағы камфоросмалық-килницасыз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шалғынды-каштанды құмдақ топырақтағы волоснецово- типчактық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 маңындағы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Шалғындық тұздықтағы камфоросмалық-килницасыз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27Вб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шалғынды сортаңданған құмдақты топырақтағы мия-дәнді дақылдар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Шалғындық, сортаңданған құмдақ топырақтағы түктілер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4.УІІ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Арқан-астық тұқымдас тұздықтағы (бородавкалы аққу, тростық, қылшық)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Малдар барлық маусымда жайылады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bl>
    <w:bookmarkStart w:name="z69" w:id="58"/>
    <w:p>
      <w:pPr>
        <w:spacing w:after="0"/>
        <w:ind w:left="0"/>
        <w:jc w:val="both"/>
      </w:pPr>
      <w:r>
        <w:rPr>
          <w:rFonts w:ascii="Times New Roman"/>
          <w:b w:val="false"/>
          <w:i w:val="false"/>
          <w:color w:val="000000"/>
          <w:sz w:val="28"/>
        </w:rPr>
        <w:t>
      продолжение таблицы</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жылға арналған жейтін өсімдіктердің өнімділігі: құрғақ массаның гектарына центнер, жемшөп бірлігінің гектарына центнер бір гектар сіңірілетін протеиннің килограмы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центнер құрғақ масса гектары (алымы), центнер жемшөп бірлігінің гектары (бөлімі)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Кормозапа контур: центнеровна құрғақ масса гектары (алымы), центнер жемшөп бірлігінің гектары (бөлімі)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дақылдар жай-күйі, болуы дәрілік заттар өсімдіктер</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 пайдалануға, мал түрі. Ұсынылатын бойынша іс-шаралар жақсарту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жем-шөп маусымы бойынша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косимые пастбища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зима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 а.о.</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көктемгі-жазғы-күзгі жайылымдар үшін малдың барлық түрлері</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бургунмен бітелген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бұдырланған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бұдырланған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бұдырланған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Қойларға,ешкілерге,жылқыларға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Шабындықпен қатты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Шабындықпен қатты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бұдырланған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Шабындықпен қатты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Шабындықпен қатты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Весенне-летне-осенние пастбища для овец,коз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бұдырланған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бұдырланған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бұдырланған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бұдырланған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Әлсіз бұдырланған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Қойларға,ешкілерге,жылқыларға арналған күзгі жайылымдар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Шабындықпен қатты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Бургунмен аздап ластанған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бұдырланған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бұдырланған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Шабындықпен қатты қопсытылған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косимые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бұдырланған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бұдырланған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бұдырланған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бұдырылған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барлық түріне көктемгі-жазғы-күзгі жайылым</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пайдалау жоспарға</w:t>
            </w:r>
            <w:r>
              <w:br/>
            </w:r>
            <w:r>
              <w:rPr>
                <w:rFonts w:ascii="Times New Roman"/>
                <w:b w:val="false"/>
                <w:i w:val="false"/>
                <w:color w:val="000000"/>
                <w:sz w:val="20"/>
              </w:rPr>
              <w:t>3-қосымша</w:t>
            </w:r>
          </w:p>
        </w:tc>
      </w:tr>
    </w:tbl>
    <w:bookmarkStart w:name="z71" w:id="59"/>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 w:id="60"/>
          <w:p>
            <w:pPr>
              <w:spacing w:after="20"/>
              <w:ind w:left="20"/>
              <w:jc w:val="both"/>
            </w:pPr>
            <w:r>
              <w:rPr>
                <w:rFonts w:ascii="Times New Roman"/>
                <w:b w:val="false"/>
                <w:i w:val="false"/>
                <w:color w:val="000000"/>
                <w:sz w:val="20"/>
              </w:rPr>
              <w:t>
Алаңы, мың</w:t>
            </w:r>
          </w:p>
          <w:bookmarkEnd w:id="60"/>
          <w:p>
            <w:pPr>
              <w:spacing w:after="20"/>
              <w:ind w:left="20"/>
              <w:jc w:val="both"/>
            </w:pPr>
            <w:r>
              <w:rPr>
                <w:rFonts w:ascii="Times New Roman"/>
                <w:b w:val="false"/>
                <w:i w:val="false"/>
                <w:color w:val="000000"/>
                <w:sz w:val="20"/>
              </w:rPr>
              <w:t>
</w:t>
            </w:r>
            <w:r>
              <w:rPr>
                <w:rFonts w:ascii="Times New Roman"/>
                <w:b w:val="false"/>
                <w:i w:val="false"/>
                <w:color w:val="000000"/>
                <w:sz w:val="20"/>
              </w:rPr>
              <w:t>шаршы метр</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Құдық-104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bookmarkStart w:name="z74" w:id="61"/>
    <w:p>
      <w:pPr>
        <w:spacing w:after="0"/>
        <w:ind w:left="0"/>
        <w:jc w:val="both"/>
      </w:pPr>
      <w:r>
        <w:rPr>
          <w:rFonts w:ascii="Times New Roman"/>
          <w:b w:val="false"/>
          <w:i w:val="false"/>
          <w:color w:val="000000"/>
          <w:sz w:val="28"/>
        </w:rPr>
        <w:t>
      Ескертпе: Беген ауылдық округінде мал айдау жолдары мен ауыл шаруашылығы жануарларын айдап өтуге арналған сервитуттар жоқ.</w:t>
      </w:r>
    </w:p>
    <w:bookmarkEnd w:id="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пайдалау жоспарға</w:t>
            </w:r>
            <w:r>
              <w:br/>
            </w:r>
            <w:r>
              <w:rPr>
                <w:rFonts w:ascii="Times New Roman"/>
                <w:b w:val="false"/>
                <w:i w:val="false"/>
                <w:color w:val="000000"/>
                <w:sz w:val="20"/>
              </w:rPr>
              <w:t>4-қосымша</w:t>
            </w:r>
          </w:p>
        </w:tc>
      </w:tr>
    </w:tbl>
    <w:bookmarkStart w:name="z76" w:id="62"/>
    <w:p>
      <w:pPr>
        <w:spacing w:after="0"/>
        <w:ind w:left="0"/>
        <w:jc w:val="both"/>
      </w:pPr>
      <w:r>
        <w:rPr>
          <w:rFonts w:ascii="Times New Roman"/>
          <w:b w:val="false"/>
          <w:i w:val="false"/>
          <w:color w:val="000000"/>
          <w:sz w:val="28"/>
        </w:rPr>
        <w:t>
      1 кесте. Ауыл шаруашылығы жануарларының иелерін көрсете отырып, олардың саны туралы деректер</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бастарының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103835000</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561125400103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Абусагиева Кадиша Уалихановна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530927300862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Абылгазинов Ильяс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581015401901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Адилханова Танагоз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830818401480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Айбасова Айжан Рыскельдиновна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470701403523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Айбасова Жамиля Алкеновна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810710400907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Айтенов Мурат Мерсайнович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590102303208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Айтимов Сапарбек Ескендирович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821116301954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Максат Молдагалиевич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740111300651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 Руслан Рамазанович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550628401012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Айткалиева Сауле Кульмадиаровна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670710350410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Акшекин Елубай 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770515301832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Акшекин Серик Сайлинович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910415450594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Алакова Анаргуль Ертаргыновна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611020401083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Алакова Жазира Бейсенбаевна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660418300663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Алимгожин Токтар Мерсанович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730822402003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Алпысбаева Жайна Бегимхановна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870205302734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Ербол Серикказыевич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870819301171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Аменов Думан Кайратбекович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651226302022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Аргынов Болат Канафиянович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830414301488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Арыстангалин Ерлан Жумажанович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620813301720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Арыстанханов Бейсенгазы Маруаевич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470728401118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Асанбаева Фауида Калимжановна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800316301271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Асенов Аскарбек Серикович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700506300750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Асенов Оралбек Камзадаевич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581228301298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Асылгожин Даулетбек Тулеуович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550923300834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Асылгожин Еркин Толеуович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521031300684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Асылгожин Ертилек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610515302658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Асылгожин Манарбек Толеуович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640522302304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Асылгожин Нурлан Толеуович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520315303382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Бекболат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890319301998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Сержан Барлыкбаевич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760826300157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Ахметханов Ардак Бекенович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480615300662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Ахметханов Бекен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520717300630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 Аскар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851101303141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 Дастан Кызырханович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750314300627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 Максат Кыдырбекович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510625400784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Аязбаева Токон Атмановна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450910400541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Аязбаева Тухан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751006300536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Байболов Берик Калымжанович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621224300199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Байболов Кусбек Калышович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951215351589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Балғабаев Нұрболат Амангелдіұлы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910906351086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 Болат Батырханұлы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771122300898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Батырханов Айбек Арыстанбекович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670626302682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Батырханов Берикбол Арыстанбекович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631207300534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Батырханов Серик Жолдасбаевич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580115400166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Баширова Роза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690219301358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Баязитов Адильжан Бакуович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680602302039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Аскербек Манапович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570219300345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Бейсембеков Толеу Муканович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890603301832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Азамат Дулатович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700819300603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Дулат Манапович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450101305598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Бекбаев Дуйсен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871122302687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Белокопытов Сергей Алексеевич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820320301287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Богенбаев Асхат Кабиденович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741212302818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Богенбаев Рахат Кабиденович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570130300064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Гарипов Толеутай Ертаевич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600605400147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Дарынбаева Сауле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671216300322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Даутбаев Ерсин Шарифоллленович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851027301946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Досымханов Асет Акказыевич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670517360068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Досымханов Нурлыбек Поштаевич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581101301178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Дырымбаев Ахтан Тукенович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650901301546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710618300800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Еликбаев Анатолий Курманбекович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680406302013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Ергожин Калекет Жумаханович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901203351485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Ергожин Арман Ризаханович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990409350371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Еркінбеков Еркінбеков Жігер Айболатұлы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950402350871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Ерсайын Бексолтан Багдатулы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560122400312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Есенгазина Маусымжан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631026302319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Ешиев Бауыржан Айтенович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590918300448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Ешимов Кадырбек Шакаримович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760430301122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Жансаулин Ардак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760828400937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Жансаулина Мариямгуль Жаксылыковна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660411400671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Жансаулина Нургульсум Молдабековна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541010400114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Жансаулина Мария Александровна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721227301431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Ардак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790223303575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Дархан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730718300808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Жапаров Даурен даулетович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730308301887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жапарханов Едильбек Сланбекович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710130302329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Жапарханов Кайрат Слаебекович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600105303576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Жапарханов Назымбек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670907301889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Жапарханов Талгат Сланбекович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480101301947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Жарылгасина Кульбаршын Даркешовна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600225401439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Жошабаева Фарида Кусмановна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740113301998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Талгат Сансызбаевич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510302300187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Сайлаубай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590427401959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Жумабекова Марзия Жумашевна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640918301130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 Жумабек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530405400880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Жунусова Нуршарбану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760318300819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Закуов Амангельды Стаханович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620706300770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700611300692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Кабдылгазиз Фатихович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851025302973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Саят Мананович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510501404069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Ибраева Катипа Сагындыковна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700202403194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Иркытбаева Гульнар Нуршазиевна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830522402453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Исаева Жанат Сарсембаевна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640807401371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Исламгалиева Алия Рысбековна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710711301814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Кабдолланов Аскарбек Дюсенович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850412302924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Кабиденов Батырбек Камалович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710425300673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Бекболат Ашимович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640825300781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Кадырханов Ертилек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580202300196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Казыбаев Жаксылык Шлимуханбетович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470711300478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Кайдаров Жумагазы Абдыгалымович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840914300945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Кайроллаев Олжас Кайрболатулы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670629300761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Каленов Саяш Серикбаевич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360421300429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Каленов Серикбай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760529300915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Серик Копейханович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640328302355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Ербулат Сагынтаевич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481114300070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Копейхан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980110350700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Камешов 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630603402220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Касымова Кульжанат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670528301443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Кебекбаев Галибек Емилханович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570606300557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Кених Александр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781018301684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Кисамиев Думан Калымжанович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790601302192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Дидар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450120300580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Жаксылык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750614302644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Сайлау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800506300137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Кожкенов Едиль Кайрболатович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860722302406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Конаков Алмас Елеуович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660301301060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Конаков Талгат 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600926300129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Конаков Елеу 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123355542215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Конаков Талгат 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660720300142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Ришат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880707302329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Дамир Ришатович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611005301045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 Талап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700824400131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Кумарова Айнагуль Жунусовна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521115402831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Куркебаева Кулян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780907302860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Курмангазин Куандык Буркутбаевич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680419301056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Курпешов Жумагельды Кумарханович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760315401490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Курпешова Арайлым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670120302017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Кусайнов Бекболат Каримбаевич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830703301518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Кусманов Азат Есенбекович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731104301355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Кынырбеков Ерсин Мухаметкалиевич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790601302928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Қожанов Дидар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756524239525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Лютахин Валерий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640402302817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Лютахин Владимир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360825400719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Магперов Айбек Ербакытович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700105302965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Магперов Ербол Ерлашович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851226302586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Магперов Ержан Еркебуланович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620218301637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Магперов Еркебулан Ерлашович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660208302747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Магперов Оралбек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770924301209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Машрапов Серикбол Жауетаевич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630429400208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Машрапова Айгуль Жауетаевна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530906300283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Мейрамгалиев Сансызбай Агыбаевич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920511351351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Мекаев Қуат Маратұлы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711213302644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Меникеев Абылай Габидоллаевич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651226302111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Меникеев Мурат Габидоллаевич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950419451333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Меникеев Муратбай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671102301300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Миллер Федор Александрович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520924401254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Модиева Урия Кенесбековна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850114301728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Молдашев Сакен Рахметоллаулы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551106301714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Мусатаев Жаскайрат Кабдоллаевич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620201303214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Мусатаев Жаслан Кабдоллаевич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771005302987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Куаныш 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750125300104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Адиль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690111300382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 Айдар Амангельдинович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690310303258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Мухамедкалиева Асу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790630301948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Мухаметжанов Жаслан Жолдаспайулы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710217303012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Мухаметкалиев Ернияз Еркинбекович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571210300646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Мухаметкалиев Болатбек Жакиянович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600821402339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Мухаметкалиев Рустам Алтынбекович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950710450991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Мухаметкалиева Гульжайнар Еркинбековна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650825400591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Мухангалина Сауле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840207302175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Мухтарханов Досым Мухамедсабырович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661101303240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Мухтарханов Биржан Ешкенович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711209300364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Наймашев Аян Алтынбекович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640903301664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Жанболат Аубакирович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700816302405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Нугманов Темирболат Аубакирович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860619303197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Нугыманов Медет Кадырханович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830724300118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Нугыманов Асет Кадырханович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550505303023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Нугыманов Кадырхан Бейсенович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751006300942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Нуралдинов Архат Тлектесович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880212300514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Нурдильдин Арман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750907302072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Нурдильдин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650527300446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Нуржуманов Канат Мекешович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910824351034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Нуржуманов Мадияр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500901302396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Нуртаев Агзам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640405302724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Талгатбек Кайырбекович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700101315961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Мухаметкан Кайырбекович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590309301495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Омарбеков Талғат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660107302577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Омерханов Серикбол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690905300814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Канат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731216300633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 Шалкар Аманжолович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791016401532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Оразалина Асия Кайроллаевна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580923301769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Оразов Кабидолла Балтабаевич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620210302205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Осербаев Оразгали Сагындыкович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771002301447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Айдос Кусманович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661224300512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Бауыржан Есенаманович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790124303041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Едиль Есенаманович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480506400401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Багиза Шагмардановна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510310400414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Даметкан Мухаметрахимовна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460101405172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Канча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641230400042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Ошакбаев Сереккан Жагыпарович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981117350296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Айдын Еркінұлы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670607301849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Рахметулин Азамат Кабденович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770326301446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Рахымжанов Ескендир Касенгалиевич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671203300887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Багдат Ерсайнович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621003300117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Рыскенов Асхат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721125400762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Сабырханова Жибек Манаповна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750830350708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Саджанов Бауржан Бекеевич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710926401522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Саджанов Сакен Бекеевич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900221401202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Саджанова Айым Бейбитовна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650223300235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Зарип Рауелович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720630401377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Садуакасова Жанылсын Кусжановна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631110402537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Алмагуль Шаймардановна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710719400330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Сарсембаева Раушан Жумагазыевна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560408300608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Селиханов Бекенхалий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680504302214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Кайрат Ертаевич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631105300689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Мейрам Ертаевич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891217400984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Солтангожина Елена Анатольевна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580515400134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Солтангожина Жумазия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660411401203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Айгуль Мансуровна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830724302957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Ануарбек Кумарбекович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830620301597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Жанболат Жомартович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591002350407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Жумабек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680820300276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Жумабек Абугумарович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701102300757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Жумагельды Абугумарович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620728302320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Сыздыков Жуман Абугумарович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890424400987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Табылдина Алина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890524402372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Табылдина Гульбаршын Каирбековна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650815400903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Табылдина Ляйля Шотовна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680313300884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Танирбергенов Айдарбек Нариманович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970908350425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Тасқын Дастан Тасқынұлы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780923302888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421124300163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Темирбеков Самигулла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811025300781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541208301033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Сарсембек Нургалиевич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910426450980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Темиргалиева Арайлым Жанибековна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601203401869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Толенбекова Разия Карибаевна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770807300660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Трушкин Витали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530620302413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Трушкин Владимир Петрович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661021400575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Тукусова Кульсара Исламовна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740204400891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 Канат Женисбекович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700723301739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 Серик Женисбекович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611230400186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Тусипжанова Баршагуль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890621302066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Тусипов Дарын Казбекович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630720302071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Тусупжанов Турсынхан Садуакасович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610801301238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Тусупжанов Турысбек Садуакасович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860901450663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Тусупова Дана Тлековна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940818351671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Уалиханов Әзілхан Танатханұлы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790312302759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Уатов Болат Багдатович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730409302170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Уатов Серикбол Багдатович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751202302305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Уатов Сериккали Богдатович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841116301745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Фраинд Владимир Альбертович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660810400581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Шагирова Самал Билемовна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870128302260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Шамитов Айдын Тауырбекович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810621300263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Шамитов Аслан Тауырбекович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830512301689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Шамитов Руслан Тауырбекович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680601302428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Амангельды Кусманович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620922302315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Шокеев Маралбек Мадениетович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750902302302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Щербатов Жумабек Жуматаевич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7" w:id="63"/>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 шілік-аумақтық объекті 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дың, кенттің, ауыл 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 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 (ярок, козочек)</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 (баран чиков, козликов)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жеребцов, кобыл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верблюдов</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 ауылдық округі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103835200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 лесхоз ауылы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103835100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Беген ауылы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103835103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Жандос ауылы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78" w:id="64"/>
    <w:p>
      <w:pPr>
        <w:spacing w:after="0"/>
        <w:ind w:left="0"/>
        <w:jc w:val="both"/>
      </w:pPr>
      <w:r>
        <w:rPr>
          <w:rFonts w:ascii="Times New Roman"/>
          <w:b w:val="false"/>
          <w:i w:val="false"/>
          <w:color w:val="000000"/>
          <w:sz w:val="28"/>
        </w:rPr>
        <w:t>
      3- кесте. Шалғайдағы жайылымдарда жаю үшін ауыл шаруашылығы жануарлары басының саны туралы мәліметтер</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Ауылдың, кенттің, ауылдық округтің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бастарының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тауар өндірушілерде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 w:id="65"/>
          <w:p>
            <w:pPr>
              <w:spacing w:after="20"/>
              <w:ind w:left="20"/>
              <w:jc w:val="both"/>
            </w:pPr>
            <w:r>
              <w:rPr>
                <w:rFonts w:ascii="Times New Roman"/>
                <w:b w:val="false"/>
                <w:i w:val="false"/>
                <w:color w:val="000000"/>
                <w:sz w:val="20"/>
              </w:rPr>
              <w:t>
-</w:t>
            </w:r>
          </w:p>
          <w:bookmarkEnd w:id="65"/>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 w:id="66"/>
          <w:p>
            <w:pPr>
              <w:spacing w:after="20"/>
              <w:ind w:left="20"/>
              <w:jc w:val="both"/>
            </w:pPr>
            <w:r>
              <w:rPr>
                <w:rFonts w:ascii="Times New Roman"/>
                <w:b w:val="false"/>
                <w:i w:val="false"/>
                <w:color w:val="000000"/>
                <w:sz w:val="20"/>
              </w:rPr>
              <w:t>
-</w:t>
            </w:r>
          </w:p>
          <w:bookmarkEnd w:id="66"/>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67"/>
          <w:p>
            <w:pPr>
              <w:spacing w:after="20"/>
              <w:ind w:left="20"/>
              <w:jc w:val="both"/>
            </w:pPr>
            <w:r>
              <w:rPr>
                <w:rFonts w:ascii="Times New Roman"/>
                <w:b w:val="false"/>
                <w:i w:val="false"/>
                <w:color w:val="000000"/>
                <w:sz w:val="20"/>
              </w:rPr>
              <w:t>
-</w:t>
            </w:r>
          </w:p>
          <w:bookmarkEnd w:id="67"/>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 w:id="68"/>
          <w:p>
            <w:pPr>
              <w:spacing w:after="20"/>
              <w:ind w:left="20"/>
              <w:jc w:val="both"/>
            </w:pPr>
            <w:r>
              <w:rPr>
                <w:rFonts w:ascii="Times New Roman"/>
                <w:b w:val="false"/>
                <w:i w:val="false"/>
                <w:color w:val="000000"/>
                <w:sz w:val="20"/>
              </w:rPr>
              <w:t>
-</w:t>
            </w:r>
          </w:p>
          <w:bookmarkEnd w:id="68"/>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 w:id="69"/>
          <w:p>
            <w:pPr>
              <w:spacing w:after="20"/>
              <w:ind w:left="20"/>
              <w:jc w:val="both"/>
            </w:pPr>
            <w:r>
              <w:rPr>
                <w:rFonts w:ascii="Times New Roman"/>
                <w:b w:val="false"/>
                <w:i w:val="false"/>
                <w:color w:val="000000"/>
                <w:sz w:val="20"/>
              </w:rPr>
              <w:t>
-</w:t>
            </w:r>
          </w:p>
          <w:bookmarkEnd w:id="69"/>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 w:id="70"/>
          <w:p>
            <w:pPr>
              <w:spacing w:after="20"/>
              <w:ind w:left="20"/>
              <w:jc w:val="both"/>
            </w:pPr>
            <w:r>
              <w:rPr>
                <w:rFonts w:ascii="Times New Roman"/>
                <w:b w:val="false"/>
                <w:i w:val="false"/>
                <w:color w:val="000000"/>
                <w:sz w:val="20"/>
              </w:rPr>
              <w:t>
-</w:t>
            </w:r>
          </w:p>
          <w:bookmarkEnd w:id="70"/>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 w:id="71"/>
          <w:p>
            <w:pPr>
              <w:spacing w:after="20"/>
              <w:ind w:left="20"/>
              <w:jc w:val="both"/>
            </w:pPr>
            <w:r>
              <w:rPr>
                <w:rFonts w:ascii="Times New Roman"/>
                <w:b w:val="false"/>
                <w:i w:val="false"/>
                <w:color w:val="000000"/>
                <w:sz w:val="20"/>
              </w:rPr>
              <w:t>
-</w:t>
            </w:r>
          </w:p>
          <w:bookmarkEnd w:id="71"/>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 w:id="72"/>
          <w:p>
            <w:pPr>
              <w:spacing w:after="20"/>
              <w:ind w:left="20"/>
              <w:jc w:val="both"/>
            </w:pPr>
            <w:r>
              <w:rPr>
                <w:rFonts w:ascii="Times New Roman"/>
                <w:b w:val="false"/>
                <w:i w:val="false"/>
                <w:color w:val="000000"/>
                <w:sz w:val="20"/>
              </w:rPr>
              <w:t>
-</w:t>
            </w:r>
          </w:p>
          <w:bookmarkEnd w:id="72"/>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 w:id="73"/>
          <w:p>
            <w:pPr>
              <w:spacing w:after="20"/>
              <w:ind w:left="20"/>
              <w:jc w:val="both"/>
            </w:pPr>
            <w:r>
              <w:rPr>
                <w:rFonts w:ascii="Times New Roman"/>
                <w:b w:val="false"/>
                <w:i w:val="false"/>
                <w:color w:val="000000"/>
                <w:sz w:val="20"/>
              </w:rPr>
              <w:t>
-</w:t>
            </w:r>
          </w:p>
          <w:bookmarkEnd w:id="73"/>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 w:id="74"/>
          <w:p>
            <w:pPr>
              <w:spacing w:after="20"/>
              <w:ind w:left="20"/>
              <w:jc w:val="both"/>
            </w:pPr>
            <w:r>
              <w:rPr>
                <w:rFonts w:ascii="Times New Roman"/>
                <w:b w:val="false"/>
                <w:i w:val="false"/>
                <w:color w:val="000000"/>
                <w:sz w:val="20"/>
              </w:rPr>
              <w:t>
-</w:t>
            </w:r>
          </w:p>
          <w:bookmarkEnd w:id="74"/>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 w:id="75"/>
          <w:p>
            <w:pPr>
              <w:spacing w:after="20"/>
              <w:ind w:left="20"/>
              <w:jc w:val="both"/>
            </w:pPr>
            <w:r>
              <w:rPr>
                <w:rFonts w:ascii="Times New Roman"/>
                <w:b w:val="false"/>
                <w:i w:val="false"/>
                <w:color w:val="000000"/>
                <w:sz w:val="20"/>
              </w:rPr>
              <w:t>
-</w:t>
            </w:r>
          </w:p>
          <w:bookmarkEnd w:id="75"/>
          <w:p>
            <w:pPr>
              <w:spacing w:after="20"/>
              <w:ind w:left="20"/>
              <w:jc w:val="both"/>
            </w:pPr>
            <w:r>
              <w:rPr>
                <w:rFonts w:ascii="Times New Roman"/>
                <w:b w:val="false"/>
                <w:i w:val="false"/>
                <w:color w:val="000000"/>
                <w:sz w:val="20"/>
              </w:rPr>
              <w:t>
 </w:t>
            </w:r>
          </w:p>
        </w:tc>
      </w:tr>
    </w:tbl>
    <w:bookmarkStart w:name="z90" w:id="76"/>
    <w:p>
      <w:pPr>
        <w:spacing w:after="0"/>
        <w:ind w:left="0"/>
        <w:jc w:val="both"/>
      </w:pPr>
      <w:r>
        <w:rPr>
          <w:rFonts w:ascii="Times New Roman"/>
          <w:b w:val="false"/>
          <w:i w:val="false"/>
          <w:color w:val="000000"/>
          <w:sz w:val="28"/>
        </w:rPr>
        <w:t>
      Атауы ____________________________________________________</w:t>
      </w:r>
    </w:p>
    <w:bookmarkEnd w:id="76"/>
    <w:bookmarkStart w:name="z91" w:id="77"/>
    <w:p>
      <w:pPr>
        <w:spacing w:after="0"/>
        <w:ind w:left="0"/>
        <w:jc w:val="both"/>
      </w:pPr>
      <w:r>
        <w:rPr>
          <w:rFonts w:ascii="Times New Roman"/>
          <w:b w:val="false"/>
          <w:i w:val="false"/>
          <w:color w:val="000000"/>
          <w:sz w:val="28"/>
        </w:rPr>
        <w:t>
      Мекенжайы ____________________________________________________________</w:t>
      </w:r>
    </w:p>
    <w:bookmarkEnd w:id="77"/>
    <w:bookmarkStart w:name="z92" w:id="78"/>
    <w:p>
      <w:pPr>
        <w:spacing w:after="0"/>
        <w:ind w:left="0"/>
        <w:jc w:val="both"/>
      </w:pPr>
      <w:r>
        <w:rPr>
          <w:rFonts w:ascii="Times New Roman"/>
          <w:b w:val="false"/>
          <w:i w:val="false"/>
          <w:color w:val="000000"/>
          <w:sz w:val="28"/>
        </w:rPr>
        <w:t>
      Телефоны__________________________________________________________</w:t>
      </w:r>
    </w:p>
    <w:bookmarkEnd w:id="78"/>
    <w:bookmarkStart w:name="z93" w:id="79"/>
    <w:p>
      <w:pPr>
        <w:spacing w:after="0"/>
        <w:ind w:left="0"/>
        <w:jc w:val="both"/>
      </w:pPr>
      <w:r>
        <w:rPr>
          <w:rFonts w:ascii="Times New Roman"/>
          <w:b w:val="false"/>
          <w:i w:val="false"/>
          <w:color w:val="000000"/>
          <w:sz w:val="28"/>
        </w:rPr>
        <w:t>
      Электрондық поштасының мекенжайы __________________________________________</w:t>
      </w:r>
    </w:p>
    <w:bookmarkEnd w:id="79"/>
    <w:bookmarkStart w:name="z94" w:id="80"/>
    <w:p>
      <w:pPr>
        <w:spacing w:after="0"/>
        <w:ind w:left="0"/>
        <w:jc w:val="both"/>
      </w:pPr>
      <w:r>
        <w:rPr>
          <w:rFonts w:ascii="Times New Roman"/>
          <w:b w:val="false"/>
          <w:i w:val="false"/>
          <w:color w:val="000000"/>
          <w:sz w:val="28"/>
        </w:rPr>
        <w:t>
      Басшы немесе оның міндетін атқарушы адам</w:t>
      </w:r>
    </w:p>
    <w:bookmarkEnd w:id="80"/>
    <w:bookmarkStart w:name="z95" w:id="81"/>
    <w:p>
      <w:pPr>
        <w:spacing w:after="0"/>
        <w:ind w:left="0"/>
        <w:jc w:val="both"/>
      </w:pPr>
      <w:r>
        <w:rPr>
          <w:rFonts w:ascii="Times New Roman"/>
          <w:b w:val="false"/>
          <w:i w:val="false"/>
          <w:color w:val="000000"/>
          <w:sz w:val="28"/>
        </w:rPr>
        <w:t>
      ______________________________________</w:t>
      </w:r>
    </w:p>
    <w:bookmarkEnd w:id="81"/>
    <w:bookmarkStart w:name="z96" w:id="82"/>
    <w:p>
      <w:pPr>
        <w:spacing w:after="0"/>
        <w:ind w:left="0"/>
        <w:jc w:val="both"/>
      </w:pPr>
      <w:r>
        <w:rPr>
          <w:rFonts w:ascii="Times New Roman"/>
          <w:b w:val="false"/>
          <w:i w:val="false"/>
          <w:color w:val="000000"/>
          <w:sz w:val="28"/>
        </w:rPr>
        <w:t>
      (электрондық цифрлық қолтаңбасы)</w:t>
      </w:r>
    </w:p>
    <w:bookmarkEnd w:id="82"/>
    <w:bookmarkStart w:name="z97" w:id="83"/>
    <w:p>
      <w:pPr>
        <w:spacing w:after="0"/>
        <w:ind w:left="0"/>
        <w:jc w:val="both"/>
      </w:pPr>
      <w:r>
        <w:rPr>
          <w:rFonts w:ascii="Times New Roman"/>
          <w:b w:val="false"/>
          <w:i w:val="false"/>
          <w:color w:val="000000"/>
          <w:sz w:val="28"/>
        </w:rPr>
        <w:t>
      ______________________________________</w:t>
      </w:r>
    </w:p>
    <w:bookmarkEnd w:id="83"/>
    <w:bookmarkStart w:name="z98" w:id="84"/>
    <w:p>
      <w:pPr>
        <w:spacing w:after="0"/>
        <w:ind w:left="0"/>
        <w:jc w:val="both"/>
      </w:pPr>
      <w:r>
        <w:rPr>
          <w:rFonts w:ascii="Times New Roman"/>
          <w:b w:val="false"/>
          <w:i w:val="false"/>
          <w:color w:val="000000"/>
          <w:sz w:val="28"/>
        </w:rPr>
        <w:t>
      (аты, әкесінің аты (бар болса), тегі)</w:t>
      </w:r>
    </w:p>
    <w:bookmarkEnd w:id="84"/>
    <w:bookmarkStart w:name="z99"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0"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1" w:id="87"/>
    <w:p>
      <w:pPr>
        <w:spacing w:after="0"/>
        <w:ind w:left="0"/>
        <w:jc w:val="both"/>
      </w:pPr>
      <w:r>
        <w:rPr>
          <w:rFonts w:ascii="Times New Roman"/>
          <w:b w:val="false"/>
          <w:i w:val="false"/>
          <w:color w:val="000000"/>
          <w:sz w:val="28"/>
        </w:rPr>
        <w:t xml:space="preserve">
      </w:t>
      </w:r>
    </w:p>
    <w:bookmarkEnd w:id="87"/>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2" w:id="88"/>
    <w:p>
      <w:pPr>
        <w:spacing w:after="0"/>
        <w:ind w:left="0"/>
        <w:jc w:val="both"/>
      </w:pPr>
      <w:r>
        <w:rPr>
          <w:rFonts w:ascii="Times New Roman"/>
          <w:b w:val="false"/>
          <w:i w:val="false"/>
          <w:color w:val="000000"/>
          <w:sz w:val="28"/>
        </w:rPr>
        <w:t xml:space="preserve">
      </w:t>
      </w:r>
    </w:p>
    <w:bookmarkEnd w:id="88"/>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3"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4"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996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96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5"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