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f16153" w14:textId="df1615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Абай облысы Бесқарағай ауданының Бесқарағай ауылдық округі бойынша жайылымдарды басқару және оларды пайдалану жөніндегі 2026-2030 жылдарға арналған жоспарды бекіту туралы</w:t>
      </w:r>
    </w:p>
    <w:p>
      <w:pPr>
        <w:spacing w:after="0"/>
        <w:ind w:left="0"/>
        <w:jc w:val="both"/>
      </w:pPr>
      <w:r>
        <w:rPr>
          <w:rFonts w:ascii="Times New Roman"/>
          <w:b w:val="false"/>
          <w:i w:val="false"/>
          <w:color w:val="000000"/>
          <w:sz w:val="28"/>
        </w:rPr>
        <w:t>Абай облысы Бесқарағай аудандық мәслихатының 2025 жылғы 23 қазандағы № 32/13-VIII шешімі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Осы шешімнің қолданысқа енгізілу тәртібін </w:t>
      </w:r>
      <w:r>
        <w:rPr>
          <w:rFonts w:ascii="Times New Roman"/>
          <w:b w:val="false"/>
          <w:i w:val="false"/>
          <w:color w:val="ff0000"/>
          <w:sz w:val="28"/>
        </w:rPr>
        <w:t>2- тармақтан</w:t>
      </w:r>
      <w:r>
        <w:rPr>
          <w:rFonts w:ascii="Times New Roman"/>
          <w:b w:val="false"/>
          <w:i w:val="false"/>
          <w:color w:val="ff0000"/>
          <w:sz w:val="28"/>
        </w:rPr>
        <w:t xml:space="preserve"> караңыз.</w:t>
      </w:r>
    </w:p>
    <w:bookmarkStart w:name="z7"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 </w:t>
      </w:r>
      <w:r>
        <w:rPr>
          <w:rFonts w:ascii="Times New Roman"/>
          <w:b w:val="false"/>
          <w:i w:val="false"/>
          <w:color w:val="000000"/>
          <w:sz w:val="28"/>
        </w:rPr>
        <w:t>1-тармағының</w:t>
      </w:r>
      <w:r>
        <w:rPr>
          <w:rFonts w:ascii="Times New Roman"/>
          <w:b w:val="false"/>
          <w:i w:val="false"/>
          <w:color w:val="000000"/>
          <w:sz w:val="28"/>
        </w:rPr>
        <w:t xml:space="preserve"> 15) тармақшасына, Қазақстан Республикасының "Жайылымдар туралы" Заңының 8- бабы </w:t>
      </w:r>
      <w:r>
        <w:rPr>
          <w:rFonts w:ascii="Times New Roman"/>
          <w:b w:val="false"/>
          <w:i w:val="false"/>
          <w:color w:val="000000"/>
          <w:sz w:val="28"/>
        </w:rPr>
        <w:t>1-тармағына</w:t>
      </w:r>
      <w:r>
        <w:rPr>
          <w:rFonts w:ascii="Times New Roman"/>
          <w:b w:val="false"/>
          <w:i w:val="false"/>
          <w:color w:val="000000"/>
          <w:sz w:val="28"/>
        </w:rPr>
        <w:t xml:space="preserve"> сәйкес, Бесқарағай аудандық мәслихаты ШЕШТІ:</w:t>
      </w:r>
    </w:p>
    <w:bookmarkEnd w:id="0"/>
    <w:bookmarkStart w:name="z8" w:id="1"/>
    <w:p>
      <w:pPr>
        <w:spacing w:after="0"/>
        <w:ind w:left="0"/>
        <w:jc w:val="both"/>
      </w:pPr>
      <w:r>
        <w:rPr>
          <w:rFonts w:ascii="Times New Roman"/>
          <w:b w:val="false"/>
          <w:i w:val="false"/>
          <w:color w:val="000000"/>
          <w:sz w:val="28"/>
        </w:rPr>
        <w:t xml:space="preserve">
      1. Абай облысы Бесқарағай ауданының Бесқарағай ауылдық округі бойынша жайылымдарды басқару және оларды пайдалану жөніндегі 2026-2030 жылдарға арналған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2026 жылғы 1 қаңтардан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Бесқарағай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Абылгазинова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Бесқарағай аудандық</w:t>
            </w:r>
            <w:r>
              <w:br/>
            </w:r>
            <w:r>
              <w:rPr>
                <w:rFonts w:ascii="Times New Roman"/>
                <w:b w:val="false"/>
                <w:i w:val="false"/>
                <w:color w:val="000000"/>
                <w:sz w:val="20"/>
              </w:rPr>
              <w:t>мәслихатының</w:t>
            </w:r>
            <w:r>
              <w:br/>
            </w:r>
            <w:r>
              <w:rPr>
                <w:rFonts w:ascii="Times New Roman"/>
                <w:b w:val="false"/>
                <w:i w:val="false"/>
                <w:color w:val="000000"/>
                <w:sz w:val="20"/>
              </w:rPr>
              <w:t>2025 жылғы 23 қазандағы</w:t>
            </w:r>
            <w:r>
              <w:br/>
            </w:r>
            <w:r>
              <w:rPr>
                <w:rFonts w:ascii="Times New Roman"/>
                <w:b w:val="false"/>
                <w:i w:val="false"/>
                <w:color w:val="000000"/>
                <w:sz w:val="20"/>
              </w:rPr>
              <w:t>№ 32/13-VIII шешімімен</w:t>
            </w:r>
            <w:r>
              <w:br/>
            </w: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Абай облысы Бесқарағай ауданының Бесқарағай ауылдық округі бойынша жайылымдарды басқару және оларды пайдалану жөніндегі 2026-2030 жылдарға арналған жоспар</w:t>
      </w:r>
    </w:p>
    <w:bookmarkEnd w:id="3"/>
    <w:bookmarkStart w:name="z13" w:id="4"/>
    <w:p>
      <w:pPr>
        <w:spacing w:after="0"/>
        <w:ind w:left="0"/>
        <w:jc w:val="left"/>
      </w:pPr>
      <w:r>
        <w:rPr>
          <w:rFonts w:ascii="Times New Roman"/>
          <w:b/>
          <w:i w:val="false"/>
          <w:color w:val="000000"/>
        </w:rPr>
        <w:t xml:space="preserve"> 1 тарау. Жалпы жағдай</w:t>
      </w:r>
    </w:p>
    <w:bookmarkEnd w:id="4"/>
    <w:bookmarkStart w:name="z14" w:id="5"/>
    <w:p>
      <w:pPr>
        <w:spacing w:after="0"/>
        <w:ind w:left="0"/>
        <w:jc w:val="both"/>
      </w:pPr>
      <w:r>
        <w:rPr>
          <w:rFonts w:ascii="Times New Roman"/>
          <w:b w:val="false"/>
          <w:i w:val="false"/>
          <w:color w:val="000000"/>
          <w:sz w:val="28"/>
        </w:rPr>
        <w:t xml:space="preserve">
      1. Осы жайылымдарды басқару және оларды пайдалану жөніндегі Жоспар (ары қарай - жоспар) Қазақстан Республикасының "Жайылымдар туралы" Заңының </w:t>
      </w:r>
      <w:r>
        <w:rPr>
          <w:rFonts w:ascii="Times New Roman"/>
          <w:b w:val="false"/>
          <w:i w:val="false"/>
          <w:color w:val="000000"/>
          <w:sz w:val="28"/>
        </w:rPr>
        <w:t>6-бабы</w:t>
      </w:r>
      <w:r>
        <w:rPr>
          <w:rFonts w:ascii="Times New Roman"/>
          <w:b w:val="false"/>
          <w:i w:val="false"/>
          <w:color w:val="000000"/>
          <w:sz w:val="28"/>
        </w:rPr>
        <w:t xml:space="preserve"> 4-1) тармақшасына (ары қарай - Заң) және Қазақстан Республикасының "Мемлекеттік статистика туралы" Заңының </w:t>
      </w:r>
      <w:r>
        <w:rPr>
          <w:rFonts w:ascii="Times New Roman"/>
          <w:b w:val="false"/>
          <w:i w:val="false"/>
          <w:color w:val="000000"/>
          <w:sz w:val="28"/>
        </w:rPr>
        <w:t>16-бабы</w:t>
      </w:r>
      <w:r>
        <w:rPr>
          <w:rFonts w:ascii="Times New Roman"/>
          <w:b w:val="false"/>
          <w:i w:val="false"/>
          <w:color w:val="000000"/>
          <w:sz w:val="28"/>
        </w:rPr>
        <w:t xml:space="preserve"> 3) тармағы 2) тармақшасына сәйкес әзірленді.</w:t>
      </w:r>
    </w:p>
    <w:bookmarkEnd w:id="5"/>
    <w:bookmarkStart w:name="z15" w:id="6"/>
    <w:p>
      <w:pPr>
        <w:spacing w:after="0"/>
        <w:ind w:left="0"/>
        <w:jc w:val="both"/>
      </w:pPr>
      <w:r>
        <w:rPr>
          <w:rFonts w:ascii="Times New Roman"/>
          <w:b w:val="false"/>
          <w:i w:val="false"/>
          <w:color w:val="000000"/>
          <w:sz w:val="28"/>
        </w:rPr>
        <w:t>
      2. Жоспар жайылымдарды ұтымды пайдалану, мал азығына қажеттіліктерді тұрақты қамтамасыз ету және жайылымдардың тозу үрдістерінің алдын-алу мақсатында қабылданады.</w:t>
      </w:r>
    </w:p>
    <w:bookmarkEnd w:id="6"/>
    <w:bookmarkStart w:name="z16" w:id="7"/>
    <w:p>
      <w:pPr>
        <w:spacing w:after="0"/>
        <w:ind w:left="0"/>
        <w:jc w:val="left"/>
      </w:pPr>
      <w:r>
        <w:rPr>
          <w:rFonts w:ascii="Times New Roman"/>
          <w:b/>
          <w:i w:val="false"/>
          <w:color w:val="000000"/>
        </w:rPr>
        <w:t xml:space="preserve"> 2 тарау. Жайылымдарды басқару және оларды пайдалану жөніндегі Жоспар</w:t>
      </w:r>
    </w:p>
    <w:bookmarkEnd w:id="7"/>
    <w:bookmarkStart w:name="z17" w:id="8"/>
    <w:p>
      <w:pPr>
        <w:spacing w:after="0"/>
        <w:ind w:left="0"/>
        <w:jc w:val="both"/>
      </w:pPr>
      <w:r>
        <w:rPr>
          <w:rFonts w:ascii="Times New Roman"/>
          <w:b w:val="false"/>
          <w:i w:val="false"/>
          <w:color w:val="000000"/>
          <w:sz w:val="28"/>
        </w:rPr>
        <w:t>
      3. Жоспарды әзірлеген кезде мыналар ескеріледі:</w:t>
      </w:r>
    </w:p>
    <w:bookmarkEnd w:id="8"/>
    <w:bookmarkStart w:name="z18" w:id="9"/>
    <w:p>
      <w:pPr>
        <w:spacing w:after="0"/>
        <w:ind w:left="0"/>
        <w:jc w:val="both"/>
      </w:pPr>
      <w:r>
        <w:rPr>
          <w:rFonts w:ascii="Times New Roman"/>
          <w:b w:val="false"/>
          <w:i w:val="false"/>
          <w:color w:val="000000"/>
          <w:sz w:val="28"/>
        </w:rPr>
        <w:t>
      1) осы Жоспарға </w:t>
      </w:r>
      <w:r>
        <w:rPr>
          <w:rFonts w:ascii="Times New Roman"/>
          <w:b w:val="false"/>
          <w:i w:val="false"/>
          <w:color w:val="000000"/>
          <w:sz w:val="28"/>
        </w:rPr>
        <w:t>1-қосымшаға</w:t>
      </w:r>
      <w:r>
        <w:rPr>
          <w:rFonts w:ascii="Times New Roman"/>
          <w:b w:val="false"/>
          <w:i w:val="false"/>
          <w:color w:val="000000"/>
          <w:sz w:val="28"/>
        </w:rPr>
        <w:t> сәйкес нысан бойынша өңірдің жер балансының және мемлекеттік жер кадастрының ақпараттық жүйесінің деректері.</w:t>
      </w:r>
    </w:p>
    <w:bookmarkEnd w:id="9"/>
    <w:bookmarkStart w:name="z19" w:id="1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bookmarkEnd w:id="10"/>
    <w:bookmarkStart w:name="z20" w:id="11"/>
    <w:p>
      <w:pPr>
        <w:spacing w:after="0"/>
        <w:ind w:left="0"/>
        <w:jc w:val="both"/>
      </w:pPr>
      <w:r>
        <w:rPr>
          <w:rFonts w:ascii="Times New Roman"/>
          <w:b w:val="false"/>
          <w:i w:val="false"/>
          <w:color w:val="000000"/>
          <w:sz w:val="28"/>
        </w:rPr>
        <w:t>
      2) осы Жоспарға </w:t>
      </w:r>
      <w:r>
        <w:rPr>
          <w:rFonts w:ascii="Times New Roman"/>
          <w:b w:val="false"/>
          <w:i w:val="false"/>
          <w:color w:val="000000"/>
          <w:sz w:val="28"/>
        </w:rPr>
        <w:t>2-қосымшаға</w:t>
      </w:r>
      <w:r>
        <w:rPr>
          <w:rFonts w:ascii="Times New Roman"/>
          <w:b w:val="false"/>
          <w:i w:val="false"/>
          <w:color w:val="000000"/>
          <w:sz w:val="28"/>
        </w:rPr>
        <w:t> сәйкес нысан бойынша жайылымдарды геоботаникалық зерттеп-қарау мәліметтері.</w:t>
      </w:r>
    </w:p>
    <w:bookmarkEnd w:id="11"/>
    <w:bookmarkStart w:name="z21" w:id="12"/>
    <w:p>
      <w:pPr>
        <w:spacing w:after="0"/>
        <w:ind w:left="0"/>
        <w:jc w:val="both"/>
      </w:pPr>
      <w:r>
        <w:rPr>
          <w:rFonts w:ascii="Times New Roman"/>
          <w:b w:val="false"/>
          <w:i w:val="false"/>
          <w:color w:val="000000"/>
          <w:sz w:val="28"/>
        </w:rPr>
        <w:t xml:space="preserve">
      Осы тармақшаның бірінші бөлігінде көрсетілген деректерді қалыптастыру кезінде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30043 болып тіркелген) сәйкес жүргізілетін жайылымдарды геоботаникалық зерттеп-қарау нәтижелері пайдаланылады;</w:t>
      </w:r>
    </w:p>
    <w:bookmarkEnd w:id="12"/>
    <w:bookmarkStart w:name="z22" w:id="13"/>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bookmarkEnd w:id="13"/>
    <w:bookmarkStart w:name="z23" w:id="14"/>
    <w:p>
      <w:pPr>
        <w:spacing w:after="0"/>
        <w:ind w:left="0"/>
        <w:jc w:val="both"/>
      </w:pPr>
      <w:r>
        <w:rPr>
          <w:rFonts w:ascii="Times New Roman"/>
          <w:b w:val="false"/>
          <w:i w:val="false"/>
          <w:color w:val="000000"/>
          <w:sz w:val="28"/>
        </w:rPr>
        <w:t>
      4) осы Жоспарға </w:t>
      </w:r>
      <w:r>
        <w:rPr>
          <w:rFonts w:ascii="Times New Roman"/>
          <w:b w:val="false"/>
          <w:i w:val="false"/>
          <w:color w:val="000000"/>
          <w:sz w:val="28"/>
        </w:rPr>
        <w:t>3-қосымшаға</w:t>
      </w:r>
      <w:r>
        <w:rPr>
          <w:rFonts w:ascii="Times New Roman"/>
          <w:b w:val="false"/>
          <w:i w:val="false"/>
          <w:color w:val="000000"/>
          <w:sz w:val="28"/>
        </w:rPr>
        <w:t>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End w:id="14"/>
    <w:bookmarkStart w:name="z24" w:id="15"/>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аудандық маңызы бар қалалардың жергілікті атқарушы органдары аудандық маңызы бар қала, кент, ауыл, ауылдық округ әкімдерімен бірлесіп облыстардың жергілікті атқарушы органдары әзірлеген жайылымдық инфрақұрылым объектілерін дамыту және реконструкциялау жөніндегі жоспар негізінде жүзеге асырады;</w:t>
      </w:r>
    </w:p>
    <w:bookmarkEnd w:id="15"/>
    <w:bookmarkStart w:name="z25" w:id="16"/>
    <w:p>
      <w:pPr>
        <w:spacing w:after="0"/>
        <w:ind w:left="0"/>
        <w:jc w:val="both"/>
      </w:pPr>
      <w:r>
        <w:rPr>
          <w:rFonts w:ascii="Times New Roman"/>
          <w:b w:val="false"/>
          <w:i w:val="false"/>
          <w:color w:val="000000"/>
          <w:sz w:val="28"/>
        </w:rPr>
        <w:t>
      5) осы Жоспарға 4-қосымшаның </w:t>
      </w:r>
      <w:r>
        <w:rPr>
          <w:rFonts w:ascii="Times New Roman"/>
          <w:b w:val="false"/>
          <w:i w:val="false"/>
          <w:color w:val="000000"/>
          <w:sz w:val="28"/>
        </w:rPr>
        <w:t>1-кестесіне</w:t>
      </w:r>
      <w:r>
        <w:rPr>
          <w:rFonts w:ascii="Times New Roman"/>
          <w:b w:val="false"/>
          <w:i w:val="false"/>
          <w:color w:val="000000"/>
          <w:sz w:val="28"/>
        </w:rPr>
        <w:t>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16"/>
    <w:bookmarkStart w:name="z26" w:id="17"/>
    <w:p>
      <w:pPr>
        <w:spacing w:after="0"/>
        <w:ind w:left="0"/>
        <w:jc w:val="both"/>
      </w:pPr>
      <w:r>
        <w:rPr>
          <w:rFonts w:ascii="Times New Roman"/>
          <w:b w:val="false"/>
          <w:i w:val="false"/>
          <w:color w:val="000000"/>
          <w:sz w:val="28"/>
        </w:rPr>
        <w:t>
      6) осы Жоспарға 4-қосымшаның </w:t>
      </w:r>
      <w:r>
        <w:rPr>
          <w:rFonts w:ascii="Times New Roman"/>
          <w:b w:val="false"/>
          <w:i w:val="false"/>
          <w:color w:val="000000"/>
          <w:sz w:val="28"/>
        </w:rPr>
        <w:t>2-кестесіне</w:t>
      </w:r>
      <w:r>
        <w:rPr>
          <w:rFonts w:ascii="Times New Roman"/>
          <w:b w:val="false"/>
          <w:i w:val="false"/>
          <w:color w:val="000000"/>
          <w:sz w:val="28"/>
        </w:rPr>
        <w:t xml:space="preserve">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 </w:t>
      </w:r>
    </w:p>
    <w:bookmarkEnd w:id="17"/>
    <w:bookmarkStart w:name="z27" w:id="18"/>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  </w:t>
      </w:r>
    </w:p>
    <w:bookmarkEnd w:id="18"/>
    <w:bookmarkStart w:name="z28" w:id="19"/>
    <w:p>
      <w:pPr>
        <w:spacing w:after="0"/>
        <w:ind w:left="0"/>
        <w:jc w:val="both"/>
      </w:pPr>
      <w:r>
        <w:rPr>
          <w:rFonts w:ascii="Times New Roman"/>
          <w:b w:val="false"/>
          <w:i w:val="false"/>
          <w:color w:val="000000"/>
          <w:sz w:val="28"/>
        </w:rPr>
        <w:t>
      7) осы Жоспарға 4-қосымшаның </w:t>
      </w:r>
      <w:r>
        <w:rPr>
          <w:rFonts w:ascii="Times New Roman"/>
          <w:b w:val="false"/>
          <w:i w:val="false"/>
          <w:color w:val="000000"/>
          <w:sz w:val="28"/>
        </w:rPr>
        <w:t>3-кестесіне</w:t>
      </w:r>
      <w:r>
        <w:rPr>
          <w:rFonts w:ascii="Times New Roman"/>
          <w:b w:val="false"/>
          <w:i w:val="false"/>
          <w:color w:val="000000"/>
          <w:sz w:val="28"/>
        </w:rPr>
        <w:t> сәйкес нысан бойынша шалғайдағы жайылымдарда жаю үшін ауыл шаруашылығы жануарлары басының саны туралы мәліметтер.     </w:t>
      </w:r>
    </w:p>
    <w:bookmarkEnd w:id="19"/>
    <w:bookmarkStart w:name="z29" w:id="2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bookmarkEnd w:id="20"/>
    <w:bookmarkStart w:name="z30" w:id="21"/>
    <w:p>
      <w:pPr>
        <w:spacing w:after="0"/>
        <w:ind w:left="0"/>
        <w:jc w:val="both"/>
      </w:pPr>
      <w:r>
        <w:rPr>
          <w:rFonts w:ascii="Times New Roman"/>
          <w:b w:val="false"/>
          <w:i w:val="false"/>
          <w:color w:val="000000"/>
          <w:sz w:val="28"/>
        </w:rPr>
        <w:t xml:space="preserve">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 </w:t>
      </w:r>
    </w:p>
    <w:bookmarkEnd w:id="21"/>
    <w:bookmarkStart w:name="z31" w:id="22"/>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бекітілген Ауыл шаруашылығы жануарларын жаюдың үлгілік қағидалары негізінде "Агроөнеркәсіптік кешенді және ауылдық аумақтарды дамытуды мемлекеттік реттеу туралы" Қазақстан Республикасы Заңының 7-бабы </w:t>
      </w:r>
      <w:r>
        <w:rPr>
          <w:rFonts w:ascii="Times New Roman"/>
          <w:b w:val="false"/>
          <w:i w:val="false"/>
          <w:color w:val="000000"/>
          <w:sz w:val="28"/>
        </w:rPr>
        <w:t>4-тармағының</w:t>
      </w:r>
      <w:r>
        <w:rPr>
          <w:rFonts w:ascii="Times New Roman"/>
          <w:b w:val="false"/>
          <w:i w:val="false"/>
          <w:color w:val="000000"/>
          <w:sz w:val="28"/>
        </w:rPr>
        <w:t xml:space="preserve"> 5-1) тармақшасына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w:t>
      </w:r>
    </w:p>
    <w:bookmarkEnd w:id="22"/>
    <w:bookmarkStart w:name="z32" w:id="23"/>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 18-02/909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қағидаларына,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 баптарына</w:t>
      </w:r>
      <w:r>
        <w:rPr>
          <w:rFonts w:ascii="Times New Roman"/>
          <w:b w:val="false"/>
          <w:i w:val="false"/>
          <w:color w:val="000000"/>
          <w:sz w:val="28"/>
        </w:rPr>
        <w:t xml:space="preserve"> сәйкес жүзеге асырылады;</w:t>
      </w:r>
    </w:p>
    <w:bookmarkEnd w:id="23"/>
    <w:bookmarkStart w:name="z33" w:id="24"/>
    <w:p>
      <w:pPr>
        <w:spacing w:after="0"/>
        <w:ind w:left="0"/>
        <w:jc w:val="both"/>
      </w:pPr>
      <w:r>
        <w:rPr>
          <w:rFonts w:ascii="Times New Roman"/>
          <w:b w:val="false"/>
          <w:i w:val="false"/>
          <w:color w:val="000000"/>
          <w:sz w:val="28"/>
        </w:rPr>
        <w:t>
      9) осы Жоспарға 5-қосымшаға сәйкес нысан бойынша ұсынылатын жайылым айналымдарының схемалары;</w:t>
      </w:r>
    </w:p>
    <w:bookmarkEnd w:id="24"/>
    <w:bookmarkStart w:name="z34" w:id="25"/>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25"/>
    <w:bookmarkStart w:name="z35" w:id="26"/>
    <w:p>
      <w:pPr>
        <w:spacing w:after="0"/>
        <w:ind w:left="0"/>
        <w:jc w:val="both"/>
      </w:pPr>
      <w:r>
        <w:rPr>
          <w:rFonts w:ascii="Times New Roman"/>
          <w:b w:val="false"/>
          <w:i w:val="false"/>
          <w:color w:val="000000"/>
          <w:sz w:val="28"/>
        </w:rPr>
        <w:t>
      4. Жоспарда мынадай қосымшалар қамтылған:</w:t>
      </w:r>
    </w:p>
    <w:bookmarkEnd w:id="26"/>
    <w:bookmarkStart w:name="z36" w:id="27"/>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27"/>
    <w:bookmarkStart w:name="z37" w:id="28"/>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28"/>
    <w:bookmarkStart w:name="z38" w:id="29"/>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29"/>
    <w:bookmarkStart w:name="z39" w:id="30"/>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bookmarkEnd w:id="30"/>
    <w:bookmarkStart w:name="z40" w:id="31"/>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схема (карта).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bookmarkEnd w:id="31"/>
    <w:bookmarkStart w:name="z41" w:id="32"/>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bookmarkEnd w:id="32"/>
    <w:bookmarkStart w:name="z42" w:id="33"/>
    <w:p>
      <w:pPr>
        <w:spacing w:after="0"/>
        <w:ind w:left="0"/>
        <w:jc w:val="both"/>
      </w:pPr>
      <w:r>
        <w:rPr>
          <w:rFonts w:ascii="Times New Roman"/>
          <w:b w:val="false"/>
          <w:i w:val="false"/>
          <w:color w:val="000000"/>
          <w:sz w:val="28"/>
        </w:rPr>
        <w:t xml:space="preserve">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xml:space="preserve">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bookmarkEnd w:id="33"/>
    <w:bookmarkStart w:name="z43" w:id="34"/>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34"/>
    <w:bookmarkStart w:name="z44" w:id="35"/>
    <w:p>
      <w:pPr>
        <w:spacing w:after="0"/>
        <w:ind w:left="0"/>
        <w:jc w:val="both"/>
      </w:pPr>
      <w:r>
        <w:rPr>
          <w:rFonts w:ascii="Times New Roman"/>
          <w:b w:val="false"/>
          <w:i w:val="false"/>
          <w:color w:val="000000"/>
          <w:sz w:val="28"/>
        </w:rPr>
        <w:t>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10-кестесіне сәйкес айқындалады;</w:t>
      </w:r>
    </w:p>
    <w:bookmarkEnd w:id="35"/>
    <w:bookmarkStart w:name="z45" w:id="36"/>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көрсетілмеген, өйткені ауылдық округтің аумағында шалғайдағы жайылымдар жоқ; </w:t>
      </w:r>
    </w:p>
    <w:bookmarkEnd w:id="36"/>
    <w:bookmarkStart w:name="z46" w:id="37"/>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схемасында көрсетілген жайылымдармен қамтамасыз етілмегендер жоқ, өйткені Жоспармен ауылдық елді мекендер арасында жайылымдарды қайта бөлу қарастырылмайды.</w:t>
      </w:r>
    </w:p>
    <w:bookmarkEnd w:id="37"/>
    <w:bookmarkStart w:name="z47" w:id="38"/>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38"/>
    <w:bookmarkStart w:name="z48" w:id="39"/>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39"/>
    <w:bookmarkStart w:name="z49" w:id="40"/>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40"/>
    <w:bookmarkStart w:name="z50" w:id="41"/>
    <w:p>
      <w:pPr>
        <w:spacing w:after="0"/>
        <w:ind w:left="0"/>
        <w:jc w:val="both"/>
      </w:pPr>
      <w:r>
        <w:rPr>
          <w:rFonts w:ascii="Times New Roman"/>
          <w:b w:val="false"/>
          <w:i w:val="false"/>
          <w:color w:val="000000"/>
          <w:sz w:val="28"/>
        </w:rPr>
        <w:t>
      жайылым алаңдарын жекеленген өріс учаскелеріне бөлу;</w:t>
      </w:r>
    </w:p>
    <w:bookmarkEnd w:id="41"/>
    <w:bookmarkStart w:name="z51" w:id="42"/>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42"/>
    <w:bookmarkStart w:name="z52" w:id="43"/>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1-қосымша</w:t>
            </w:r>
          </w:p>
        </w:tc>
      </w:tr>
    </w:tbl>
    <w:bookmarkStart w:name="z54" w:id="44"/>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4"/>
    <w:bookmarkStart w:name="z55" w:id="45"/>
    <w:p>
      <w:pPr>
        <w:spacing w:after="0"/>
        <w:ind w:left="0"/>
        <w:jc w:val="both"/>
      </w:pPr>
      <w:r>
        <w:rPr>
          <w:rFonts w:ascii="Times New Roman"/>
          <w:b w:val="false"/>
          <w:i w:val="false"/>
          <w:color w:val="000000"/>
          <w:sz w:val="28"/>
        </w:rPr>
        <w:t>
      1-кесте. Бесқарағай ауданы Бесқарағай ауылдық округі бойынша жайылымдарын жерлердің санаттары бойынша бөлу, мың гектар</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22,4593</w:t>
            </w:r>
          </w:p>
        </w:tc>
      </w:tr>
    </w:tbl>
    <w:bookmarkStart w:name="z56" w:id="46"/>
    <w:p>
      <w:pPr>
        <w:spacing w:after="0"/>
        <w:ind w:left="0"/>
        <w:jc w:val="both"/>
      </w:pPr>
      <w:r>
        <w:rPr>
          <w:rFonts w:ascii="Times New Roman"/>
          <w:b w:val="false"/>
          <w:i w:val="false"/>
          <w:color w:val="000000"/>
          <w:sz w:val="28"/>
        </w:rPr>
        <w:t>
      2-кесте. Елді мекеннің жайылымдарын бөлу, мың гектар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ауданы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Бесқарагай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7" w:id="47"/>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 мен жер пайдаланушылар аты-жөндері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нөмірі/жеке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жалпы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ауданы, га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 АЙДАРХАНОВ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730204300209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 ОРАЗАЛИНОВ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641124300094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611122300083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611122300083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611122300083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 ТУНГУШПАЕВ ТАЛГАТ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890612300050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 МАКСИМОВ В.Г.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620121302102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 МАКСИМОВ В.Г.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620121302102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 ТУНГУШПАЕВ МУХТАР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551101302315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ГАНИБЕТ СКРИПНИКОВА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811027401777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ГАНИБЕТ СКРИПНИКОВА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811027401777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ГАНИБЕТ СКРИПНИКОВА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811027401777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ГАНИБЕТ СКРИПНИКОВА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811027401777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СКРИПНИКОВ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30109551223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СКРИПНИКОВ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30109551223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СКРИПНИКОВ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30109551223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СКРИПНИКОВ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30109551223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СКРИПНИКОВ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30109551223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НИКИТА ЛЮФТ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700409300862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НИКИТА ЛЮФТ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700409300862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СОЛНЫШКО ГРОСС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510818301081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СОЛНЫШКО ГРОСС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510818301081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СОЛНЫШКО ГРОСС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510818301081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СОЛНЫШКО ГРОСС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510818301081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СОЛНЫШКО ГРОСС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510818301081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БАЛУАНКАНОВ ИЛЬЯС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790217301912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ТАЛГАТОВ РУСТАМ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60523550905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ТАЛГАТОВ РУСТАМ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60523550905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САКЕН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850114301728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САКЕН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850114301728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ТАЛГАТ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810109301783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МЕЙРАМ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811104300027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ЖАЗЫКБАЕВ СОВЕТ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800418301167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МАМБЕТПАЕВ 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700404302831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ИТЕРА КАЛИНОВСКАЯ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680802400809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ИТЕРА КАЛИНОВСКАЯ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680802400809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УМЫТ БАЛЫКБАЕВА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510107300300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БАЛЫКБАЕВА ДИНАРА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760525400995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БАЛЫКБАЕВА ДИНАРА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760525400995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БАЛЫКБАЕВА ДИНАРА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760525400995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БАЛЫКБАЕВА ДИНАРА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760525400995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СУЛЕЙМЕНОВ ЕРГАЛИ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660104300983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СУЛЕЙМЕНОВ ЕРГАЛИ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660104300983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ШАНДАКПАЕВ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620525301001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АЛТЫНДАН ТАШИЕВ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АЛТЫНДАН ТАШИЕВ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АЙТЧАНОВ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550906300603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АЙТЧАНОВ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550906300603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ДЕМЕУБАЕВ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620517300426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ДЕМЕУБАЕВ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620517300426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ДАУЛПАЗ ШАЛАБАЕВА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700209400861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ЕЛИМАЙ ШАКИРОВ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530720300402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ЕЛИМАЙ ШАКИРОВ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530720300402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ЕЛИМАЙ ШАКИРОВ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530720300402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ЕРМЕК-2 ШУКЕНОВ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590722300175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ЖАДЫРА ДЮСЕМБАЕВ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621212300202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ЖАДЫРА ДЮСЕМБАЕВ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621212300202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ДЮСЕМБАЕВ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541201300532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 ЕРГАЗИН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481128300265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РАМОДАН ДРУЖИНИН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750826302171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 ЖЕТМЕКОВ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610101301798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СЕКО КАПЕНОВ 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541021300188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АДИЛЬХАНОВ ЕРЛАН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900604300488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"БОЗТАЛЫМ"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140740013044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9464,77</w:t>
            </w:r>
          </w:p>
        </w:tc>
      </w:tr>
    </w:tbl>
    <w:bookmarkStart w:name="z58" w:id="48"/>
    <w:p>
      <w:pPr>
        <w:spacing w:after="0"/>
        <w:ind w:left="0"/>
        <w:jc w:val="both"/>
      </w:pPr>
      <w:r>
        <w:rPr>
          <w:rFonts w:ascii="Times New Roman"/>
          <w:b w:val="false"/>
          <w:i w:val="false"/>
          <w:color w:val="000000"/>
          <w:sz w:val="28"/>
        </w:rPr>
        <w:t>
      4 кесте. Жайылымдарды бөлу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классифи катордың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ауданы,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 лымның ауданы,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дағы жайылым ауданы,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9" w:id="49"/>
    <w:p>
      <w:pPr>
        <w:spacing w:after="0"/>
        <w:ind w:left="0"/>
        <w:jc w:val="both"/>
      </w:pPr>
      <w:r>
        <w:rPr>
          <w:rFonts w:ascii="Times New Roman"/>
          <w:b w:val="false"/>
          <w:i w:val="false"/>
          <w:color w:val="000000"/>
          <w:sz w:val="28"/>
        </w:rPr>
        <w:t>
      Ауыл шаруашылығы жануарларын жаю үшін 32,6 мың гектар қажет.</w:t>
      </w:r>
    </w:p>
    <w:bookmarkEnd w:id="49"/>
    <w:bookmarkStart w:name="z60" w:id="50"/>
    <w:p>
      <w:pPr>
        <w:spacing w:after="0"/>
        <w:ind w:left="0"/>
        <w:jc w:val="both"/>
      </w:pPr>
      <w:r>
        <w:rPr>
          <w:rFonts w:ascii="Times New Roman"/>
          <w:b w:val="false"/>
          <w:i w:val="false"/>
          <w:color w:val="000000"/>
          <w:sz w:val="28"/>
        </w:rPr>
        <w:t>
      6704 бас (жеке аулада 2893 ірі қара мал, 2638 ұсақ мал, 1173 жылқы) көпшілік пайдаланатын жайылымда жайылуда, ауданы ___13,6__ мың гектар и шалғайдағы жайылымда, ауданы ___0__мың гектар жайылуда.</w:t>
      </w:r>
    </w:p>
    <w:bookmarkEnd w:id="50"/>
    <w:bookmarkStart w:name="z61" w:id="51"/>
    <w:p>
      <w:pPr>
        <w:spacing w:after="0"/>
        <w:ind w:left="0"/>
        <w:jc w:val="both"/>
      </w:pPr>
      <w:r>
        <w:rPr>
          <w:rFonts w:ascii="Times New Roman"/>
          <w:b w:val="false"/>
          <w:i w:val="false"/>
          <w:color w:val="000000"/>
          <w:sz w:val="28"/>
        </w:rPr>
        <w:t>
      5 кесте. Қосымша қажет етілетін жайылымдар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2"/>
          <w:p>
            <w:pPr>
              <w:spacing w:after="20"/>
              <w:ind w:left="20"/>
              <w:jc w:val="both"/>
            </w:pPr>
            <w:r>
              <w:rPr>
                <w:rFonts w:ascii="Times New Roman"/>
                <w:b w:val="false"/>
                <w:i w:val="false"/>
                <w:color w:val="000000"/>
                <w:sz w:val="20"/>
              </w:rPr>
              <w:t>
№</w:t>
            </w:r>
          </w:p>
          <w:bookmarkEnd w:id="52"/>
          <w:p>
            <w:pPr>
              <w:spacing w:after="20"/>
              <w:ind w:left="20"/>
              <w:jc w:val="both"/>
            </w:pPr>
            <w:r>
              <w:rPr>
                <w:rFonts w:ascii="Times New Roman"/>
                <w:b w:val="false"/>
                <w:i w:val="false"/>
                <w:color w:val="000000"/>
                <w:sz w:val="20"/>
              </w:rPr>
              <w:t>
р/с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3"/>
          <w:p>
            <w:pPr>
              <w:spacing w:after="20"/>
              <w:ind w:left="20"/>
              <w:jc w:val="both"/>
            </w:pPr>
            <w:r>
              <w:rPr>
                <w:rFonts w:ascii="Times New Roman"/>
                <w:b w:val="false"/>
                <w:i w:val="false"/>
                <w:color w:val="000000"/>
                <w:sz w:val="20"/>
              </w:rPr>
              <w:t>
1</w:t>
            </w:r>
          </w:p>
          <w:bookmarkEnd w:id="5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0,4355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0,4688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2-қосымша</w:t>
            </w:r>
          </w:p>
        </w:tc>
      </w:tr>
    </w:tbl>
    <w:bookmarkStart w:name="z65" w:id="54"/>
    <w:p>
      <w:pPr>
        <w:spacing w:after="0"/>
        <w:ind w:left="0"/>
        <w:jc w:val="left"/>
      </w:pPr>
      <w:r>
        <w:rPr>
          <w:rFonts w:ascii="Times New Roman"/>
          <w:b/>
          <w:i w:val="false"/>
          <w:color w:val="000000"/>
        </w:rPr>
        <w:t xml:space="preserve"> Жайылымдарды геоботаникалық зерттеу мәліметтері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жіктелуі бойынша шифрлар табиғи жемшөп жер учаскелері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Нөмірлер контурлар мен сипаттамалар (жақшалар)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жемшөп түрлерінің (айырмашылықтарының, модификацияларының) атауы рельефке,топыраққа сәйкес келетін жерлер. Басқа жерлер мен жерлердің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көрінісі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 қатысу контуре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өнімділік, гектарына центнер (зерттеу жылы)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4.0 3.9 4.2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типтік-австриялық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Маршалл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 Шалғынды каштан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 сортаңды құмды сазды топырақтағы Волоснецовые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сортаңды сортаңдағы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тұзды құмды сазды топырақтарда мия қосылған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Типчаково-кияковые бургуновые қара-каштановые құмды сазды топырақтард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тирсово-типчаково-бургуновые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 құмды сазды топырақтарда шалғынды қопалар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дөңес жазық. Құмдағы Кияково-Бургун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тирсово-типчаково-бургуновые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 Қара каштан құмды сазды топырақтардағы құмды-суық 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 құмды сазды топырақтарда шалғынды қопалар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Қара-каштан құмды сазды топырақтардағы құмтас-типчак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Типчаково-бургуновые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Кияково-құмтас-Бургунди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Типчаково-бургуновые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Типчаково-тарсово-суық жусан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 Шалғынды-каштан сортаңды сазды топырақтардағы Волоснецовые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топырақтағы қияково-құмтас-Бургундиях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 сортаңды сазды топырақтардағы Волоснецовые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тирсово-типчаково-бургуновые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Шалғынды-каштан сортаңды құмды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Кияково-типчаково-маршалловополинные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қарағайлы орман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пайдаланылатын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малға арналған аз пайдаланылатын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топырақтардағы Волоснецовые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Типчаково-құмтас-маршалловополинные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құмды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 төмен түс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кильницево-селитрнополынные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 төмен түс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сортаңды жерлерде кильницево-селитряновополынные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3.Шалғынды-каштан сортаңды құмды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 төмен түс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аспаптарда мия қосылған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сазды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топырақтардағы Киявково-Бургундия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типчак-тарс-суық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2.Австриялық құмды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Кияково-типчаково-бургуновые қара-каштановые құмды сазды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Типчаково-тарсово-суық жусан қара-каштан құмды сазды топырақтардах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Волоснецово шалғынды тұзды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 типтік-суық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Тырсово-типчаково-бургуновые на темно-каштановых супесчаных почвах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3.ескілницеве - шалғынды тұзды батпақтардағы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сазды топырақтарда талдың қалыңдығы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1.Типчаково-тарсово-бургуновые қара-каштановые құмды саз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2.Кияково-типчаково-бургуновые қара каштан құмды сазды топырақх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каштиан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Сортаң жусан ал шалғынды сортаңдар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типчаково-тарсово-суықты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Типчаково-тарсовобургуновые қара-каштан құмды сазды топырақтарысазды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каштиан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Дақ-арамшөп кен орны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орындары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2.Волоснецово-мия шалғынды сортаңды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каштиан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Типчаково-құмтас-маршалловополинные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1.Шалғынды-каштан сортаңды құмды сазды топырақтардағы волосенецтер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3.Волоснецово-мия шалғынды сортаңдарда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Типчаково-бургуновые қара-каштан сазды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жылқылар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сортаңдарда шриенковополинные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1.Шалғынды-каштанды сазды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жылқылар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кильницево-селитряновополынные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жылқылар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 типтік-суық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типчаково-тарсово-суықты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тарс-буогун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тирсово-бугуновые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1.Волоснецов - шалғынды тұзды құмды сазды топырақтардағы мия тамыры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 бургунмен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 мия қосылған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Күзде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Кияково-маршалловополинные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дәнді-мия (волоснец,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Волоснецово-шриенкиановополынные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Кияково-маршалловополинны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каштагты құмды сазды топырақтардағы квиноа (татар квиноасы)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 ирисі бар волоснецовые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Кияково-маршалловополинные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1.Типчаково-маршалловополинные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Кияково-маршалловополинные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полчвахтарда итмұрыны бар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Шренкианоа шалғынды сортаңдарда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жазыктык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Тирсово-бургуновые және қара-каштан құмды сазды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жазыктык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 бургунмен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2.Кияково-маршалловополинные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Присоровое төмендету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сортаңдарда шриенковополинные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жазыктык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жазыктык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Маршалловополинные с разнотоавьем құмда (смолевка, качим)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Кияково-маршалловополинны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Житняково-суық жусан құмда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Полевичково-шренкиановополынные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сортаңды жерлерде кильницево-селитряновополынные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Шалғынды құмды сазды топырақтарда талдың қалыңдығы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дәнді-мия (волоснец,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шабындықтарда сортаңды құмды сазды топырақтарда бетегелі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емес сортаңды сазды топырақтарда (арпа, дала, насыбайгүл, гемоптиз) дәнді-әр түрлі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сазды топырақтарда талдың қалыңдығы)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 құмды сазды топырақтардағы Поливичково-шренкиановополинные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сортаңдағы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құмды сазды топырақтардағы дәнді дақылдар( волоснец, арпа, дала)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 құмды-типчакты-суық 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3.Полевичково-шренкиановополынные шалғынды-каштан құмды-сазды сортаңды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сортаңдағы жолжелкен (жолжелкенсолончаковатый)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 итмұрын бар бетегелі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Волоснецово-селитрянополынные шалғынды-каштан сортаңды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құмды сазды топырақтардағы Полевичково-шренкиановополинные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дәнді-мия(арпа, дала, насыбайгүл, гемоптиз)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Қара каштан құмды сазды топырақтардағы құс-Бургундия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2.Қою каштан құмды сазды топырақтарда бургунмен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дәнді-мия (волосенец,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Полевичково-шренкиановополынные шалғынды-каштан құмды-сазды сортаңды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Шалғынды тұзды құмды сазды топырақтардағы итмұрын бұталары бұталар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 итмұрыны бар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құмды сазды топырақтардағы Полевичково-шренкиановополинные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құмды сазды топырақтарда итмұрын бар дәнді дақылдар (волоснец,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4.Поливичко-шренкиановополынные шалғынды-каштанды сортаңды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Шалғынды-каштан топырақтарындағы тікенектер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кстарников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құмды сазды топырақтардағы Полевичково-шренкиановополинные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дәнді-мия(арпа, волосенец)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Шалғынды-каштан құмды сазды топырақтардағы шабындық пен итмұрын бұталары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құмды сазды топырақтарда итмұрын бар дәнді дақылдар (волоснец,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 сортаңды құмды сазды топырақтардағы Поливичково-селитрянополынные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тұзды құмды сазды топырақтарда итмұрын бұталары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сортаңдарда кильницево-одорожниковые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дәнді дақылдар (волоснец, арпа, вайник)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Выпасается крупный рогатый скот летом, выборочно выкашивается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Шренкипновополынные шалғынды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 итмұрыны бар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бетегелі-бузульникті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тұзды құмды сазды топырақтарда итмұрын бұталары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кустраников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сұлы-мия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құмды сазды топырақтардағы дәнді дақылдар(арпа, феску,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2.Полевичково-шренкиановополынные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жазык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Житняково-маршалловополинные құмда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кияково-машаллополинные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типтік-құмды-жусанды (суық жусан, Маршалл, австриялық)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2.Поливичково-шренкиановополынные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Шалғынды-дала сортаңдарындағы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бетегелі-бузульникті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Маршалл жусандары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дәнді-мия (бетеге,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сазды топырақтардағы шөгінділер(үлкен шөгінді)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Шалғынды-батпақты сазды топырақтарда талдың қалыңдығы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типчак-құмтас-шабындық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құмды сазды топырақтардағы дәнді-мия (волосенец,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 мия қосылған дәнді дақылдар (арпа, волоснец,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 сортаңды құмды сазды топырақтардағы волоснецово-селитряновополынные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 сортаңды құмды сазды топырақтардағы волоснецово-селитряновополынные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жолжелкен (тұзды Батпақты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типтік-құмды-жусанды (суық жусан, Маршалл, австриялық)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Кияково-Жарма-жусан (типчак, құмды қауырсын, житняк, суық жусан, Маршалл)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дәнді-әр түрлі шөптер( волоснец, арпа, феску, мия, лядвенец, Ю насыбайгүл,бузульник)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бетегелі-әр түрлі шөптер (насыбайгүл, малтатас, 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Заковые (волоснец, трос, вейник)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кильницво-квиноа)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 (насыбайгүл, мия, гемоптиз, лябвенец) бетегелі-әр түрлі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Поливичково-шренкиановополынные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Шалғынды-каштанды сазды сазды топырақтардағы волоснецово-селитрянополынные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құмды-типчак-жусан (суық жусан, Маршалл)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жазықтағы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құмды сазды топырақтардағы Вейниковые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4.Шалғынды-батпақты топырақтарда талдың қалыңдығы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дәнді-мия (аолосенец, арпа,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іріктеп шабады және жазда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Полевичково-шренкиановополынные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Шренкиановополинные с кермек сортаңда шалғынды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бетегелі-түрлі шөпті (насыбайгүл, 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2.Волоснецово-мия шалғынды сазды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Кияково-типчаково-суық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 итмұрын бар дәнді дақылдар)(бетеге, арпа,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құмды сазды топырақтардағы дәнді-тұзды (волоснец,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трос)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сортаңдарда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Кияково-автриоскополинныех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Қара каштан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кустарников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 мия қосылған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тұзды батпақтардағы жолжелкен (тұзды Батпақты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Австрия құмға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 кермекпен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4.Уговые солорнчаковатые сортаңдардағы жолжелкен (жолжелкен тұзды)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Құмдағы Кияково-Бургун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Типчаково-кияково-суық 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квиноа (татар квиноасы)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Типчаково-волоснецово-суық 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мия тамыры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топырақтарында Бургун бар Кияково-австриялық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Кияково-суық жусанды ЕА қара-каштан құмды сазды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Шренкиановополинные сортаңдарда степные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Типчаково-волоснец-қара каштан құмды сазды топырақтардағы 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Кияково-Австрия-ткмно-каштан құмды сазды топырақтарда бургунмен толтырылғанх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Маршалл жусандары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сортаңдарындағы Шренкианополынные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Сынған құмдар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2.Поливичково-шренкиановополынные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1.Шалғынды-батпақты сазды топырақтардағы шөгінді (үлкен шөгінді)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таңдамалы түрде шабады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сазды сазды топырақтардағы түйнек-қамыс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жолжелкен (тұзды Батпақты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Волоснецово-селитрянополынные шалғынды-каштанды сазды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күзде шабылады, қой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күн шуақты құмды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оны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күзде шабылады, қой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Типчаково-шренкиановополынные дала сортаңдарында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күн шуақты құмды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тұзды құмды сазды топырақтардағы дәнді дақылдар (арпа, волоснец,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бетегелі-бургунды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Кияково-суық жусанды ЕА қара-каштан құмды сазды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бетегелі-бузульникт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1.Шренкиановополинно-камфоросморфты шалғынды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4.Типчаково-волоснец-қара каштан құмды сазды топырақтардағы 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сұлы-бузульник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бургунмен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сортаңдарда кильницасыз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бетегелі-бузульникті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Типчаково-волоснец-қара каштан құмды сазды топырақтардағы 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Кияково-типчаково-бургуновые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Травостой выкашивается и выпасается скот летом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дәнді-мия(волосенец,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сортаңды сазды топырақтардағы волоснецово-селитралық-жусанды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2.Волоснецово-селитрянополынные шалғынды-каштанды сазды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батпақтардағы квиноа (квиноа сүйел)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бетегелі-бузульникті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құмды сазды топырақтардағы дәнді дақылдар(волоснец, арпа, вайник)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қамы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дәнді дақылдар (волоснец, қамыс, 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Шалғынды-батпақты сортаң топырақтардағы 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Травостой выкашивается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 шөпті бетеге (насыбайгүл, жолжелкен, цинкофил,мия)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Поливичко-шренкиановополынные шалғынды-каштанды сазды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Кияково-дәнді дақылдар(тырса, қауырсын, құмды, житняка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Кияково-австриялық-жусан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топырақтардағы Волоснецово-сортаң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 шөптері бар дәнді дақылдар (волоснец, вайник, насыбайгүл, 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дәнді-мия (волосенец, вайник)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сортаңдарда кильницасыз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топырақтарында шабындығы бар құмды-қауынды житняктар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солондарындағы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топырақтарда(сары жүгері гүлі, лядвенец, мия тамыры, гемоптиз)бетегелі-әр түрлі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шабындык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құмтас-житнякты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Типчаково-кияково-суық 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кильницасыз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бетегелі-әр түрлі шөпті (лядвенец, мия,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Типчаково-кияково-суық жусан қара каштан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құмтас-житнякты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құмды сазды топырақтардағы бидай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сортаңдарда кильницасыз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құмды сазды топырақтардағы Вейниковые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шабындык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топырақтарында бургуны бар құмтас-типчак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Травостой выкашивается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бекильницалық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топырақтарда(жүгері гүлі, лядвенец, мия тамыры, насыбайгүл, бузульник)бетегелі-әр түрлі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кильницево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топырақтардағы Типчаково-кияковые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бетегелі-әр түрлі шөптер (лядвенец, мия, насыбайгүл, бузульник)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шабындык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типтік-құмды сазды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кильницево-квиноа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1.Шалғынды-каштан құмды сазды топырақтардағы Полевичково-шренкиановополинные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Кияково-типчаково-суық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Житняково-маршалловополинные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шабылатын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Житняково-маршалловополинные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Кияково-типрчак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шабылатын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сазды топырақтардағы тарс-типчак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Типчаково-шренкиановополынные дала сортаңдарында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сазды топырақтардағы тарс-типчак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Типаково-шренкиановополинные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1.Тирсово-типчаково-австрияскополинные қара-каштан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Типчаково-тарсово-суық жусан қара каштан құмды сазды топырақтарда шабындықпен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ірі қара барлық маусымда сақталады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Тырсовые на темно-каштановых супесчаных почвах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тирсово-типчаково-суық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3.Типчаково-тарсово-суық жусан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 каштан құмды сазды топырақтарда мал бағу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1.Типчаково-тарсово-суық жусан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выпасаются лошади и крупный рогатый скот во все сезоны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аспаптарда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тарс-типчак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ірі қара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2.Типчаково-тарсово-суық жусан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тарс-типчак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ірі қара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шабылатын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құмды сазды топырақтардағы квиноа (татар квиноасы)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 құмды сазды топырақтарда мал бағу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сортаңдардағы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1.шалғынды-батпақты топырақтардағы шөгінділер (жіңішке шөгінділер))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дәнді дақылдар (волоснец,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эбелек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2.Қою каштан құмды сазды топырақтарда бургунмен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 каштан құмды сазды топырақтарда мал бағу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 бургунмен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1.Қою каштан құмды сазды топырақтарда бургунмен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2.Қою каштан құмды сазды топырақтарда бургунмен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құмды сазды топырақтардағы дәнді дақылдар (волоснец,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құмды сазды топырақтардағы дәнді дақылдар (волоснец,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күн шуақты құмды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құмды сазды топырақтардағы дәнді дақылдар (волоснец,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 типтік-суық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тирсово-бугуновые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топырақтарында бургунмен тирсовые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1.Шалғынды-каштан сортаңды құмды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сортаңды құмды сазды топырақтардағы мия тамыры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тирсово-типчаково-бургуновые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жусан-жусан (суық жусан, Маршалл)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 сортаңдарында бургунмен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Типчаково-бургуновые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Кияково-австриялық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Влоснецово-мия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сазды сазды топырақтардағы түйнек-қамыс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Травостой выборочно выкашивается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сазды сазды топырақтардағы түйнек-қамыс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құмды сазды топырақтардағы бидай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Маршалл жусандары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Кияково-австриялық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құмды сазды топырақтардағы бидай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2.Шалғынды-батпақты сортаңды сазды топырақтардағы түйнек-тышқан-трастник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Кияково-маршалловополинные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сазды сазды топырақтардағы түйнек-қамыс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дәнді-әр түрлі шөптер(бетеге, қамыр, волоснец, гемоптиз, насыбайгүл, мия, лядвенец)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2.Волоснецово-шренкиановополинные шалғынды-каштан сортаңдар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дәнді-әр түрлі шөптер (қамыс, қамыс, волоснец, арпа, гемлок, герань, мия, лядвенец)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сортаңдарда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қойлар көктем мен күзде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3.Плевичково-шренкиановополынные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 каштан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Кияково-бургуновые на темно-каштановых супесчаных почвах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Шренкиановополынные на солонцах луговых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іріктеп шабады және көктемде және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 белгілері бар шренкановополинные (типчак, тырса, бескильница)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волоснецово-селитряновополынные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 Бургун бар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дәнді-мия (волоснец,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құмды сазды топырақтардағы Вейниковые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дәнді-мия (волоснец,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сортаңды жерлерде кильницево-селитряновополынные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1.Шалғынды-батпақты сортаң топырақтардағы 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құмтас-Бурун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топырақтардағы Киявково-Бургундия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дәнді-мия (волосенец,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дәнді-мия (волоснец, арпа, 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сортаңдардағы квиноа (татар квиноасы)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белгілері бар шренкановополинные (волоснец, типчак, бескильница)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Шалғынды тұзды батпақтардағы жолжелкендер (тұзды Батпақты жолжелкендер)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1.Шалғынды-каштан сортаңды құмды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Типчаково-қара каштан құмды сазды топырақтардағы әр түрлі шөпті (тарса, тарсик)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құмды сазды топырақтардағы дәнді-әр түрлі шөптер(волоснец, арпа, мия, насыбайгүл)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 w:id="55"/>
    <w:p>
      <w:pPr>
        <w:spacing w:after="0"/>
        <w:ind w:left="0"/>
        <w:jc w:val="both"/>
      </w:pPr>
      <w:r>
        <w:rPr>
          <w:rFonts w:ascii="Times New Roman"/>
          <w:b w:val="false"/>
          <w:i w:val="false"/>
          <w:color w:val="000000"/>
          <w:sz w:val="28"/>
        </w:rPr>
        <w:t>
      кестенің жалғасы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жейтін өсімдіктердің өнімділігі: центнеровна гектар құрғақ масса, гектарына центнер жем бірліктері, сіңімді ақуыздың гектарына килограмм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өнімділік: центнеровна гектар құрғақ масса (нумератор ), центнеровна гектар жемшөп бірлігі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 контуры: центнеровна гектар құрғақ масса (нумератор), центнеровна гектар жемшөп бірлігі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болуы дәрілік өсімдіктер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Бойынша ұсыныстар пайдалану, мал түрі. Ұсынылатын бойынша іс-шаралар жақсарту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 бойынша жайылымдық жем-шөп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қиғаш жайылымдар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қатты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Бургунның орташа бітелуі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Бургунның орташа бітелуі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Бургунның орташа бітелуі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Ириспен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 әлсіз итмұрынмен бұталанған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Бургунның орташа бітелуі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Бургунның орташа бітелуі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Бургунның орташа бітелуі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бургунның әлсізбітелуі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шабындықтар мен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Итмұрынмен аздап қопсытылған,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қайнатылған, итмұрынмен әлсіз бұта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қайнатылған, итмұрынмен аздап бұқтырылған)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қайнатылған, итмұрынмен әлсіз бұта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Итмұрынмен аздап қопсытылған,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қопсытылған, орташа бузульникпен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қопсытылған, орташа бузульникпен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Итмұрынмен аздап қопсытылған,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Бургуномдар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Бургуномдар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Бургуномдар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шабынждық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шабындықтар мен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Бургуномдар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Бургуномдар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орташа бітеліп қалған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бузульникпен бітелген, қатты кесілген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Бургуномдар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Бургуномдар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Бургуномдар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күйдірілген, орташа бұдырлы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қопсытылған, орташа бузульникпен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Бургуномдар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шабындықтар мен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бузульникпен бітелген, қатты кесілген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 закочкарены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Шалғындармен аздап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шабындықтар мен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Шалғындармен аздап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түрлеріне арналған көктемгі-жазғы-күзгі жайылымдар мала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көктемгі-жазғы-күзгі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перидтік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Көктем-жаз-малдың барлық түрлеріне арналған жайылымның күз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орташа бітеліп қалған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бүргүнмен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бүргүнмен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бүргүнмен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перидтік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3-қосымша</w:t>
            </w:r>
          </w:p>
        </w:tc>
      </w:tr>
    </w:tbl>
    <w:bookmarkStart w:name="z68" w:id="56"/>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-32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7"/>
          <w:p>
            <w:pPr>
              <w:spacing w:after="20"/>
              <w:ind w:left="20"/>
              <w:jc w:val="both"/>
            </w:pPr>
            <w:r>
              <w:rPr>
                <w:rFonts w:ascii="Times New Roman"/>
                <w:b w:val="false"/>
                <w:i w:val="false"/>
                <w:color w:val="000000"/>
                <w:sz w:val="20"/>
              </w:rPr>
              <w:t>
0</w:t>
            </w:r>
          </w:p>
          <w:bookmarkEnd w:id="57"/>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8"/>
          <w:p>
            <w:pPr>
              <w:spacing w:after="20"/>
              <w:ind w:left="20"/>
              <w:jc w:val="both"/>
            </w:pPr>
            <w:r>
              <w:rPr>
                <w:rFonts w:ascii="Times New Roman"/>
                <w:b w:val="false"/>
                <w:i w:val="false"/>
                <w:color w:val="000000"/>
                <w:sz w:val="20"/>
              </w:rPr>
              <w:t>
0</w:t>
            </w:r>
          </w:p>
          <w:bookmarkEnd w:id="5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9"/>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bookmarkEnd w:id="5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bookmarkStart w:name="z72" w:id="60"/>
    <w:p>
      <w:pPr>
        <w:spacing w:after="0"/>
        <w:ind w:left="0"/>
        <w:jc w:val="both"/>
      </w:pPr>
      <w:r>
        <w:rPr>
          <w:rFonts w:ascii="Times New Roman"/>
          <w:b w:val="false"/>
          <w:i w:val="false"/>
          <w:color w:val="000000"/>
          <w:sz w:val="28"/>
        </w:rPr>
        <w:t>
      Ескертпе: Бесқарағай ауылдық округінде мал айдау жолдары мен ауыл шаруашылығы жануарларын айдап өтуге арналған сервитуттар жоқ.</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4-қосымша</w:t>
            </w:r>
          </w:p>
        </w:tc>
      </w:tr>
    </w:tbl>
    <w:bookmarkStart w:name="z74" w:id="61"/>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 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 тендіру нөмірі/ жеке сәйкес 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103830000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790217301912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"Балуанканов" ШК Балуанканов Ильяс Гизатуллаевич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771221402284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Cабырбаева Ляззат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780826301357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Абделеев Аскар Санатаевич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741114302598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талгат хайруллович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870803400686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Гульнар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680904301914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Абылгазинов Ерболат Тимирболатович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690203302537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Абылкасов Болат Кабденович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800310303740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Абылкасов Ерсын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611122300083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Адильев Темиржан Ертаевич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Адильев Тимур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871010303160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Ажибеков Нурлыбек Ризаевич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630211300068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Азимжанов Серикболат Заиденович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730204300209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Ардак Шайхуллович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730204300556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Аймахин Нуртай Кусаинович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510303302238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Жексинай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680224401328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Айтышев Кайрат Турсынович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730308301450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740320403381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Акимова Анар Калкамановна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731109400668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Аккожина Надежда Ростиславна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660310300715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Акулов Михаил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931015000742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Алдиярхан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980501000324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Алдиярхан Нұрбол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600623300924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Александренко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741003302891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Алижанов Жоламан Амангельдиевич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790305300447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Алимханов Бауржан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850503401372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Алпысова Айгерим Асылтаевна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561207400743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Алпысова Марфуга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800526300760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Рустам Кабдильевич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481106300077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Шайхан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700903300898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Аскарбеков Марат Омирханович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580404301093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Аскарбеков Толеутай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910505450971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Аскарбекова Айдана Кайратовна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651010301129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Кайрат Сабырович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660706301756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Талгат Елемесович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880612400759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Диана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620614300582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Ауганбаев Кайрат Мухаметрахимович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600317400957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Ауганбаева Жанылсын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630130402497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Ауганбаева Мансура Кумысбековна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760523400205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Аукенова Каламкас Асылбековна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800531302932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Ахмедьиаров Максут Кабдылулы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690305302869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Ахметнаби Нурланбек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940119351542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Баембаев Дархан Бекболатович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810109301783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Талгат Арыстангалиевич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420529400802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Байдак Галина Денисовна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641123300649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Байкадамов Серик Мукашевич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641123300649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Байкадамов Серик Мукашевич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590201303147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Рымбек Кабылкаирович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640408401223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Баймуратова Каршыга Беделькановна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610426301180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Байрамов Ровшан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911226450321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Байрамова Айнур Ровшан Гызы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620809300770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Байсымаков Серик Кабиевич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940714451375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Байсымакова Зарина Болаткызы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560731401331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Байсымакова Людмила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791129303359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Бакатаев Толеген Токтарович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600723300839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Бакеев Болат Ромазанович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621005301087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Бакеев Жастылек Ромазанович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810415000732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Бакел Балкаш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830515302277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Балагазин Кайрбек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581212300430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Балагазин Канат 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550621300773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690813302563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Безганс Александр Оттович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650829301733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Безганс Виктор Оттович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740306303051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Бекенұлы Жұмажан Бекенович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580925300206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Белецкий Анатолий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610915300399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Бернгардт Александр Давыдович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731129301103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Бигожин Кажимурат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810901302896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Битибаев Канат Козыбаевич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900727300114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Виктор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650304400432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Болтабаева Нурбикеш Калтаевна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601030300923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620310303148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Павел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690710302246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Бочков Виталий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770708301571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Бурнусуз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700328401470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Бутенбалина Курлан Хасеновна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640323450275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Визир Любовь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520824401518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Вялова Христинья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781028300742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Гейнрих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600605401514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Гейнце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830818301840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 Юрий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510818301081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Гросс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671230401254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Даниленко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531219400961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Даулетбаева Алия Камбаровна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660618400984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Гульзада Оразхановна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880505300770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Джикибеев Жанат Айтмухаметович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760207300736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Диханбеков Асхат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481015401166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Доскеева Камаль Рахметовна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610917301704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Доскелдин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530414301831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Доскин Наурызбай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540430401936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Доскина Катипа Ташиевна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490728400986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Досымова Бакытжан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880322302613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Тимур Арманович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640422301015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Курматай Ташиевич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800424401007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Елемесова Асель Маратовна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890910402281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Елемесова Ботагоз 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611101300643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450515301388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Емонов Турдаш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880303300693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Ережепбаев Адлет Мерхатович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561026300208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Ережепбаев Мерхат Сундетханович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790603302463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870913300846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Ешимов Асхат Журтыбаевич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510604400501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Ешимова Рысалды Айдархановна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800418301167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Жазыкбаев Совет Нурмухаметович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560603401662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Жакипжанова Сайран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620222300086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Жакиянов Бакпер Даниярович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900219300821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Жармухаметов Бауыржан Арсуланович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710110300839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Жекибеев Тахир Надырханович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600525400125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Жекибеева алия мухамеджановна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890902301104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Жексенаев Кенжебай Кажкенович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831201401002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Жетписова Динара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760408300312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Жиголенко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660330300744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Жикибеев Марат Айдарханович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820720401159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Жирнакова О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840925402670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Сауле Базарбаевна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800606302622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Асхат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630327302283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Жумагазин 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660319300229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Жомарт Какимович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600907400161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Нурсултан Уатканович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610820300203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Жумаханов Нурлан Токенович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840705402921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Жумжуманова Индира Мадияровна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731204301913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Журавлев Евгений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820313402253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Журавлева Сания Рахимовна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790312302065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Журтыбаев Серик Елюбаевич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610813402288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Забара Ирина Романовна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750118300215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Задиран Александр Витольдович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561105301562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Задиран Александр Лаврентьевич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690904400439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Закуова Перизат Нурумбековна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571111300925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Зауатбаев Мурат Советович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561204300255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Зыканов Жармухамед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461220400862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Зекен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531207401381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Тамара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620119401536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Нуриля Сарсенбаевна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860423302689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Толеген Нуртаевич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840721300301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Рахат Касенович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800810300194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Асхат Касенович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581020300289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Касен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461001402977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Ильдебаева Даметкен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741011300254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Ильшибеков Алибек Уралович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541011300897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Имангазин Турысбек Кабенович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811104300027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Мейрам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750628302640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740607402581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Гульмира Мауткановна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690920400149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Кабдылкакова Асемгуль Рашитовна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580501304749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Кабзулдин Ербол Таныпович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850725301254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Кабиденов Айдар Тауыпович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820907300537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Ержан Елеугазыевич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460412300341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Ерсаин Каирбекович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890419301991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Кайруллин Мансур Зейнелгабиттенович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951116450787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Кайруллина Оксана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551110300202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Кайсин Сырымбет Кайсинович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610218300766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 Сайлаубай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900110301555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Медет Копейханович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720108300621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Саулетбек Советович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840408402005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Салтанат Кусаиновна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710407300774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Калижанов Алтынбек Кумысбекович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651005301339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Калимов Ерлан Уакешкенович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680802400809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Калиновская Надежда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571024301891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Калиясов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591212301450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Калиясов Нурман Садуевич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450328300393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Калымжанов Боронбай Мырзаханович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860314301340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Канапьяев Максут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700722302543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Кантемиров Кайрат Касенович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740628300157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Кантимиров Куат Тлеугожинович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850402403111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 Кайрат Аманкелдинович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680623401319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Капышова Нургуль Аманкелдиновна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900426300183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Карамендинов Акылбек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630312300106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Карри Эйдик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800124301753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Аскар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920204351114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Ерназ Жанатканович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870902301715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Медет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Касымгалин Ойрат Тургамбаевич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690129300985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Касымгалин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831029302048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Касымгожин Дастан Тастулекович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641023300754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Касымжан Бейбит Айкен?лы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920429351099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Касымханов Данияр Женисович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621009300388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Кирибаев Жанабай Сатаевич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571210302137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Кисамиев Жумагали Картаевич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540124401625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КовалҰва Любовь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570721300552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Ковязин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791029301725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Ковязин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710312400794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Ковязина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650402400214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Гульнара Жанибековна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870602301487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Алексей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841221401559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Татьяна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761029300325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 Сунгат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710204301233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Кошкарбаев Ерболат Кадырканович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831104402806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Краснодедова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581214300907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Краузе Александр Карлович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871227450664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Куанышбаева Дария Даулетовна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750526300421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841007402404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Кулебаева Акмарал Кабидешевна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710908300584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Куликов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730319402801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Куликова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630420302586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Кулушпаев Ергазы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701027301094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Кайрат Телеубаевич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760531400774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Жанат Жаслановна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540306301360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Кунаков Геннадий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511007300126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Кунгазин Мырзагелды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780907401879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Кургамбаева Гульмира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640522301178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Маулкан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680112300752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Алмат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720229401723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Кушербаева Бакытгуль Муратовнв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961207350569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Қабденов Азамат Болатұлы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680315050357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Айгул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051020550535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 Рауан Рахатұлы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940520351067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Құнанбаев Дастан Ғұмарұлы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680807302370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Лобанов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500206301746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Лобанов Юрий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700409300862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Люфт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790223305185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Маемгенов Мейрам Кабдылкаримович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530402301757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Василий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620121302102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Виктор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951102350122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Мамбаев Багдат Бекмуратович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830103303057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Мамбетпаев Бауыржан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720830302168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Мамбетпаев Еркин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700404302831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Мамбетпаев Серик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760812401948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Манапова Лена Жаксиликовна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631227301373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Маралов Толеубек Зайтенович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570406300034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521010402533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Матенова Замила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850607300899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Дастан Жумагазыевич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551211300698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Жумагазы Айтышевич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791203300039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Мейрханов Дастан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781227301809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Куандык Орынбасарович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570228301144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Орынбасар Капалаевич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741021401075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Молдабекова Алтын Жумагалиевна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941104351107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 Азамат Кайратулы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681108400928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Молданова Сайран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820202301919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Максат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850114301728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Сакен Рахметоллаулы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870101401777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Момынжанова Ляззат Кайрбековна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710321301725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Нурлан Жаканович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781006302667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Нурлан Кауанович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610901399103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Мукатай Толкынбек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740427400277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Баян Нурсаветовна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550101401878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Кульжанат Бектеновна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730623301999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881215302307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Гани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820310400885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Муратбаева Линара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720818300959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Мусралин жумабек какуашевич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580613300091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Толеухан Кабдылкарапович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670101307669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Бекболат Бердыханович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870106302341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Нурлан Елеулыевич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600901301626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Кабылберген Калелбаевич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731108300755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Айдар Калиаскарович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520905300494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Кушербай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780721401838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Мячина Татьяна Валериевна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561217301175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Болат Омиргалиевич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691219401199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Неупокоев Олег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570716301711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Айдос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810519301613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860724301776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Алмас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661128300075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Болат Молдатяевич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610805300281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Серикпай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630204301187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Нурекенов Айбек Рахимгазинович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010130650024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Нуриманова Аяжан Нуржановна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740507400521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Нурсагатова Жулдыз Райхановна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680820301006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Кадылбек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870424401981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Нурсеитова Сания Серикпаевна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800209400753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Овсянникова Галина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661206301047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Омаралин Казбек Оразгалиевич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640124300681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620930300888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Амандык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570220300707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Оразалинов Асылбек Тультаевич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641124300094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Оразалинов Кайрбек Тольтаевич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681208302644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Оразалинов Марат Тультаевич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681025300752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Айбол Жиеншеевич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760521300604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Максат Жиеншеевич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980414350634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Рахим Дастанович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600702401214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Оразбекова Баглан Абугалиевна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620322402508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Оразданова Сайран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580528300971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Оразтанов Мырзалы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550106301860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 Алексей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740314300198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 Виталий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560111301661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870129302088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 Виталий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590216450682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Припутникова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750129300770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Райник Вячеслав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780402302598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 Рустам Балтабаевич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690806302496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Рахимбердин Сарсембай Шакаржанович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680430400807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Рахимбердина Нургуль Жолдыбаевна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720130300473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Талап Алтынбекович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560316301874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Редкозубов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650522300637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Жанбулат Ерсайнович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641206300491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Сакен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650615301264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Рутц Яков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730426301204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Серик Мендуллаевич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791118302678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Сабырбаев Фархат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771217301674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Савчук Константин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650225400916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Сагадиева Ризагуль Имашевна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750414302825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Бекен Кенжебекович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931121350873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Назар Тлектесұлы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820914301513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Бакытбек Кажыбаевич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701203401502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Бакыт Семибаевна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890926300315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Самкенов Нуртай Сейсенбекулы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870324400741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Самойлова Евгения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721011301437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Санагалиев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760409300992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Сансызбаев Сайлау Толеутаевич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Сапарбеков Жаслан Саттарович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730909400387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Ерсаин Асаинович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650225301046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Ертас Темергазыевич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930530350110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Сапарханов Ержан Манарбекұлы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740203402119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Екатерина Джамбраиловна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630214400992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Сатыбалдина Баян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670413300698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Кайрат Сайлаугазинович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811124301440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600224300777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Ерсин Ильяшевич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750827301941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Селимбаев Марат Ережепович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801004301387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Силин Константин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030109551223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Скрипников Данил Максимович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811027401777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Скрипникова Анастасия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850331400131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СоловьҰва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590526301534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Солтангазин Нугман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840602302965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Солтангожин Ерлик 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520303301599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Сопабаев Дусупхан Айдарханович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621125301416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Султангожин Уали Кабдыкалиевич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490101302977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Нурахмет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821219400398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Анара Айбековна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690815301388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Табухтинов Талгат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890424400987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Табылдина 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690223401099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Табылдина Калия Дюсебаевна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670726301529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Тайгулаков Кайрат Какимович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460509300160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Сембек Мукашевич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060523550905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Талғатов Рустам Мұратұлы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750312302088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Таникенов Сериккабыл Тлегенович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700109302580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Таукышбаев Руслан Жениспекович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931004350629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Таупық Жігер Ардақұлы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700711300626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Таургалиев Дулат Таургалиевич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731116300818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Ташиев Арман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590310302895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Токенов Алибек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780803301153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Токенов Тлектес Альбекович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730204300417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токпаев канат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800502302469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Токпаев Асет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630105301763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860706302627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Токтасын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971120050182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Тоқтархан Аршын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640424300721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Бекболат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910114451477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Толеуова Молдир Талгатовна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490904400893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Третьякова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010422550342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 Алишер Жанабайулы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551101302319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Тунгушбаев Мухтар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890612300050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Тунгушпаев Талгат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720101315047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Тунгышпаев Кайырбек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760514300656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Серикжан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810608301316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Дамир 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561201402846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"Тоқан" Смаканова Кулжан Карымовна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831020300232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Фоминов Андрей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620415300194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Фоминов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830614351025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Даурен Айтжанович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560729400661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Хамзина Кулбаран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440115401457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Храмова Мария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930902450694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Цикунова Мария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481011400661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Чурбакова Вера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550902300304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Шадиев Аманбек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680711300213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Шайгумаров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690403301764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Шайгумаров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740615300691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Шайгумаров Сайлаубек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751124401582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шайжарова Анара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660224301092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Марат Балгабаевич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630616301563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Болат Балгабаевич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830206300865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Шахворостов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870321301053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Шахворостов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810921301916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Шахворостов Андрей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960605350679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Шведков Максим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761216400853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Шведкова Наталия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701206300574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Олег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660324300216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Шекежанов Аманкельды Дуйсенбаевич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710223303055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Шекежанов Ардак Дуйсенбаевич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730727300292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Шекежанов Бекболат Дуйсенбаевич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530101401698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Шербаков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780506402430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Шәкенова Венера Өмірбекқызы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801128300195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Шилоносов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551108300826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Шилоносова Вера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660516301139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Шолабаев Нурлыбек Утегалиевич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650129300442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Шубаров Жумагельды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731215300073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Шушпанов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740107400120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Шушпанова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490103301771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Владимир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660529300260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Южаков Сергеи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720405300923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Юрьев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5" w:id="62"/>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 лердің жіктеуіші бойынша кенттің, ауылдың, ауылдық округтің коды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текешіктер)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бие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ауылдық округі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103830100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6" w:id="63"/>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бастарының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мал бастары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өндірушілердің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мал бастары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өндірушілердің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мал бастары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өндірушілердің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мал бастары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өндірушілердің</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4"/>
          <w:p>
            <w:pPr>
              <w:spacing w:after="20"/>
              <w:ind w:left="20"/>
              <w:jc w:val="both"/>
            </w:pPr>
            <w:r>
              <w:rPr>
                <w:rFonts w:ascii="Times New Roman"/>
                <w:b w:val="false"/>
                <w:i w:val="false"/>
                <w:color w:val="000000"/>
                <w:sz w:val="20"/>
              </w:rPr>
              <w:t>
-</w:t>
            </w:r>
          </w:p>
          <w:bookmarkEnd w:id="64"/>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5"/>
          <w:p>
            <w:pPr>
              <w:spacing w:after="20"/>
              <w:ind w:left="20"/>
              <w:jc w:val="both"/>
            </w:pPr>
            <w:r>
              <w:rPr>
                <w:rFonts w:ascii="Times New Roman"/>
                <w:b w:val="false"/>
                <w:i w:val="false"/>
                <w:color w:val="000000"/>
                <w:sz w:val="20"/>
              </w:rPr>
              <w:t>
-</w:t>
            </w:r>
          </w:p>
          <w:bookmarkEnd w:id="65"/>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6"/>
          <w:p>
            <w:pPr>
              <w:spacing w:after="20"/>
              <w:ind w:left="20"/>
              <w:jc w:val="both"/>
            </w:pPr>
            <w:r>
              <w:rPr>
                <w:rFonts w:ascii="Times New Roman"/>
                <w:b w:val="false"/>
                <w:i w:val="false"/>
                <w:color w:val="000000"/>
                <w:sz w:val="20"/>
              </w:rPr>
              <w:t>
-</w:t>
            </w:r>
          </w:p>
          <w:bookmarkEnd w:id="66"/>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7"/>
          <w:p>
            <w:pPr>
              <w:spacing w:after="20"/>
              <w:ind w:left="20"/>
              <w:jc w:val="both"/>
            </w:pPr>
            <w:r>
              <w:rPr>
                <w:rFonts w:ascii="Times New Roman"/>
                <w:b w:val="false"/>
                <w:i w:val="false"/>
                <w:color w:val="000000"/>
                <w:sz w:val="20"/>
              </w:rPr>
              <w:t>
-</w:t>
            </w:r>
          </w:p>
          <w:bookmarkEnd w:id="67"/>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8"/>
          <w:p>
            <w:pPr>
              <w:spacing w:after="20"/>
              <w:ind w:left="20"/>
              <w:jc w:val="both"/>
            </w:pPr>
            <w:r>
              <w:rPr>
                <w:rFonts w:ascii="Times New Roman"/>
                <w:b w:val="false"/>
                <w:i w:val="false"/>
                <w:color w:val="000000"/>
                <w:sz w:val="20"/>
              </w:rPr>
              <w:t>
-</w:t>
            </w:r>
          </w:p>
          <w:bookmarkEnd w:id="68"/>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9"/>
          <w:p>
            <w:pPr>
              <w:spacing w:after="20"/>
              <w:ind w:left="20"/>
              <w:jc w:val="both"/>
            </w:pPr>
            <w:r>
              <w:rPr>
                <w:rFonts w:ascii="Times New Roman"/>
                <w:b w:val="false"/>
                <w:i w:val="false"/>
                <w:color w:val="000000"/>
                <w:sz w:val="20"/>
              </w:rPr>
              <w:t>
-</w:t>
            </w:r>
          </w:p>
          <w:bookmarkEnd w:id="69"/>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0"/>
          <w:p>
            <w:pPr>
              <w:spacing w:after="20"/>
              <w:ind w:left="20"/>
              <w:jc w:val="both"/>
            </w:pPr>
            <w:r>
              <w:rPr>
                <w:rFonts w:ascii="Times New Roman"/>
                <w:b w:val="false"/>
                <w:i w:val="false"/>
                <w:color w:val="000000"/>
                <w:sz w:val="20"/>
              </w:rPr>
              <w:t>
-</w:t>
            </w:r>
          </w:p>
          <w:bookmarkEnd w:id="70"/>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1"/>
          <w:p>
            <w:pPr>
              <w:spacing w:after="20"/>
              <w:ind w:left="20"/>
              <w:jc w:val="both"/>
            </w:pPr>
            <w:r>
              <w:rPr>
                <w:rFonts w:ascii="Times New Roman"/>
                <w:b w:val="false"/>
                <w:i w:val="false"/>
                <w:color w:val="000000"/>
                <w:sz w:val="20"/>
              </w:rPr>
              <w:t>
-</w:t>
            </w:r>
          </w:p>
          <w:bookmarkEnd w:id="71"/>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2"/>
          <w:p>
            <w:pPr>
              <w:spacing w:after="20"/>
              <w:ind w:left="20"/>
              <w:jc w:val="both"/>
            </w:pPr>
            <w:r>
              <w:rPr>
                <w:rFonts w:ascii="Times New Roman"/>
                <w:b w:val="false"/>
                <w:i w:val="false"/>
                <w:color w:val="000000"/>
                <w:sz w:val="20"/>
              </w:rPr>
              <w:t>
-</w:t>
            </w:r>
          </w:p>
          <w:bookmarkEnd w:id="72"/>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3"/>
          <w:p>
            <w:pPr>
              <w:spacing w:after="20"/>
              <w:ind w:left="20"/>
              <w:jc w:val="both"/>
            </w:pPr>
            <w:r>
              <w:rPr>
                <w:rFonts w:ascii="Times New Roman"/>
                <w:b w:val="false"/>
                <w:i w:val="false"/>
                <w:color w:val="000000"/>
                <w:sz w:val="20"/>
              </w:rPr>
              <w:t>
-</w:t>
            </w:r>
          </w:p>
          <w:bookmarkEnd w:id="73"/>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4"/>
          <w:p>
            <w:pPr>
              <w:spacing w:after="20"/>
              <w:ind w:left="20"/>
              <w:jc w:val="both"/>
            </w:pPr>
            <w:r>
              <w:rPr>
                <w:rFonts w:ascii="Times New Roman"/>
                <w:b w:val="false"/>
                <w:i w:val="false"/>
                <w:color w:val="000000"/>
                <w:sz w:val="20"/>
              </w:rPr>
              <w:t>
-</w:t>
            </w:r>
          </w:p>
          <w:bookmarkEnd w:id="74"/>
          <w:p>
            <w:pPr>
              <w:spacing w:after="20"/>
              <w:ind w:left="20"/>
              <w:jc w:val="both"/>
            </w:pPr>
            <w:r>
              <w:rPr>
                <w:rFonts w:ascii="Times New Roman"/>
                <w:b w:val="false"/>
                <w:i w:val="false"/>
                <w:color w:val="000000"/>
                <w:sz w:val="20"/>
              </w:rPr>
              <w:t>
 </w:t>
            </w:r>
          </w:p>
        </w:tc>
      </w:tr>
    </w:tbl>
    <w:bookmarkStart w:name="z88" w:id="75"/>
    <w:p>
      <w:pPr>
        <w:spacing w:after="0"/>
        <w:ind w:left="0"/>
        <w:jc w:val="both"/>
      </w:pPr>
      <w:r>
        <w:rPr>
          <w:rFonts w:ascii="Times New Roman"/>
          <w:b w:val="false"/>
          <w:i w:val="false"/>
          <w:color w:val="000000"/>
          <w:sz w:val="28"/>
        </w:rPr>
        <w:t>
      Атауы ____________________________________________________</w:t>
      </w:r>
    </w:p>
    <w:bookmarkEnd w:id="75"/>
    <w:bookmarkStart w:name="z89" w:id="76"/>
    <w:p>
      <w:pPr>
        <w:spacing w:after="0"/>
        <w:ind w:left="0"/>
        <w:jc w:val="both"/>
      </w:pPr>
      <w:r>
        <w:rPr>
          <w:rFonts w:ascii="Times New Roman"/>
          <w:b w:val="false"/>
          <w:i w:val="false"/>
          <w:color w:val="000000"/>
          <w:sz w:val="28"/>
        </w:rPr>
        <w:t>
      Мекен-жайы____________________________________________________________</w:t>
      </w:r>
    </w:p>
    <w:bookmarkEnd w:id="76"/>
    <w:bookmarkStart w:name="z90" w:id="77"/>
    <w:p>
      <w:pPr>
        <w:spacing w:after="0"/>
        <w:ind w:left="0"/>
        <w:jc w:val="both"/>
      </w:pPr>
      <w:r>
        <w:rPr>
          <w:rFonts w:ascii="Times New Roman"/>
          <w:b w:val="false"/>
          <w:i w:val="false"/>
          <w:color w:val="000000"/>
          <w:sz w:val="28"/>
        </w:rPr>
        <w:t>
      Телефоны__________________________________________________________</w:t>
      </w:r>
    </w:p>
    <w:bookmarkEnd w:id="77"/>
    <w:bookmarkStart w:name="z91" w:id="78"/>
    <w:p>
      <w:pPr>
        <w:spacing w:after="0"/>
        <w:ind w:left="0"/>
        <w:jc w:val="both"/>
      </w:pPr>
      <w:r>
        <w:rPr>
          <w:rFonts w:ascii="Times New Roman"/>
          <w:b w:val="false"/>
          <w:i w:val="false"/>
          <w:color w:val="000000"/>
          <w:sz w:val="28"/>
        </w:rPr>
        <w:t>
      Электрондық поштасының мекенжайы __________________________________________</w:t>
      </w:r>
    </w:p>
    <w:bookmarkEnd w:id="78"/>
    <w:bookmarkStart w:name="z92" w:id="79"/>
    <w:p>
      <w:pPr>
        <w:spacing w:after="0"/>
        <w:ind w:left="0"/>
        <w:jc w:val="both"/>
      </w:pPr>
      <w:r>
        <w:rPr>
          <w:rFonts w:ascii="Times New Roman"/>
          <w:b w:val="false"/>
          <w:i w:val="false"/>
          <w:color w:val="000000"/>
          <w:sz w:val="28"/>
        </w:rPr>
        <w:t>
      Басшы немесе оның міндетін атқарушы адам</w:t>
      </w:r>
    </w:p>
    <w:bookmarkEnd w:id="79"/>
    <w:bookmarkStart w:name="z93" w:id="80"/>
    <w:p>
      <w:pPr>
        <w:spacing w:after="0"/>
        <w:ind w:left="0"/>
        <w:jc w:val="both"/>
      </w:pPr>
      <w:r>
        <w:rPr>
          <w:rFonts w:ascii="Times New Roman"/>
          <w:b w:val="false"/>
          <w:i w:val="false"/>
          <w:color w:val="000000"/>
          <w:sz w:val="28"/>
        </w:rPr>
        <w:t>
      ______________________________________</w:t>
      </w:r>
    </w:p>
    <w:bookmarkEnd w:id="80"/>
    <w:bookmarkStart w:name="z94" w:id="81"/>
    <w:p>
      <w:pPr>
        <w:spacing w:after="0"/>
        <w:ind w:left="0"/>
        <w:jc w:val="both"/>
      </w:pPr>
      <w:r>
        <w:rPr>
          <w:rFonts w:ascii="Times New Roman"/>
          <w:b w:val="false"/>
          <w:i w:val="false"/>
          <w:color w:val="000000"/>
          <w:sz w:val="28"/>
        </w:rPr>
        <w:t>
      (электрондық цифрлық қолтаңбасы ______(аты, әкесінің аты (бар болса), тегі)</w:t>
      </w:r>
    </w:p>
    <w:bookmarkEnd w:id="81"/>
    <w:bookmarkStart w:name="z95"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6"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