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3a44" w14:textId="2cf3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Глуховка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94 452,0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33 503,0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60 754,0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- 1 451,0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- 1 451,0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Глуховка ауылдық округінің бюджетіне аудандық бюджеттен берілетін субвенцияның көлемі 38 013,0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Глуховка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