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3300" w14:textId="d5a3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26/6-VІII "2025-2027 жылдарға арналған Долон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25 қарашадағы № 34/6-VIII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Долон ауылдық округінің бюджеті туралы" 2024 жылғы 30 желтоқсандағы № 26/6-VІІІ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Долон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89 882,1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8 770,0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түсімдер- 1 307,0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79 805,1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93 140,7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сальдо-0,0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- 3 258,6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3 258,6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қалдықтары- 3 258,6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34/6-VIІI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26/6-VIІI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Долон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