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3882" w14:textId="f383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26/4-VIII "2025-2027 жылдарға арналған Беген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10 шілдедегі № 29/4-VIII шешімі. Күші жойылды - Абай облысы Бесқарағай аудандық мәслихатының 2025 жылғы 24 қыркүйектегі № 30/5-VIII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Бесқарағай аудандық мәслихатының 24.09.2025 </w:t>
      </w:r>
      <w:r>
        <w:rPr>
          <w:rFonts w:ascii="Times New Roman"/>
          <w:b w:val="false"/>
          <w:i w:val="false"/>
          <w:color w:val="000000"/>
          <w:sz w:val="28"/>
        </w:rPr>
        <w:t>№ 30/5-VIII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2024 жылғы 30 желтоқсандағы № 26/4-VIII "2025-2027 жылдарға арналған Беген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2024 жылғы 25 желтоқсандағы № 25/2-VІІІ "2025-2027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Беген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45969,0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7 600,0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38369,0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51768,2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 - 0,0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- 5 799,2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5 799,2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- 5 799,2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Беген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қамту жұмыстарың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