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9bf4" w14:textId="81e9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Сарыарқа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31/582-VIII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2026-2028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81384,6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6583,0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-74631,6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81499,6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Сарыарқа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жәнеқызметтергесалынатынішкісалықтар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