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611" w14:textId="4101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Өркен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31/581-VIII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53652,5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13841,0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39811,5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№31/581 -VІІI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