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7fe0" w14:textId="f1c7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Нарын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31/580-VIII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63752,1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8792,0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54960,1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63831,2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-79,1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№31/580-VIІI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Нарын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№31/580-VIІI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№31/580-VIІI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