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1bb3" w14:textId="4c5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Майлин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107151,0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9351,0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-439,7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–439,7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31/576-VIІІ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31/576-VIІІ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31/576-VIІІ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