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2c22" w14:textId="a212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Мәдениет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58454,9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15940,0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Мәдениет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