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efae" w14:textId="686e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Қосағаш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2026-2028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296533,5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11633,0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284900,5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296835,7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- 302,2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302,2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302,2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№31/574-VІII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№31/574-VІII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№31/574-VІII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