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0d4d" w14:textId="07d0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Қарағаш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–77304,4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9772,0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67532,4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77939,8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