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dc5c" w14:textId="a6ed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Емелтау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Емелтау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кірістер- 58826,3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41987,3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-129,9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Емелтау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Емелтау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Емелтау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