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7303e" w14:textId="8b730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Аягөз ауданының Бидайық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2025 жылғы 23 желтоқсандағы № 31/570-VIII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Аягөз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Бидайық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47972,9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15788,0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–32184,9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48007,1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-34,2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34,2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34,2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Ескерту. 1-тармақ жаңа редакцияда - Абай облысы Аягөз аудандық мәслихатының 17.04.2026 </w:t>
      </w:r>
      <w:r>
        <w:rPr>
          <w:rFonts w:ascii="Times New Roman"/>
          <w:b w:val="false"/>
          <w:i w:val="false"/>
          <w:color w:val="000000"/>
          <w:sz w:val="28"/>
        </w:rPr>
        <w:t>№ 33/610-VIII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2026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№31/570-VIII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Бидайық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Аягөз аудандық мәслихатының 17.04.2026 </w:t>
      </w:r>
      <w:r>
        <w:rPr>
          <w:rFonts w:ascii="Times New Roman"/>
          <w:b w:val="false"/>
          <w:i w:val="false"/>
          <w:color w:val="ff0000"/>
          <w:sz w:val="28"/>
        </w:rPr>
        <w:t>№ 33/610-VIII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№31/570-VIII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Бидайық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№31/570-VIII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Бидайық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