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6438" w14:textId="b726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Аягөз ауданының Байқошқар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23 желтоқсандағы № 31/568-VIII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Аягөз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Байқошқар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 қосымшаларға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40296,3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3320,0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36911,3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40307,4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бюджт тапшылығы (профициті) – -11,1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33/608-VIII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№31/568-VІII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Байқошқар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33/608-VIII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№31/568-VІII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Байқошқар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№31/568-VІII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Байқошқар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