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9f99" w14:textId="5df9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Ақши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31/567-VIII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77301,9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14420,0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62846,9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77344,0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