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2369" w14:textId="2cc2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Ақшәулі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31/566-VIII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62372,5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2860,0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59512,5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62434,1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61,6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Ақшәулі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№31/566-VІII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