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62c66" w14:textId="8562c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Аягөз ауданының Ақшатау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2025 жылғы 23 желтоқсандағы № 31/565-VIII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Аягөз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Ақшатау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45029,8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түсімдері – 7534,0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37495,8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–45129,0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99,2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99,2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Ескерту. 1-тармақ жаңа редакцияда - Абай облысы Аягөз аудандық мәслихатының 17.04.2026 </w:t>
      </w:r>
      <w:r>
        <w:rPr>
          <w:rFonts w:ascii="Times New Roman"/>
          <w:b w:val="false"/>
          <w:i w:val="false"/>
          <w:color w:val="000000"/>
          <w:sz w:val="28"/>
        </w:rPr>
        <w:t>№ 33/605-VIII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2026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№31/565-VIІI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Ақшатау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Абай облысы Аягөз аудандық мәслихатының 17.04.2026 </w:t>
      </w:r>
      <w:r>
        <w:rPr>
          <w:rFonts w:ascii="Times New Roman"/>
          <w:b w:val="false"/>
          <w:i w:val="false"/>
          <w:color w:val="ff0000"/>
          <w:sz w:val="28"/>
        </w:rPr>
        <w:t>№ 33/605-VIII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қалдық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№31/565-VIІI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Ақшатау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қалдық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№31/565-VIІI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Ақшатау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қалдық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