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f69e" w14:textId="7c2f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Айғыз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31/564-VIII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1)тармақшасына сәйкес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Айғыз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58460,8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14812,0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90,0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–43558,8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58632,2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33/604-VIII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№31/564-VIIІ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Айгыз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33/604-VIII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және орташа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№31/564-VIIІ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Айғыз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№31/564-VIIІ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Айғыз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