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a72f" w14:textId="43da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Ақтоғай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31/563-VIII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166786,5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90735,0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76049,5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–178484,7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11687,8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