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4210" w14:textId="c454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бойынша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Абай облысы Аягөз аудандық мәслихатының 2025 жылғы 26 қарашадағы № 30/524-VIII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Қазақстан Республикасының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Өнеркәсіп және құрылыс министрінің 2025 жылғы 30 мамырдағы № 187 "Тұрғын үй жағдайларын жақсартуға бағытталған мемлекеттік қолдау шараларын іске асыру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36186 болып тіркелген) сәйкес,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Тұрғын үй сертификаттарының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xml:space="preserve">
      2. Тұрғын үй сертификаттарын алушылар санаттарының тізбесі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2025 жылғы " 26 " қарашадағы</w:t>
            </w:r>
            <w:r>
              <w:br/>
            </w:r>
            <w:r>
              <w:rPr>
                <w:rFonts w:ascii="Times New Roman"/>
                <w:b w:val="false"/>
                <w:i w:val="false"/>
                <w:color w:val="000000"/>
                <w:sz w:val="20"/>
              </w:rPr>
              <w:t>№30/524-VIII шешіміне</w:t>
            </w:r>
            <w:r>
              <w:br/>
            </w:r>
            <w:r>
              <w:rPr>
                <w:rFonts w:ascii="Times New Roman"/>
                <w:b w:val="false"/>
                <w:i w:val="false"/>
                <w:color w:val="000000"/>
                <w:sz w:val="20"/>
              </w:rPr>
              <w:t>1-қосымша</w:t>
            </w:r>
          </w:p>
        </w:tc>
      </w:tr>
    </w:tbl>
    <w:bookmarkStart w:name="z11" w:id="4"/>
    <w:p>
      <w:pPr>
        <w:spacing w:after="0"/>
        <w:ind w:left="0"/>
        <w:jc w:val="left"/>
      </w:pPr>
      <w:r>
        <w:rPr>
          <w:rFonts w:ascii="Times New Roman"/>
          <w:b/>
          <w:i w:val="false"/>
          <w:color w:val="000000"/>
        </w:rPr>
        <w:t xml:space="preserve"> Тұрғын үй сертификаттарының мөлшері</w:t>
      </w:r>
    </w:p>
    <w:bookmarkEnd w:id="4"/>
    <w:bookmarkStart w:name="z12" w:id="5"/>
    <w:p>
      <w:pPr>
        <w:spacing w:after="0"/>
        <w:ind w:left="0"/>
        <w:jc w:val="both"/>
      </w:pPr>
      <w:r>
        <w:rPr>
          <w:rFonts w:ascii="Times New Roman"/>
          <w:b w:val="false"/>
          <w:i w:val="false"/>
          <w:color w:val="000000"/>
          <w:sz w:val="28"/>
        </w:rPr>
        <w:t>
      1. Қарыз сомасынан 10 %, алайда әлеуметтік көмек түрі ретінде 1500000 (бір миллион бес жүз мың) теңгеден артық емес;</w:t>
      </w:r>
    </w:p>
    <w:bookmarkEnd w:id="5"/>
    <w:bookmarkStart w:name="z13" w:id="6"/>
    <w:p>
      <w:pPr>
        <w:spacing w:after="0"/>
        <w:ind w:left="0"/>
        <w:jc w:val="both"/>
      </w:pPr>
      <w:r>
        <w:rPr>
          <w:rFonts w:ascii="Times New Roman"/>
          <w:b w:val="false"/>
          <w:i w:val="false"/>
          <w:color w:val="000000"/>
          <w:sz w:val="28"/>
        </w:rPr>
        <w:t>
      2. Қарыз сомасынан 10 %, алайда әлеуметтік қолдау түрі ретінде 1500000 (бір миллион бес жүз мың) теңгеден артық емес.</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2025 жылғы " 26 " қарашадағы</w:t>
            </w:r>
            <w:r>
              <w:br/>
            </w:r>
            <w:r>
              <w:rPr>
                <w:rFonts w:ascii="Times New Roman"/>
                <w:b w:val="false"/>
                <w:i w:val="false"/>
                <w:color w:val="000000"/>
                <w:sz w:val="20"/>
              </w:rPr>
              <w:t>№30/524-VIII шешіміне</w:t>
            </w:r>
            <w:r>
              <w:br/>
            </w:r>
            <w:r>
              <w:rPr>
                <w:rFonts w:ascii="Times New Roman"/>
                <w:b w:val="false"/>
                <w:i w:val="false"/>
                <w:color w:val="000000"/>
                <w:sz w:val="20"/>
              </w:rPr>
              <w:t>2-қосымша</w:t>
            </w:r>
          </w:p>
        </w:tc>
      </w:tr>
    </w:tbl>
    <w:bookmarkStart w:name="z15" w:id="7"/>
    <w:p>
      <w:pPr>
        <w:spacing w:after="0"/>
        <w:ind w:left="0"/>
        <w:jc w:val="left"/>
      </w:pPr>
      <w:r>
        <w:rPr>
          <w:rFonts w:ascii="Times New Roman"/>
          <w:b/>
          <w:i w:val="false"/>
          <w:color w:val="000000"/>
        </w:rPr>
        <w:t xml:space="preserve"> Тұрғын үй сертификаттарын алушылар санатының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бекітетін аурулар тізімінде аталған кейбір созылмалы аурулардың ауыр түрлерімен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дейін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мерзімді әскери қызметтен өту мерзіміне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зілзалалар, табиғи және техногенді сипаттағы төтенше жағдайлар салдарынан тұрғын үйінен айырылған адамдар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алқалармен наградталған немесе бұрын "Батыр ана" атағын алған, сондай-ақ І және ІІ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немесе қоғамдық міндеттерін, әскери қызметін орындау кезінде, ғарыш кеңістігіне ұшуды дайындау немесе жүзеге асыру кезінде, адам өмірін құтқару кезінде, құқық тәртібін қорғау кезінде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 бойынша статистикалық байқауларды талдау негізінде, сондай-ақ Қазақстан Республикасы Еңбек және халықты әлеуметтік қорғау министрінің 2023 жылғы 20 мамырдағы № 161 бұйрығымен бекітілген Еңбек ресурстарын болжаудың ұлттық жүйесін қалыптастыру және оның нәтижелерін пайдалану қағидаларына (Нормативтік құқықтық актілерді мемлекеттік тіркеу тізілімінде № 32546 болып тіркелген) сәйкес құрылатын еңбек ресурстарының болжамы есепке алумен, денсаулық сақтау, білім беру, мәдениет, спорт саласындағы және өзге де салаларындағы бюджеттiк ұйымдарының қажетті мамандары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